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D5F1C3" w14:textId="059B507E" w:rsidR="00843F29" w:rsidRDefault="00740B48" w:rsidP="00062FD8">
      <w:pPr>
        <w:pStyle w:val="ae"/>
        <w:numPr>
          <w:ilvl w:val="0"/>
          <w:numId w:val="47"/>
        </w:numPr>
        <w:ind w:left="-142" w:right="142"/>
        <w:jc w:val="center"/>
        <w:rPr>
          <w:rFonts w:eastAsia="Calibri"/>
          <w:b/>
          <w:i/>
          <w:sz w:val="28"/>
          <w:szCs w:val="28"/>
        </w:rPr>
      </w:pPr>
      <w:r>
        <w:rPr>
          <w:rFonts w:eastAsia="Calibri"/>
          <w:b/>
          <w:i/>
          <w:noProof/>
          <w:sz w:val="28"/>
          <w:szCs w:val="28"/>
        </w:rPr>
        <w:drawing>
          <wp:inline distT="0" distB="0" distL="0" distR="0" wp14:anchorId="33ECAF7F" wp14:editId="20602D59">
            <wp:extent cx="6644640" cy="9037320"/>
            <wp:effectExtent l="0" t="0" r="3810" b="0"/>
            <wp:docPr id="235" name="Рисунок 235" descr="C:\Users\cdt-o\OneDrive\Рабочий стол\отчет о самообследован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dt-o\OneDrive\Рабочий стол\отчет о самообследовани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040" cy="904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5E53" w:rsidRPr="00792A51">
        <w:rPr>
          <w:rFonts w:eastAsia="Calibri"/>
          <w:b/>
          <w:i/>
          <w:sz w:val="28"/>
          <w:szCs w:val="28"/>
        </w:rPr>
        <w:lastRenderedPageBreak/>
        <w:t>ОБЩИЕ СВЕДЕНИЯ</w:t>
      </w:r>
    </w:p>
    <w:p w14:paraId="716F72ED" w14:textId="77777777" w:rsidR="000969E6" w:rsidRPr="00792A51" w:rsidRDefault="000969E6" w:rsidP="000969E6">
      <w:pPr>
        <w:pStyle w:val="ae"/>
        <w:ind w:left="1004" w:right="566"/>
        <w:rPr>
          <w:rFonts w:eastAsia="Calibri"/>
          <w:b/>
          <w:i/>
          <w:sz w:val="28"/>
          <w:szCs w:val="28"/>
        </w:rPr>
      </w:pPr>
    </w:p>
    <w:p w14:paraId="1DA87E43" w14:textId="5CAA7B9B" w:rsidR="00843F29" w:rsidRDefault="00424D3D" w:rsidP="00424D3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Дом пионеров Орловского района был открыт в 1977 году в старом здании Знаменской средней школы Орловского района. Здесь работали кружки: авиамодельный, литературный, ансамбль народных инструментов, «Народная  игрушка», «ИЗО».</w:t>
      </w:r>
    </w:p>
    <w:p w14:paraId="3C5CB39A" w14:textId="77777777" w:rsidR="00424D3D" w:rsidRDefault="00424D3D" w:rsidP="00424D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1AF1">
        <w:rPr>
          <w:rFonts w:ascii="Times New Roman" w:hAnsi="Times New Roman" w:cs="Times New Roman"/>
          <w:sz w:val="28"/>
          <w:szCs w:val="28"/>
        </w:rPr>
        <w:t xml:space="preserve">В 1981 году Дом пионеров был переведен в детский городок </w:t>
      </w:r>
      <w:proofErr w:type="spellStart"/>
      <w:r w:rsidRPr="00CE1AF1">
        <w:rPr>
          <w:rFonts w:ascii="Times New Roman" w:hAnsi="Times New Roman" w:cs="Times New Roman"/>
          <w:sz w:val="28"/>
          <w:szCs w:val="28"/>
        </w:rPr>
        <w:t>Некрасовка</w:t>
      </w:r>
      <w:proofErr w:type="spellEnd"/>
      <w:r w:rsidRPr="00CE1AF1">
        <w:rPr>
          <w:rFonts w:ascii="Times New Roman" w:hAnsi="Times New Roman" w:cs="Times New Roman"/>
          <w:sz w:val="28"/>
          <w:szCs w:val="28"/>
        </w:rPr>
        <w:t xml:space="preserve"> в помещение загородного дома помещика </w:t>
      </w:r>
      <w:proofErr w:type="spellStart"/>
      <w:r w:rsidRPr="00CE1AF1">
        <w:rPr>
          <w:rFonts w:ascii="Times New Roman" w:hAnsi="Times New Roman" w:cs="Times New Roman"/>
          <w:sz w:val="28"/>
          <w:szCs w:val="28"/>
        </w:rPr>
        <w:t>Мацнева</w:t>
      </w:r>
      <w:proofErr w:type="spellEnd"/>
      <w:r w:rsidRPr="00CE1AF1">
        <w:rPr>
          <w:rFonts w:ascii="Times New Roman" w:hAnsi="Times New Roman" w:cs="Times New Roman"/>
          <w:sz w:val="28"/>
          <w:szCs w:val="28"/>
        </w:rPr>
        <w:t xml:space="preserve"> И.И. Старинный особняк с дубовым паркетом,</w:t>
      </w:r>
      <w:r w:rsidRPr="00CE1AF1">
        <w:t xml:space="preserve"> </w:t>
      </w:r>
      <w:r w:rsidRPr="00CE1AF1">
        <w:rPr>
          <w:rFonts w:ascii="Times New Roman" w:hAnsi="Times New Roman" w:cs="Times New Roman"/>
          <w:sz w:val="28"/>
          <w:szCs w:val="28"/>
        </w:rPr>
        <w:t xml:space="preserve">красивой лестницей с витиеватыми перилами,  шикарным залом зазвенел детскими голосами. Здесь проводились все  пионерские  праздники,  сюда стекались ребятишки со всего Орловского района. </w:t>
      </w:r>
    </w:p>
    <w:p w14:paraId="5AC5033D" w14:textId="785EC7E2" w:rsidR="00907E9B" w:rsidRPr="00907E9B" w:rsidRDefault="00907E9B" w:rsidP="00907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E9B">
        <w:rPr>
          <w:rFonts w:ascii="Times New Roman" w:hAnsi="Times New Roman" w:cs="Times New Roman"/>
          <w:sz w:val="28"/>
          <w:szCs w:val="28"/>
        </w:rPr>
        <w:t xml:space="preserve">В 1992 году Дом пионеров Орловского района был переименован в Центр детского творчества Орловского района. Теперь объединения Дома пионеров работали уже  на базах многих образовательных организаций Орловского района. </w:t>
      </w:r>
    </w:p>
    <w:p w14:paraId="2C3569D7" w14:textId="67272541" w:rsidR="00907E9B" w:rsidRDefault="00907E9B" w:rsidP="00907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E9B">
        <w:rPr>
          <w:rFonts w:ascii="Times New Roman" w:hAnsi="Times New Roman" w:cs="Times New Roman"/>
          <w:sz w:val="28"/>
          <w:szCs w:val="28"/>
        </w:rPr>
        <w:t xml:space="preserve">В 2005 году здание Центра детского творчества было закрыто в связи с аварийным состоянием, работа детского учреждения организована в </w:t>
      </w:r>
      <w:proofErr w:type="spellStart"/>
      <w:r w:rsidRPr="00907E9B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907E9B">
        <w:rPr>
          <w:rFonts w:ascii="Times New Roman" w:hAnsi="Times New Roman" w:cs="Times New Roman"/>
          <w:sz w:val="28"/>
          <w:szCs w:val="28"/>
        </w:rPr>
        <w:t xml:space="preserve">. Знаменка Орловского района на базе ППМС-Центра. </w:t>
      </w:r>
    </w:p>
    <w:p w14:paraId="2F55FC9D" w14:textId="63CD2E10" w:rsidR="00907E9B" w:rsidRPr="00907E9B" w:rsidRDefault="00907E9B" w:rsidP="00907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E9B">
        <w:rPr>
          <w:rFonts w:ascii="Times New Roman" w:hAnsi="Times New Roman" w:cs="Times New Roman"/>
          <w:sz w:val="28"/>
          <w:szCs w:val="28"/>
        </w:rPr>
        <w:t xml:space="preserve">С сентября 2009 года Центр детского творчества вновь переезжает, теперь уже в здание Знаменской средней школы. </w:t>
      </w:r>
    </w:p>
    <w:p w14:paraId="10C8F02D" w14:textId="326807EC" w:rsidR="00907E9B" w:rsidRDefault="00907E9B" w:rsidP="00907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E9B">
        <w:rPr>
          <w:rFonts w:ascii="Times New Roman" w:hAnsi="Times New Roman" w:cs="Times New Roman"/>
          <w:sz w:val="28"/>
          <w:szCs w:val="28"/>
        </w:rPr>
        <w:t xml:space="preserve">С сентября 2019 года администрация МБУ </w:t>
      </w:r>
      <w:proofErr w:type="gramStart"/>
      <w:r w:rsidRPr="00907E9B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907E9B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907E9B">
        <w:rPr>
          <w:rFonts w:ascii="Times New Roman" w:hAnsi="Times New Roman" w:cs="Times New Roman"/>
          <w:sz w:val="28"/>
          <w:szCs w:val="28"/>
        </w:rPr>
        <w:t>Центр</w:t>
      </w:r>
      <w:proofErr w:type="gramEnd"/>
      <w:r w:rsidRPr="00907E9B">
        <w:rPr>
          <w:rFonts w:ascii="Times New Roman" w:hAnsi="Times New Roman" w:cs="Times New Roman"/>
          <w:sz w:val="28"/>
          <w:szCs w:val="28"/>
        </w:rPr>
        <w:t xml:space="preserve"> детского творчества» расположилась в здании МБОУ «Стрелецкая средняя общеобразовательная школа». </w:t>
      </w:r>
      <w:bookmarkStart w:id="0" w:name="_GoBack"/>
      <w:bookmarkEnd w:id="0"/>
    </w:p>
    <w:p w14:paraId="516DB3FC" w14:textId="77EC996B" w:rsidR="00B12516" w:rsidRDefault="00B12516" w:rsidP="00907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</w:t>
      </w:r>
      <w:r w:rsidRPr="00B12516">
        <w:rPr>
          <w:rFonts w:ascii="Times New Roman" w:hAnsi="Times New Roman" w:cs="Times New Roman"/>
          <w:sz w:val="28"/>
          <w:szCs w:val="28"/>
        </w:rPr>
        <w:t xml:space="preserve">от 29.12.2012 N 273-ФЗ </w:t>
      </w:r>
      <w:r>
        <w:rPr>
          <w:rFonts w:ascii="Times New Roman" w:hAnsi="Times New Roman" w:cs="Times New Roman"/>
          <w:sz w:val="28"/>
          <w:szCs w:val="28"/>
        </w:rPr>
        <w:t>«Об образовании в Российской Ф</w:t>
      </w:r>
      <w:r w:rsidRPr="00B12516">
        <w:rPr>
          <w:rFonts w:ascii="Times New Roman" w:hAnsi="Times New Roman" w:cs="Times New Roman"/>
          <w:sz w:val="28"/>
          <w:szCs w:val="28"/>
        </w:rPr>
        <w:t>едерации</w:t>
      </w:r>
      <w:r>
        <w:rPr>
          <w:rFonts w:ascii="Times New Roman" w:hAnsi="Times New Roman" w:cs="Times New Roman"/>
          <w:sz w:val="28"/>
          <w:szCs w:val="28"/>
        </w:rPr>
        <w:t>» 1 декабря 2015 года учреждение сменило название на муниципальное бюджетное учреждение д</w:t>
      </w:r>
      <w:r w:rsidR="00C37115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полнительного образования «Центр детского творчества» Орловского муниципального округа Орловской области.</w:t>
      </w:r>
    </w:p>
    <w:p w14:paraId="4E1AC265" w14:textId="6E93F80B" w:rsidR="00907E9B" w:rsidRPr="00907E9B" w:rsidRDefault="00907E9B" w:rsidP="00907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МБУ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>
        <w:rPr>
          <w:rFonts w:ascii="Times New Roman" w:hAnsi="Times New Roman" w:cs="Times New Roman"/>
          <w:sz w:val="28"/>
          <w:szCs w:val="28"/>
        </w:rPr>
        <w:t>Центр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детского творчества» Орловского муниципального округа имеет 11 филиалов</w:t>
      </w:r>
      <w:r w:rsidRPr="00907E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дополнительному образованию Учреждения на базах общеобразовательных школ Орловского муниципального округа.</w:t>
      </w:r>
    </w:p>
    <w:p w14:paraId="4DC677C8" w14:textId="69B21BF0" w:rsidR="00907E9B" w:rsidRDefault="00907E9B" w:rsidP="00907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E9B">
        <w:rPr>
          <w:rFonts w:ascii="Times New Roman" w:hAnsi="Times New Roman" w:cs="Times New Roman"/>
          <w:sz w:val="28"/>
          <w:szCs w:val="28"/>
        </w:rPr>
        <w:t xml:space="preserve">Функции и полномочия учредителя МБУ </w:t>
      </w:r>
      <w:proofErr w:type="gramStart"/>
      <w:r w:rsidRPr="00907E9B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907E9B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907E9B">
        <w:rPr>
          <w:rFonts w:ascii="Times New Roman" w:hAnsi="Times New Roman" w:cs="Times New Roman"/>
          <w:sz w:val="28"/>
          <w:szCs w:val="28"/>
        </w:rPr>
        <w:t>Центр</w:t>
      </w:r>
      <w:proofErr w:type="gramEnd"/>
      <w:r w:rsidRPr="00907E9B">
        <w:rPr>
          <w:rFonts w:ascii="Times New Roman" w:hAnsi="Times New Roman" w:cs="Times New Roman"/>
          <w:sz w:val="28"/>
          <w:szCs w:val="28"/>
        </w:rPr>
        <w:t xml:space="preserve"> детского творчества» Орловского муниципального округа осуществляет администрация Орловского муниципального округа Орловской области в лице Управления общего образования, физической культуры и спорта администрации Орловского муниципального округа Орловской области.</w:t>
      </w:r>
    </w:p>
    <w:p w14:paraId="2571AC72" w14:textId="4801DF7A" w:rsidR="00B12516" w:rsidRDefault="00B12516" w:rsidP="00907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CFA">
        <w:rPr>
          <w:rFonts w:ascii="Times New Roman" w:hAnsi="Times New Roman" w:cs="Times New Roman"/>
          <w:b/>
          <w:i/>
          <w:sz w:val="28"/>
          <w:szCs w:val="28"/>
        </w:rPr>
        <w:t>Юридический адрес МБУ ДО «Центр детского творчества» Орловского муниципального округа:</w:t>
      </w:r>
      <w:r w:rsidR="005E4CFA">
        <w:rPr>
          <w:rFonts w:ascii="Times New Roman" w:hAnsi="Times New Roman" w:cs="Times New Roman"/>
          <w:sz w:val="28"/>
          <w:szCs w:val="28"/>
        </w:rPr>
        <w:t xml:space="preserve"> </w:t>
      </w:r>
      <w:r w:rsidR="005E4CFA" w:rsidRPr="005E4CFA">
        <w:rPr>
          <w:rFonts w:ascii="Times New Roman" w:hAnsi="Times New Roman" w:cs="Times New Roman"/>
          <w:sz w:val="28"/>
          <w:szCs w:val="28"/>
        </w:rPr>
        <w:t>302502, Орловская область, Орловский р-н, п</w:t>
      </w:r>
      <w:r w:rsidR="005E4CFA">
        <w:rPr>
          <w:rFonts w:ascii="Times New Roman" w:hAnsi="Times New Roman" w:cs="Times New Roman"/>
          <w:sz w:val="28"/>
          <w:szCs w:val="28"/>
        </w:rPr>
        <w:t>.</w:t>
      </w:r>
      <w:r w:rsidR="005E4CFA" w:rsidRPr="005E4CFA">
        <w:rPr>
          <w:rFonts w:ascii="Times New Roman" w:hAnsi="Times New Roman" w:cs="Times New Roman"/>
          <w:sz w:val="28"/>
          <w:szCs w:val="28"/>
        </w:rPr>
        <w:t xml:space="preserve"> Стрелецкий, Школьная </w:t>
      </w:r>
      <w:proofErr w:type="spellStart"/>
      <w:proofErr w:type="gramStart"/>
      <w:r w:rsidR="005E4CFA" w:rsidRPr="005E4CFA">
        <w:rPr>
          <w:rFonts w:ascii="Times New Roman" w:hAnsi="Times New Roman" w:cs="Times New Roman"/>
          <w:sz w:val="28"/>
          <w:szCs w:val="28"/>
        </w:rPr>
        <w:t>ул</w:t>
      </w:r>
      <w:proofErr w:type="spellEnd"/>
      <w:proofErr w:type="gramEnd"/>
      <w:r w:rsidR="005E4CFA" w:rsidRPr="005E4CFA">
        <w:rPr>
          <w:rFonts w:ascii="Times New Roman" w:hAnsi="Times New Roman" w:cs="Times New Roman"/>
          <w:sz w:val="28"/>
          <w:szCs w:val="28"/>
        </w:rPr>
        <w:t xml:space="preserve">, д. 21, </w:t>
      </w:r>
      <w:proofErr w:type="spellStart"/>
      <w:r w:rsidR="005E4CFA" w:rsidRPr="005E4CFA">
        <w:rPr>
          <w:rFonts w:ascii="Times New Roman" w:hAnsi="Times New Roman" w:cs="Times New Roman"/>
          <w:sz w:val="28"/>
          <w:szCs w:val="28"/>
        </w:rPr>
        <w:t>помещ</w:t>
      </w:r>
      <w:proofErr w:type="spellEnd"/>
      <w:r w:rsidR="005E4CFA" w:rsidRPr="005E4CFA">
        <w:rPr>
          <w:rFonts w:ascii="Times New Roman" w:hAnsi="Times New Roman" w:cs="Times New Roman"/>
          <w:sz w:val="28"/>
          <w:szCs w:val="28"/>
        </w:rPr>
        <w:t>. 1</w:t>
      </w:r>
      <w:r w:rsidR="005E4CFA">
        <w:rPr>
          <w:rFonts w:ascii="Times New Roman" w:hAnsi="Times New Roman" w:cs="Times New Roman"/>
          <w:sz w:val="28"/>
          <w:szCs w:val="28"/>
        </w:rPr>
        <w:t>.</w:t>
      </w:r>
    </w:p>
    <w:p w14:paraId="57E6B02F" w14:textId="605525DF" w:rsidR="005E4CFA" w:rsidRDefault="005E4CFA" w:rsidP="00907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E4CFA">
        <w:rPr>
          <w:rFonts w:ascii="Times New Roman" w:hAnsi="Times New Roman" w:cs="Times New Roman"/>
          <w:b/>
          <w:i/>
          <w:sz w:val="28"/>
          <w:szCs w:val="28"/>
        </w:rPr>
        <w:t xml:space="preserve">Должность руководителя МБУ </w:t>
      </w:r>
      <w:proofErr w:type="gramStart"/>
      <w:r w:rsidRPr="005E4CFA">
        <w:rPr>
          <w:rFonts w:ascii="Times New Roman" w:hAnsi="Times New Roman" w:cs="Times New Roman"/>
          <w:b/>
          <w:i/>
          <w:sz w:val="28"/>
          <w:szCs w:val="28"/>
        </w:rPr>
        <w:t>ДО</w:t>
      </w:r>
      <w:proofErr w:type="gramEnd"/>
      <w:r w:rsidRPr="005E4CFA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proofErr w:type="gramStart"/>
      <w:r w:rsidRPr="005E4CFA">
        <w:rPr>
          <w:rFonts w:ascii="Times New Roman" w:hAnsi="Times New Roman" w:cs="Times New Roman"/>
          <w:b/>
          <w:i/>
          <w:sz w:val="28"/>
          <w:szCs w:val="28"/>
        </w:rPr>
        <w:t>Центр</w:t>
      </w:r>
      <w:proofErr w:type="gramEnd"/>
      <w:r w:rsidRPr="005E4CFA">
        <w:rPr>
          <w:rFonts w:ascii="Times New Roman" w:hAnsi="Times New Roman" w:cs="Times New Roman"/>
          <w:b/>
          <w:i/>
          <w:sz w:val="28"/>
          <w:szCs w:val="28"/>
        </w:rPr>
        <w:t xml:space="preserve"> детского творчества» Орловского муниципального округа: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врио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директора </w:t>
      </w:r>
    </w:p>
    <w:p w14:paraId="3765A4BD" w14:textId="381FFE70" w:rsidR="00B12516" w:rsidRDefault="005E4CFA" w:rsidP="00907E9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ФИО руководителя: </w:t>
      </w:r>
      <w:r>
        <w:rPr>
          <w:rFonts w:ascii="Times New Roman" w:hAnsi="Times New Roman" w:cs="Times New Roman"/>
          <w:sz w:val="28"/>
          <w:szCs w:val="28"/>
        </w:rPr>
        <w:t>Егурнова Елена Егоровна</w:t>
      </w:r>
    </w:p>
    <w:p w14:paraId="3D9ACF2D" w14:textId="7B85B30F" w:rsidR="005E4CFA" w:rsidRPr="005E4CFA" w:rsidRDefault="005E4CFA" w:rsidP="00907E9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E4CFA">
        <w:rPr>
          <w:rFonts w:ascii="Times New Roman" w:hAnsi="Times New Roman" w:cs="Times New Roman"/>
          <w:b/>
          <w:i/>
          <w:sz w:val="28"/>
          <w:szCs w:val="28"/>
        </w:rPr>
        <w:t xml:space="preserve">Телефон: </w:t>
      </w:r>
      <w:r w:rsidRPr="005E4CFA">
        <w:rPr>
          <w:rFonts w:ascii="Times New Roman" w:hAnsi="Times New Roman" w:cs="Times New Roman"/>
          <w:sz w:val="28"/>
          <w:szCs w:val="28"/>
        </w:rPr>
        <w:t>25-49-88</w:t>
      </w:r>
    </w:p>
    <w:p w14:paraId="6400A18F" w14:textId="28E7D049" w:rsidR="00843F29" w:rsidRPr="005E4CFA" w:rsidRDefault="005E4CFA" w:rsidP="002D1439">
      <w:pPr>
        <w:spacing w:after="0" w:line="240" w:lineRule="auto"/>
        <w:ind w:right="566" w:firstLine="709"/>
        <w:jc w:val="both"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5E4CFA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lastRenderedPageBreak/>
        <w:t>E-mail:</w:t>
      </w:r>
      <w:r w:rsidRPr="005E4CFA">
        <w:rPr>
          <w:lang w:val="en-US"/>
        </w:rPr>
        <w:t xml:space="preserve"> </w:t>
      </w:r>
      <w:r w:rsidRPr="005E4CFA">
        <w:rPr>
          <w:rFonts w:ascii="Times New Roman" w:eastAsia="Calibri" w:hAnsi="Times New Roman" w:cs="Times New Roman"/>
          <w:sz w:val="28"/>
          <w:szCs w:val="28"/>
          <w:lang w:val="en-US"/>
        </w:rPr>
        <w:t>oo_orlr_cdt@orel-region.ru, cdt-orl-rn@yandex.ru</w:t>
      </w:r>
    </w:p>
    <w:p w14:paraId="0742E742" w14:textId="15CF5E3D" w:rsidR="00843F29" w:rsidRDefault="005E4CFA" w:rsidP="002D1439">
      <w:pPr>
        <w:spacing w:after="0" w:line="240" w:lineRule="auto"/>
        <w:ind w:right="566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E4CF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Адрес </w:t>
      </w:r>
      <w:r w:rsidRPr="005E4CFA">
        <w:rPr>
          <w:rFonts w:ascii="Times New Roman" w:eastAsia="Calibri" w:hAnsi="Times New Roman" w:cs="Times New Roman"/>
          <w:b/>
          <w:i/>
          <w:sz w:val="28"/>
          <w:szCs w:val="28"/>
          <w:lang w:val="en-US"/>
        </w:rPr>
        <w:t>WWW</w:t>
      </w:r>
      <w:r w:rsidRPr="005E4CFA">
        <w:rPr>
          <w:rFonts w:ascii="Times New Roman" w:eastAsia="Calibri" w:hAnsi="Times New Roman" w:cs="Times New Roman"/>
          <w:b/>
          <w:i/>
          <w:sz w:val="28"/>
          <w:szCs w:val="28"/>
        </w:rPr>
        <w:t>-сайта: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hyperlink r:id="rId10" w:history="1">
        <w:r w:rsidRPr="004754FB">
          <w:rPr>
            <w:rStyle w:val="af1"/>
            <w:rFonts w:ascii="Times New Roman" w:eastAsia="Calibri" w:hAnsi="Times New Roman" w:cs="Times New Roman"/>
            <w:sz w:val="28"/>
            <w:szCs w:val="28"/>
          </w:rPr>
          <w:t>https://orlovskii-cdt.obr57.ru/</w:t>
        </w:r>
      </w:hyperlink>
    </w:p>
    <w:p w14:paraId="53332E4D" w14:textId="1C889DD2" w:rsidR="005E4CFA" w:rsidRPr="005E4CFA" w:rsidRDefault="009B7E93" w:rsidP="002D1439">
      <w:pPr>
        <w:spacing w:after="0" w:line="240" w:lineRule="auto"/>
        <w:ind w:right="566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Регистрационный н</w:t>
      </w:r>
      <w:r w:rsidR="005E4CFA">
        <w:rPr>
          <w:rFonts w:ascii="Times New Roman" w:eastAsia="Calibri" w:hAnsi="Times New Roman" w:cs="Times New Roman"/>
          <w:b/>
          <w:i/>
          <w:sz w:val="28"/>
          <w:szCs w:val="28"/>
        </w:rPr>
        <w:t>омер лицензии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на осуществление образовательно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ab/>
        <w:t xml:space="preserve"> деятельности</w:t>
      </w:r>
      <w:r w:rsidR="005E4CFA">
        <w:rPr>
          <w:rFonts w:ascii="Times New Roman" w:eastAsia="Calibri" w:hAnsi="Times New Roman" w:cs="Times New Roman"/>
          <w:b/>
          <w:i/>
          <w:sz w:val="28"/>
          <w:szCs w:val="28"/>
        </w:rPr>
        <w:t>:</w:t>
      </w:r>
      <w:r w:rsidR="005E4CF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B7E93">
        <w:rPr>
          <w:rFonts w:ascii="Times New Roman" w:eastAsia="Calibri" w:hAnsi="Times New Roman" w:cs="Times New Roman"/>
          <w:sz w:val="28"/>
          <w:szCs w:val="28"/>
        </w:rPr>
        <w:t>№ Л035-01229-57/00205812</w:t>
      </w:r>
    </w:p>
    <w:p w14:paraId="52971E04" w14:textId="55DFCB8D" w:rsidR="000E5249" w:rsidRPr="008164B2" w:rsidRDefault="000E5249" w:rsidP="009A65E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1439">
        <w:rPr>
          <w:rFonts w:ascii="Times New Roman" w:eastAsia="Calibri" w:hAnsi="Times New Roman" w:cs="Times New Roman"/>
          <w:b/>
          <w:i/>
          <w:sz w:val="28"/>
          <w:szCs w:val="28"/>
        </w:rPr>
        <w:t>Дата выдачи лицензии на осуществление образовательной деятельности:</w:t>
      </w: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 02.08.2016 г.</w:t>
      </w:r>
    </w:p>
    <w:p w14:paraId="2FC1CBDF" w14:textId="77777777" w:rsidR="009E1733" w:rsidRPr="009E1733" w:rsidRDefault="009E1733" w:rsidP="009E173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Объединения Центра работают на базе 9 общеобразовательных учреждений Орловского муниципального округа.</w:t>
      </w:r>
    </w:p>
    <w:p w14:paraId="38B6ED5F" w14:textId="77777777" w:rsidR="009E1733" w:rsidRPr="009E1733" w:rsidRDefault="009E1733" w:rsidP="009E173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На базе МБОУ «Стрелецкая СОШ»: объединение естественнонаучной направленности «Экология», объединения художественной направленности: «Сказка в ладошках», «Золотой ключик»</w:t>
      </w:r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ab/>
        <w:t xml:space="preserve"> и «Школьный театр», объединение социально-гуманитарной направленности «Юный патриот».</w:t>
      </w:r>
    </w:p>
    <w:p w14:paraId="5CBD3AAA" w14:textId="4DD4E976" w:rsidR="009E1733" w:rsidRPr="009E1733" w:rsidRDefault="009E1733" w:rsidP="009E173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На базе МБОУ «Знаменская СОШ»: объединение художественной направленности «Хореография», объединение спортивной направленности «Здоровье и </w:t>
      </w:r>
      <w:r w:rsidR="002B52D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спорт», объединение естественно</w:t>
      </w:r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научной направленности «Экология».</w:t>
      </w:r>
    </w:p>
    <w:p w14:paraId="62806DD6" w14:textId="77777777" w:rsidR="009E1733" w:rsidRPr="009E1733" w:rsidRDefault="009E1733" w:rsidP="009E173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На базе МБОУ «Михайловская СОШ» - объединение художественной направленности «ДПИ».</w:t>
      </w:r>
    </w:p>
    <w:p w14:paraId="7402A206" w14:textId="77777777" w:rsidR="009E1733" w:rsidRPr="009E1733" w:rsidRDefault="009E1733" w:rsidP="009E173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На базе МБОУ «</w:t>
      </w:r>
      <w:proofErr w:type="spellStart"/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Малокуликовская</w:t>
      </w:r>
      <w:proofErr w:type="spellEnd"/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СОШ»: объединения технической направленности «Холодная обработка металла», «</w:t>
      </w:r>
      <w:proofErr w:type="spellStart"/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Инфознайка</w:t>
      </w:r>
      <w:proofErr w:type="spellEnd"/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» и «</w:t>
      </w:r>
      <w:proofErr w:type="spellStart"/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Роботория</w:t>
      </w:r>
      <w:proofErr w:type="spellEnd"/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», объединения социально-гуманитарной направленности «Юные краеведы» и «История моего края».</w:t>
      </w:r>
    </w:p>
    <w:p w14:paraId="240EC6FA" w14:textId="77777777" w:rsidR="009E1733" w:rsidRPr="009E1733" w:rsidRDefault="009E1733" w:rsidP="009E173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На базе МБОУ «Лавровская СОШ»: объединение технической направленности «Фото» и объединение художественной направленности «Умелец».</w:t>
      </w:r>
    </w:p>
    <w:p w14:paraId="65F435F7" w14:textId="241D4235" w:rsidR="009E1733" w:rsidRPr="009E1733" w:rsidRDefault="009E1733" w:rsidP="009E173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На базе МБОУ «СОШ им. П.В.</w:t>
      </w:r>
      <w:r w:rsidR="00C37115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</w:t>
      </w:r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Киреевского»: объединение художественной направленности «ДПИ», объединение спортивной направленности «Белая </w:t>
      </w:r>
      <w:r w:rsidR="002B52D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ладья», объединение естественно</w:t>
      </w:r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научной направленности «Мое открытие химии».</w:t>
      </w:r>
    </w:p>
    <w:p w14:paraId="64C73A11" w14:textId="77777777" w:rsidR="009E1733" w:rsidRPr="009E1733" w:rsidRDefault="009E1733" w:rsidP="009E173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На базе МБОУ «Звягинская СОШ»: объединения социально-гуманитарной направленности: «Хочу все знать», «ПСИХОЛОГиЯ» и «История края Орловского».</w:t>
      </w:r>
    </w:p>
    <w:p w14:paraId="4A0B893F" w14:textId="77777777" w:rsidR="009E1733" w:rsidRPr="009E1733" w:rsidRDefault="009E1733" w:rsidP="009E173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На базе МБОУ «Овсянниковская СОШ»: объединения художественной направленности «Веселые нотки» и «ИЗО».</w:t>
      </w:r>
    </w:p>
    <w:p w14:paraId="22AFDEDE" w14:textId="77777777" w:rsidR="009E1733" w:rsidRDefault="009E1733" w:rsidP="009E173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На базе МБОУ «Жилинская СОШ»: объединение туристско-краеведческой направленности «Спортивный туризм».</w:t>
      </w:r>
    </w:p>
    <w:p w14:paraId="397D680F" w14:textId="5005C250" w:rsidR="000E5249" w:rsidRPr="008164B2" w:rsidRDefault="002D1439" w:rsidP="009E173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proofErr w:type="gramStart"/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МБУ ДО «</w:t>
      </w:r>
      <w:r w:rsidR="000E5249"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Центр детского творчества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» Орловского муниципального округа</w:t>
      </w:r>
      <w:r w:rsidR="000E5249"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посещают учащиеся, проживающие в населенных пунктах Орловского </w:t>
      </w:r>
      <w:r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муниципального округа</w:t>
      </w:r>
      <w:r w:rsidR="000E5249"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, а именно: </w:t>
      </w:r>
      <w:proofErr w:type="spellStart"/>
      <w:r w:rsidR="000E5249"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пгт</w:t>
      </w:r>
      <w:proofErr w:type="spellEnd"/>
      <w:r w:rsidR="000E5249"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Зна</w:t>
      </w:r>
      <w:r w:rsid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менка, с. </w:t>
      </w:r>
      <w:proofErr w:type="spellStart"/>
      <w:r w:rsid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Звягинки</w:t>
      </w:r>
      <w:proofErr w:type="spellEnd"/>
      <w:r w:rsidR="000E5249"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, с. Лаврово, д. Михайловка, д. Малая Куликовка, д. </w:t>
      </w:r>
      <w:proofErr w:type="spellStart"/>
      <w:r w:rsidR="000E5249"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Овсяннико</w:t>
      </w:r>
      <w:r w:rsidR="00350B10"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во</w:t>
      </w:r>
      <w:proofErr w:type="spellEnd"/>
      <w:r w:rsidR="00350B10"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, д. </w:t>
      </w:r>
      <w:r w:rsidR="009E173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Жилина</w:t>
      </w:r>
      <w:r w:rsidR="00350B10"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, п. </w:t>
      </w:r>
      <w:proofErr w:type="spellStart"/>
      <w:r w:rsidR="00350B10"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Биофабрика</w:t>
      </w:r>
      <w:proofErr w:type="spellEnd"/>
      <w:r w:rsidR="00350B10"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, п. Стрелецкий</w:t>
      </w:r>
      <w:r w:rsidR="007E21D6"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.</w:t>
      </w:r>
      <w:r w:rsidR="000E5249"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</w:t>
      </w:r>
      <w:proofErr w:type="gramEnd"/>
    </w:p>
    <w:p w14:paraId="3666761F" w14:textId="77777777" w:rsidR="000E5249" w:rsidRPr="008164B2" w:rsidRDefault="000E5249" w:rsidP="009A65EA">
      <w:pPr>
        <w:spacing w:after="0" w:line="240" w:lineRule="auto"/>
        <w:ind w:left="284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14:paraId="13CE5683" w14:textId="77777777" w:rsidR="000E5249" w:rsidRPr="008164B2" w:rsidRDefault="000E5249" w:rsidP="009A65EA">
      <w:pPr>
        <w:spacing w:after="0" w:line="240" w:lineRule="auto"/>
        <w:ind w:left="284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14:paraId="28A9CB03" w14:textId="77777777" w:rsidR="007558A6" w:rsidRDefault="00D92C60" w:rsidP="007558A6">
      <w:pPr>
        <w:pStyle w:val="ae"/>
        <w:numPr>
          <w:ilvl w:val="0"/>
          <w:numId w:val="47"/>
        </w:numPr>
        <w:spacing w:line="200" w:lineRule="atLeast"/>
        <w:jc w:val="center"/>
        <w:rPr>
          <w:rFonts w:eastAsia="Calibri"/>
          <w:b/>
          <w:i/>
          <w:sz w:val="28"/>
          <w:szCs w:val="28"/>
        </w:rPr>
      </w:pPr>
      <w:r w:rsidRPr="00D92C60">
        <w:rPr>
          <w:rFonts w:eastAsia="Calibri"/>
          <w:b/>
          <w:i/>
          <w:sz w:val="28"/>
          <w:szCs w:val="28"/>
        </w:rPr>
        <w:lastRenderedPageBreak/>
        <w:t xml:space="preserve">ОРГАНИЗАЦИОННО-ПРАВОВОЕ ОБЕСПЕЧЕНИЕ ОБРАЗОВАТЕЛЬНОЙ ДЕЯТЕЛЬНОСТИ </w:t>
      </w:r>
    </w:p>
    <w:p w14:paraId="22790901" w14:textId="14DDEFE9" w:rsidR="00D92C60" w:rsidRDefault="00D92C60" w:rsidP="007558A6">
      <w:pPr>
        <w:pStyle w:val="ae"/>
        <w:spacing w:line="200" w:lineRule="atLeast"/>
        <w:ind w:left="1004"/>
        <w:jc w:val="center"/>
        <w:rPr>
          <w:rFonts w:eastAsia="Calibri"/>
          <w:b/>
          <w:i/>
          <w:sz w:val="28"/>
          <w:szCs w:val="28"/>
        </w:rPr>
      </w:pPr>
      <w:r w:rsidRPr="00D92C60">
        <w:rPr>
          <w:rFonts w:eastAsia="Calibri"/>
          <w:b/>
          <w:i/>
          <w:sz w:val="28"/>
          <w:szCs w:val="28"/>
        </w:rPr>
        <w:t>ЦЕНТРА ДЕТСКОГО ТВОРЧЕСТВА</w:t>
      </w:r>
    </w:p>
    <w:p w14:paraId="669F93F3" w14:textId="77777777" w:rsidR="00D92C60" w:rsidRPr="00D92C60" w:rsidRDefault="00D92C60" w:rsidP="00D92C60">
      <w:pPr>
        <w:pStyle w:val="ae"/>
        <w:spacing w:line="200" w:lineRule="atLeast"/>
        <w:ind w:left="1272"/>
        <w:jc w:val="both"/>
        <w:rPr>
          <w:rFonts w:eastAsia="Calibri"/>
          <w:b/>
          <w:i/>
          <w:sz w:val="28"/>
          <w:szCs w:val="28"/>
        </w:rPr>
      </w:pPr>
    </w:p>
    <w:p w14:paraId="185B2F77" w14:textId="0D8851B1" w:rsidR="00D92C60" w:rsidRPr="000969E6" w:rsidRDefault="000969E6" w:rsidP="000969E6">
      <w:pPr>
        <w:tabs>
          <w:tab w:val="left" w:pos="1985"/>
        </w:tabs>
        <w:ind w:left="284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969E6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2.1. </w:t>
      </w:r>
      <w:r w:rsidR="00D92C60" w:rsidRPr="000969E6">
        <w:rPr>
          <w:rFonts w:ascii="Times New Roman" w:eastAsia="Calibri" w:hAnsi="Times New Roman" w:cs="Times New Roman"/>
          <w:b/>
          <w:i/>
          <w:sz w:val="28"/>
          <w:szCs w:val="28"/>
        </w:rPr>
        <w:t>Характеристика  уставных документов и текущей документации:</w:t>
      </w:r>
    </w:p>
    <w:p w14:paraId="732FD842" w14:textId="77777777" w:rsidR="000969E6" w:rsidRPr="000E5249" w:rsidRDefault="000969E6" w:rsidP="000969E6">
      <w:pPr>
        <w:tabs>
          <w:tab w:val="left" w:pos="1985"/>
        </w:tabs>
        <w:spacing w:after="0" w:line="240" w:lineRule="auto"/>
        <w:ind w:left="113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992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83"/>
        <w:gridCol w:w="1320"/>
        <w:gridCol w:w="4820"/>
      </w:tblGrid>
      <w:tr w:rsidR="00D92C60" w:rsidRPr="000E5249" w14:paraId="4992A02E" w14:textId="77777777" w:rsidTr="000969E6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8B717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885" w:firstLine="24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Документ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4E129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hanging="63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Есть-нет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E9E11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176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Состояние, характеристика документа</w:t>
            </w:r>
          </w:p>
        </w:tc>
      </w:tr>
      <w:tr w:rsidR="00D92C60" w:rsidRPr="000E5249" w14:paraId="7E365319" w14:textId="77777777" w:rsidTr="000969E6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7F2C9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Устав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C9B5FA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2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7110F" w14:textId="77777777" w:rsidR="00D92C60" w:rsidRPr="000E5249" w:rsidRDefault="00D92C60" w:rsidP="000969E6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76"/>
              <w:jc w:val="both"/>
              <w:textAlignment w:val="baseline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Соответствует современному законодательству</w:t>
            </w:r>
          </w:p>
        </w:tc>
      </w:tr>
      <w:tr w:rsidR="00D92C60" w:rsidRPr="000E5249" w14:paraId="3AE1BD1A" w14:textId="77777777" w:rsidTr="000969E6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EE072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176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Лицензия на осуществление образовательной деятельности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51A5B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2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0DD97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Соответствует современному законодательству</w:t>
            </w:r>
          </w:p>
        </w:tc>
      </w:tr>
      <w:tr w:rsidR="00D92C60" w:rsidRPr="000E5249" w14:paraId="4057B403" w14:textId="77777777" w:rsidTr="000969E6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060B9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Программа развития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B3741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2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38C3C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Соответствует современным требованиям к программам и современному законодательству</w:t>
            </w:r>
          </w:p>
        </w:tc>
      </w:tr>
      <w:tr w:rsidR="00D92C60" w:rsidRPr="000E5249" w14:paraId="2038C0B2" w14:textId="77777777" w:rsidTr="000969E6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1A53D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Образовательная программа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D004E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2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1A6CC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Соответствует современным требованиям к программам и современному законодательству</w:t>
            </w:r>
          </w:p>
        </w:tc>
      </w:tr>
      <w:tr w:rsidR="00D92C60" w:rsidRPr="000E5249" w14:paraId="15E09A4C" w14:textId="77777777" w:rsidTr="000969E6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5254F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Учебный план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52DD4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2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BE799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Соответствует современному нормативно-правовому законодательству</w:t>
            </w:r>
          </w:p>
        </w:tc>
      </w:tr>
      <w:tr w:rsidR="00D92C60" w:rsidRPr="000E5249" w14:paraId="31C0880E" w14:textId="77777777" w:rsidTr="000969E6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C148C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Штатное расписание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D2EE0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2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C366B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Соответствует современному нормативно-правовому законодательству</w:t>
            </w:r>
          </w:p>
        </w:tc>
      </w:tr>
      <w:tr w:rsidR="00D92C60" w:rsidRPr="000E5249" w14:paraId="3D990F72" w14:textId="77777777" w:rsidTr="000969E6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04B1E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Тарификационный список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E830E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2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6A307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Соответствует современному нормативно-правовому законодательству</w:t>
            </w:r>
          </w:p>
        </w:tc>
      </w:tr>
      <w:tr w:rsidR="00D92C60" w:rsidRPr="000E5249" w14:paraId="418B3F13" w14:textId="77777777" w:rsidTr="000969E6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26254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Должностные инструкции работников Центра 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30927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2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318CD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Соответствуют современному нормативно-правовому законодательству</w:t>
            </w:r>
          </w:p>
        </w:tc>
      </w:tr>
      <w:tr w:rsidR="00D92C60" w:rsidRPr="000E5249" w14:paraId="3DB3F8A9" w14:textId="77777777" w:rsidTr="000969E6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F8423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Правила внутреннего трудового распорядка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7CEA17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2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D30C0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176"/>
              <w:rPr>
                <w:rFonts w:ascii="Calibri" w:eastAsia="Calibri" w:hAnsi="Calibri" w:cs="Times New Roman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Соответствуют современному нормативно-правовому законодательству</w:t>
            </w:r>
          </w:p>
        </w:tc>
      </w:tr>
      <w:tr w:rsidR="00D92C60" w:rsidRPr="000E5249" w14:paraId="54CEA468" w14:textId="77777777" w:rsidTr="000969E6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74D1A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Правила внутреннего распорядка учащихся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5BE5A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2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46FB8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176"/>
              <w:rPr>
                <w:rFonts w:ascii="Calibri" w:eastAsia="Calibri" w:hAnsi="Calibri" w:cs="Times New Roman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Соответствуют современному нормативно-правовому законодательству</w:t>
            </w:r>
          </w:p>
        </w:tc>
      </w:tr>
      <w:tr w:rsidR="00D92C60" w:rsidRPr="000E5249" w14:paraId="54EBFB41" w14:textId="77777777" w:rsidTr="000969E6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861D53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Положения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FB013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2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2A837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176"/>
              <w:rPr>
                <w:rFonts w:ascii="Calibri" w:eastAsia="Calibri" w:hAnsi="Calibri" w:cs="Times New Roman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Соответствуют современному нормативно-правовому законодательству</w:t>
            </w:r>
          </w:p>
        </w:tc>
      </w:tr>
      <w:tr w:rsidR="00D92C60" w:rsidRPr="000E5249" w14:paraId="66901B04" w14:textId="77777777" w:rsidTr="000969E6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12CC12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Расписание занятий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BB81C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2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307D4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Соответствует современному нормативно-правовому законодательству</w:t>
            </w:r>
          </w:p>
        </w:tc>
      </w:tr>
      <w:tr w:rsidR="00D92C60" w:rsidRPr="000E5249" w14:paraId="6D57046E" w14:textId="77777777" w:rsidTr="000969E6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961D6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176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Журналы учета работы педагогов дополнительного образования в объединении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B327A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2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C1CBB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Регулярно ведутся </w:t>
            </w:r>
          </w:p>
        </w:tc>
      </w:tr>
      <w:tr w:rsidR="00D92C60" w:rsidRPr="000E5249" w14:paraId="2F19BB53" w14:textId="77777777" w:rsidTr="000969E6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1E047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Протоколы заседаний педагогических  советов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5E86B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2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24EE6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Ведутся регулярно, соответствуют современному нормативно-правовому законодательству</w:t>
            </w:r>
          </w:p>
        </w:tc>
      </w:tr>
      <w:tr w:rsidR="00D92C60" w:rsidRPr="000E5249" w14:paraId="642BB382" w14:textId="77777777" w:rsidTr="000969E6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43D0B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Дополнительные общеразвивающие программы объединений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672F6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2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452866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Соответствуют современным требованиям к программам и современному законодательству</w:t>
            </w:r>
          </w:p>
        </w:tc>
      </w:tr>
      <w:tr w:rsidR="00D92C60" w:rsidRPr="000E5249" w14:paraId="3B1DB617" w14:textId="77777777" w:rsidTr="000969E6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275FD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Планы работы Центра детского творчества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55D1A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2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18163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Соответствуют современным требованиям к программам и современному законодательству</w:t>
            </w:r>
          </w:p>
        </w:tc>
      </w:tr>
      <w:tr w:rsidR="00D92C60" w:rsidRPr="000E5249" w14:paraId="5C0AB145" w14:textId="77777777" w:rsidTr="000969E6">
        <w:tc>
          <w:tcPr>
            <w:tcW w:w="37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F653F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176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Информационно-статистические и аналитические материалы</w:t>
            </w:r>
          </w:p>
        </w:tc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C1A5E" w14:textId="77777777" w:rsidR="00D92C60" w:rsidRPr="000E5249" w:rsidRDefault="00D92C60" w:rsidP="00A82265">
            <w:pPr>
              <w:tabs>
                <w:tab w:val="left" w:pos="1985"/>
              </w:tabs>
              <w:spacing w:after="0" w:line="240" w:lineRule="auto"/>
              <w:ind w:left="22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CC8B59" w14:textId="77777777" w:rsidR="00D92C60" w:rsidRPr="000E5249" w:rsidRDefault="00D92C60" w:rsidP="000969E6">
            <w:pPr>
              <w:tabs>
                <w:tab w:val="left" w:pos="1985"/>
              </w:tabs>
              <w:spacing w:after="0" w:line="240" w:lineRule="auto"/>
              <w:ind w:left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5249">
              <w:rPr>
                <w:rFonts w:ascii="Times New Roman" w:eastAsia="Calibri" w:hAnsi="Times New Roman" w:cs="Times New Roman"/>
                <w:sz w:val="24"/>
                <w:szCs w:val="24"/>
              </w:rPr>
              <w:t>Ведутся регулярно, соответствуют современному нормативно-правовому законодательству</w:t>
            </w:r>
          </w:p>
        </w:tc>
      </w:tr>
    </w:tbl>
    <w:p w14:paraId="15BE48EE" w14:textId="77777777" w:rsidR="000969E6" w:rsidRPr="000969E6" w:rsidRDefault="000969E6" w:rsidP="000969E6">
      <w:pPr>
        <w:pStyle w:val="ae"/>
        <w:numPr>
          <w:ilvl w:val="0"/>
          <w:numId w:val="47"/>
        </w:numPr>
        <w:spacing w:line="240" w:lineRule="atLeast"/>
        <w:jc w:val="center"/>
        <w:rPr>
          <w:rFonts w:eastAsia="Calibri"/>
          <w:b/>
          <w:i/>
          <w:sz w:val="28"/>
          <w:szCs w:val="28"/>
        </w:rPr>
      </w:pPr>
      <w:r w:rsidRPr="000969E6">
        <w:rPr>
          <w:rFonts w:eastAsia="Calibri"/>
          <w:b/>
          <w:i/>
          <w:sz w:val="28"/>
          <w:szCs w:val="28"/>
        </w:rPr>
        <w:lastRenderedPageBreak/>
        <w:t>СИСТЕМА УПРАВЛЕНИЯ.</w:t>
      </w:r>
    </w:p>
    <w:p w14:paraId="400080C4" w14:textId="77777777" w:rsidR="000969E6" w:rsidRPr="000E5249" w:rsidRDefault="000969E6" w:rsidP="000969E6">
      <w:pPr>
        <w:spacing w:after="0" w:line="240" w:lineRule="atLeast"/>
        <w:rPr>
          <w:rFonts w:ascii="Times New Roman" w:eastAsia="Calibri" w:hAnsi="Times New Roman" w:cs="Times New Roman"/>
          <w:sz w:val="28"/>
          <w:szCs w:val="28"/>
        </w:rPr>
      </w:pPr>
    </w:p>
    <w:p w14:paraId="6E58C2C8" w14:textId="768FEC11" w:rsidR="000969E6" w:rsidRPr="000E5249" w:rsidRDefault="000969E6" w:rsidP="000969E6">
      <w:pPr>
        <w:keepNext/>
        <w:spacing w:after="0" w:line="240" w:lineRule="atLeast"/>
        <w:ind w:right="-1" w:firstLine="709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8"/>
          <w:szCs w:val="28"/>
        </w:rPr>
      </w:pPr>
      <w:r w:rsidRPr="000E5249">
        <w:rPr>
          <w:rFonts w:ascii="Times New Roman" w:eastAsia="Times New Roman" w:hAnsi="Times New Roman" w:cs="Times New Roman"/>
          <w:bCs/>
          <w:kern w:val="32"/>
          <w:sz w:val="28"/>
          <w:szCs w:val="28"/>
        </w:rPr>
        <w:t>В решении задач Центра  большое значение имеет система управленческой деятельности, которая строится в соответствии с Федеральным законом от 29.12.2012 г. № 273 – ФЗ «Об образовании в Российской Федерации», Порядком  организации и осуществления образовательной деятельности по дополнительным общеобразовательным программам, Уставом Центра.</w:t>
      </w:r>
    </w:p>
    <w:p w14:paraId="5E355BDB" w14:textId="69450660" w:rsidR="000969E6" w:rsidRPr="000E5249" w:rsidRDefault="000969E6" w:rsidP="000969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Важной задачей в организации  управления Центром  является определение политики  его  деятельности. Образовательная политика Центра  направлена  на обеспечение создания условий для свободного выбора каждым учащимся образовательной области, </w:t>
      </w:r>
      <w:r w:rsidRPr="000E5249">
        <w:rPr>
          <w:rFonts w:ascii="Calibri" w:eastAsia="Calibri" w:hAnsi="Calibri" w:cs="Times New Roman"/>
          <w:sz w:val="24"/>
          <w:szCs w:val="24"/>
        </w:rPr>
        <w:t xml:space="preserve"> </w:t>
      </w:r>
      <w:r w:rsidRPr="000E5249">
        <w:rPr>
          <w:rFonts w:ascii="Times New Roman" w:eastAsia="Calibri" w:hAnsi="Times New Roman" w:cs="Times New Roman"/>
          <w:sz w:val="28"/>
          <w:szCs w:val="28"/>
        </w:rPr>
        <w:t>доступности и предоставления многообразных видов деятельности. Общее управление Центром  состоит  в структуризации деятельности, планировании, контроле, учете и анализе результатов деятельности.</w:t>
      </w:r>
    </w:p>
    <w:p w14:paraId="4011BB4C" w14:textId="453FF31E" w:rsidR="000969E6" w:rsidRPr="000E5249" w:rsidRDefault="000969E6" w:rsidP="000969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Управленческая деятельность администрации Центра  направлена на достижение эффективности и качества образовательного процесса, на реализацию целей образования.</w:t>
      </w:r>
    </w:p>
    <w:p w14:paraId="034B2B2E" w14:textId="5F2C2FA3" w:rsidR="000969E6" w:rsidRPr="000E5249" w:rsidRDefault="000969E6" w:rsidP="000969E6">
      <w:pPr>
        <w:widowControl w:val="0"/>
        <w:autoSpaceDE w:val="0"/>
        <w:autoSpaceDN w:val="0"/>
        <w:adjustRightInd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0"/>
        </w:rPr>
      </w:pPr>
      <w:r w:rsidRPr="000E5249">
        <w:rPr>
          <w:rFonts w:ascii="Times New Roman" w:eastAsia="Times New Roman" w:hAnsi="Times New Roman" w:cs="Times New Roman"/>
          <w:sz w:val="28"/>
          <w:szCs w:val="20"/>
        </w:rPr>
        <w:t>Управление Центром  строится на принципах единоначалия и самоуправления.</w:t>
      </w:r>
    </w:p>
    <w:p w14:paraId="75C42BA5" w14:textId="77777777" w:rsidR="000969E6" w:rsidRPr="000E5249" w:rsidRDefault="000969E6" w:rsidP="000969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Непосредственное управление Центром  (на основе единоначалия)  осуществляет директор, назначаемый Учредителем. </w:t>
      </w:r>
    </w:p>
    <w:p w14:paraId="01CB5208" w14:textId="3D2C5D0D" w:rsidR="000969E6" w:rsidRPr="000E5249" w:rsidRDefault="000969E6" w:rsidP="000969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В Центре  сформированы  коллегиальные органы управления:</w:t>
      </w:r>
    </w:p>
    <w:p w14:paraId="7016B553" w14:textId="77777777" w:rsidR="000969E6" w:rsidRPr="000E5249" w:rsidRDefault="000969E6" w:rsidP="000969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- общее собрание работников Центра;</w:t>
      </w:r>
    </w:p>
    <w:p w14:paraId="323728BE" w14:textId="77777777" w:rsidR="000969E6" w:rsidRPr="000E5249" w:rsidRDefault="000969E6" w:rsidP="000969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- педагогический совет;</w:t>
      </w:r>
    </w:p>
    <w:p w14:paraId="0922C789" w14:textId="77777777" w:rsidR="000969E6" w:rsidRPr="000E5249" w:rsidRDefault="000969E6" w:rsidP="000969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- Совет Центра. </w:t>
      </w:r>
    </w:p>
    <w:p w14:paraId="164D8353" w14:textId="0BA71CE4" w:rsidR="000969E6" w:rsidRPr="000E5249" w:rsidRDefault="000969E6" w:rsidP="000969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Коллегиальные органы управления обеспечивают демократический, государственно-общественный характер управления Центром. Важна их роль в определении основных направлений развития Центра, в финансово-экономическом содействии, оценке качества образования и участии в распределении стимулирующих выплат работникам Центра. </w:t>
      </w:r>
    </w:p>
    <w:p w14:paraId="36B3D59A" w14:textId="0DD0E77B" w:rsidR="000969E6" w:rsidRPr="000E5249" w:rsidRDefault="000969E6" w:rsidP="000969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</w:t>
      </w: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ченическое самоуправление осуществляется в объединениях.   </w:t>
      </w:r>
    </w:p>
    <w:p w14:paraId="2C16559B" w14:textId="77777777" w:rsidR="000969E6" w:rsidRPr="000E5249" w:rsidRDefault="000969E6" w:rsidP="000969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          Формы координации деятельности Центра:</w:t>
      </w:r>
    </w:p>
    <w:p w14:paraId="6FDEDAEC" w14:textId="77777777" w:rsidR="000969E6" w:rsidRPr="000E5249" w:rsidRDefault="000969E6" w:rsidP="000969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-  образовательная программа;</w:t>
      </w:r>
    </w:p>
    <w:p w14:paraId="538171BD" w14:textId="77777777" w:rsidR="000969E6" w:rsidRPr="000E5249" w:rsidRDefault="000969E6" w:rsidP="000969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-  Программа развития;</w:t>
      </w:r>
    </w:p>
    <w:p w14:paraId="27F54FFB" w14:textId="77777777" w:rsidR="000969E6" w:rsidRPr="000E5249" w:rsidRDefault="000969E6" w:rsidP="000969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-   перспективный план работы на учебный год;</w:t>
      </w:r>
    </w:p>
    <w:p w14:paraId="090A0E61" w14:textId="77777777" w:rsidR="000969E6" w:rsidRPr="000E5249" w:rsidRDefault="000969E6" w:rsidP="000969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-  педагогический совет;</w:t>
      </w:r>
    </w:p>
    <w:p w14:paraId="61D64992" w14:textId="77777777" w:rsidR="000969E6" w:rsidRPr="000E5249" w:rsidRDefault="000969E6" w:rsidP="000969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-  совещание при директоре;</w:t>
      </w:r>
    </w:p>
    <w:p w14:paraId="74D157ED" w14:textId="77777777" w:rsidR="000969E6" w:rsidRPr="000E5249" w:rsidRDefault="000969E6" w:rsidP="000969E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- работа методического объединения «Школа профессионального мастерства» педагогов Центра.</w:t>
      </w:r>
    </w:p>
    <w:p w14:paraId="1E2722E6" w14:textId="77777777" w:rsidR="000969E6" w:rsidRPr="000E5249" w:rsidRDefault="000969E6" w:rsidP="000969E6">
      <w:pPr>
        <w:spacing w:after="0" w:line="240" w:lineRule="atLeast"/>
        <w:ind w:right="-1" w:firstLine="709"/>
        <w:jc w:val="both"/>
        <w:rPr>
          <w:rFonts w:ascii="Times New Roman" w:eastAsia="Calibri" w:hAnsi="Times New Roman" w:cs="Times New Roman"/>
          <w:sz w:val="28"/>
        </w:rPr>
      </w:pPr>
      <w:r w:rsidRPr="000E5249">
        <w:rPr>
          <w:rFonts w:ascii="Times New Roman" w:eastAsia="Calibri" w:hAnsi="Times New Roman" w:cs="Times New Roman"/>
          <w:sz w:val="28"/>
        </w:rPr>
        <w:t>Эффективность управления достигается за счет регламентирования обязанностей, ответственности и прав работников Центра, рационального распределения сфер деятельности.  Каждый работник Центра  имеет должностную инструкцию.</w:t>
      </w:r>
    </w:p>
    <w:p w14:paraId="5E729883" w14:textId="77777777" w:rsidR="000969E6" w:rsidRPr="000E5249" w:rsidRDefault="000969E6" w:rsidP="000969E6">
      <w:pPr>
        <w:spacing w:after="0" w:line="240" w:lineRule="atLeast"/>
        <w:ind w:right="-1" w:firstLine="709"/>
        <w:jc w:val="both"/>
        <w:rPr>
          <w:rFonts w:ascii="Times New Roman" w:eastAsia="Calibri" w:hAnsi="Times New Roman" w:cs="Times New Roman"/>
          <w:sz w:val="28"/>
        </w:rPr>
      </w:pPr>
      <w:r w:rsidRPr="000E5249">
        <w:rPr>
          <w:rFonts w:ascii="Times New Roman" w:eastAsia="Calibri" w:hAnsi="Times New Roman" w:cs="Times New Roman"/>
          <w:sz w:val="28"/>
        </w:rPr>
        <w:lastRenderedPageBreak/>
        <w:t>Одной из функций управления является коллективное планирование деятельности Центра. На первом этапе планируют свою деятельность педагоги дополнительного образования, методисты, педагог-психолог, педагог – организатор, исходя из своих  программ. Затем составляется перспективный план работы Центра на новый учебный год.</w:t>
      </w:r>
    </w:p>
    <w:p w14:paraId="6D51B3F3" w14:textId="77777777" w:rsidR="000969E6" w:rsidRPr="000E5249" w:rsidRDefault="000969E6" w:rsidP="000969E6">
      <w:pPr>
        <w:spacing w:after="0" w:line="240" w:lineRule="atLeast"/>
        <w:ind w:right="-1" w:firstLine="709"/>
        <w:jc w:val="both"/>
        <w:rPr>
          <w:rFonts w:ascii="Times New Roman" w:eastAsia="Calibri" w:hAnsi="Times New Roman" w:cs="Times New Roman"/>
          <w:sz w:val="28"/>
        </w:rPr>
      </w:pPr>
      <w:r w:rsidRPr="000E5249">
        <w:rPr>
          <w:rFonts w:ascii="Times New Roman" w:eastAsia="Calibri" w:hAnsi="Times New Roman" w:cs="Times New Roman"/>
          <w:sz w:val="28"/>
        </w:rPr>
        <w:t>Система управления Центром  предполагает контроль над реализацией программ, планов. Она заключается в анализе работы на всех уровнях профессиональной деятельности. Анализ проводится по итогам учебного года, периода реализации той или иной программы.</w:t>
      </w:r>
    </w:p>
    <w:p w14:paraId="727173BA" w14:textId="77777777" w:rsidR="000969E6" w:rsidRPr="000E5249" w:rsidRDefault="000969E6" w:rsidP="000969E6">
      <w:pPr>
        <w:spacing w:after="0" w:line="240" w:lineRule="atLeast"/>
        <w:ind w:right="-1" w:firstLine="709"/>
        <w:jc w:val="both"/>
        <w:rPr>
          <w:rFonts w:ascii="Times New Roman" w:eastAsia="Calibri" w:hAnsi="Times New Roman" w:cs="Times New Roman"/>
          <w:sz w:val="28"/>
        </w:rPr>
      </w:pPr>
      <w:r w:rsidRPr="000E5249">
        <w:rPr>
          <w:rFonts w:ascii="Times New Roman" w:eastAsia="Calibri" w:hAnsi="Times New Roman" w:cs="Times New Roman"/>
          <w:sz w:val="28"/>
        </w:rPr>
        <w:t>Директор Центра  ведет контроль над процессом планирования через знакомство с планами работы всех педагогических работников, а также через практику отчетов работников о своей деятельности на совещаниях при директоре или педагогических советах.</w:t>
      </w:r>
    </w:p>
    <w:p w14:paraId="0571898E" w14:textId="77777777" w:rsidR="000969E6" w:rsidRDefault="000969E6" w:rsidP="000969E6">
      <w:pPr>
        <w:spacing w:after="0" w:line="240" w:lineRule="atLeast"/>
        <w:ind w:right="-1" w:firstLine="709"/>
        <w:jc w:val="both"/>
        <w:rPr>
          <w:rFonts w:ascii="Times New Roman" w:eastAsia="Calibri" w:hAnsi="Times New Roman" w:cs="Times New Roman"/>
          <w:sz w:val="28"/>
        </w:rPr>
      </w:pPr>
      <w:r w:rsidRPr="000E5249">
        <w:rPr>
          <w:rFonts w:ascii="Times New Roman" w:eastAsia="Calibri" w:hAnsi="Times New Roman" w:cs="Times New Roman"/>
          <w:sz w:val="28"/>
        </w:rPr>
        <w:t>Внутренний контроль над организацией образовательного процесса ведется по плану внутриучережденческого контроля.</w:t>
      </w:r>
    </w:p>
    <w:p w14:paraId="212A327C" w14:textId="77777777" w:rsidR="002A6267" w:rsidRDefault="002A6267" w:rsidP="000969E6">
      <w:pPr>
        <w:spacing w:after="0" w:line="240" w:lineRule="atLeast"/>
        <w:ind w:right="-1" w:firstLine="709"/>
        <w:jc w:val="both"/>
        <w:rPr>
          <w:rFonts w:ascii="Times New Roman" w:eastAsia="Calibri" w:hAnsi="Times New Roman" w:cs="Times New Roman"/>
          <w:sz w:val="28"/>
        </w:rPr>
      </w:pPr>
    </w:p>
    <w:p w14:paraId="44935481" w14:textId="77777777" w:rsidR="006E6713" w:rsidRDefault="002A6267" w:rsidP="006E6713">
      <w:pPr>
        <w:pStyle w:val="ae"/>
        <w:numPr>
          <w:ilvl w:val="0"/>
          <w:numId w:val="47"/>
        </w:numPr>
        <w:jc w:val="center"/>
        <w:rPr>
          <w:rFonts w:eastAsia="Calibri"/>
          <w:b/>
          <w:i/>
          <w:sz w:val="28"/>
          <w:szCs w:val="28"/>
        </w:rPr>
      </w:pPr>
      <w:r w:rsidRPr="002A6267">
        <w:rPr>
          <w:rFonts w:eastAsia="Calibri"/>
          <w:b/>
          <w:i/>
          <w:sz w:val="28"/>
          <w:szCs w:val="28"/>
        </w:rPr>
        <w:t>ПОКАЗАТЕЛИ</w:t>
      </w:r>
      <w:r w:rsidR="006E6713">
        <w:rPr>
          <w:rFonts w:eastAsia="Calibri"/>
          <w:b/>
          <w:i/>
          <w:sz w:val="28"/>
          <w:szCs w:val="28"/>
        </w:rPr>
        <w:t xml:space="preserve"> </w:t>
      </w:r>
      <w:r w:rsidRPr="002A6267">
        <w:rPr>
          <w:rFonts w:eastAsia="Calibri"/>
          <w:b/>
          <w:i/>
          <w:sz w:val="28"/>
          <w:szCs w:val="28"/>
        </w:rPr>
        <w:t xml:space="preserve">ДЕЯТЕЛЬНОСТИ </w:t>
      </w:r>
    </w:p>
    <w:p w14:paraId="41D30F62" w14:textId="69572C65" w:rsidR="002A6267" w:rsidRDefault="002A6267" w:rsidP="006E6713">
      <w:pPr>
        <w:pStyle w:val="ae"/>
        <w:ind w:left="1004"/>
        <w:jc w:val="center"/>
        <w:rPr>
          <w:rFonts w:eastAsia="Calibri"/>
          <w:b/>
          <w:i/>
          <w:sz w:val="28"/>
          <w:szCs w:val="28"/>
        </w:rPr>
      </w:pPr>
      <w:r w:rsidRPr="002A6267">
        <w:rPr>
          <w:rFonts w:eastAsia="Calibri"/>
          <w:b/>
          <w:i/>
          <w:sz w:val="28"/>
          <w:szCs w:val="28"/>
        </w:rPr>
        <w:t>МУНИЦИПАЛЬНОГО БЮДЖЕТНОГО УЧРЕЖДЕНИЯ ДОПОЛНИТЕЛЬНОГО ОБРАЗОВАНИЯ</w:t>
      </w:r>
    </w:p>
    <w:p w14:paraId="1019C61A" w14:textId="59020C79" w:rsidR="002A6267" w:rsidRPr="002A6267" w:rsidRDefault="002A6267" w:rsidP="006E6713">
      <w:pPr>
        <w:spacing w:after="0" w:line="240" w:lineRule="auto"/>
        <w:ind w:left="284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A626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«ЦЕНТР ДЕТСКОГО ТВОРЧЕСТВА» </w:t>
      </w:r>
    </w:p>
    <w:p w14:paraId="47D18054" w14:textId="36003A8D" w:rsidR="002A6267" w:rsidRPr="002A6267" w:rsidRDefault="002A6267" w:rsidP="006E6713">
      <w:pPr>
        <w:spacing w:after="0" w:line="240" w:lineRule="auto"/>
        <w:ind w:left="284"/>
        <w:jc w:val="center"/>
        <w:rPr>
          <w:rFonts w:eastAsia="Calibri"/>
          <w:color w:val="FF0000"/>
          <w:sz w:val="24"/>
          <w:szCs w:val="24"/>
        </w:rPr>
      </w:pPr>
      <w:r w:rsidRPr="002A626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ОРЛОВСКОГО 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МУНИЦИПАЛЬНОГО ОКРУГА </w:t>
      </w:r>
      <w:r w:rsidRPr="002A626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ОРЛОВСКОЙ ОБЛАСТИ</w:t>
      </w:r>
      <w:r w:rsidRPr="002A6267">
        <w:rPr>
          <w:rFonts w:ascii="Times New Roman" w:eastAsia="Calibri" w:hAnsi="Times New Roman" w:cs="Times New Roman"/>
          <w:b/>
          <w:i/>
          <w:color w:val="FF0000"/>
          <w:sz w:val="24"/>
          <w:szCs w:val="24"/>
        </w:rPr>
        <w:br/>
      </w:r>
    </w:p>
    <w:tbl>
      <w:tblPr>
        <w:tblW w:w="5000" w:type="pct"/>
        <w:tblCellSpacing w:w="0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0"/>
        <w:gridCol w:w="7383"/>
        <w:gridCol w:w="1698"/>
      </w:tblGrid>
      <w:tr w:rsidR="002A6267" w:rsidRPr="003C0F67" w14:paraId="3BE260E6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B34E8C9" w14:textId="77777777" w:rsidR="002A6267" w:rsidRPr="006E6713" w:rsidRDefault="002A6267" w:rsidP="006E671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N </w:t>
            </w:r>
            <w:proofErr w:type="gramStart"/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proofErr w:type="gramEnd"/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7D351CB" w14:textId="77777777" w:rsidR="002A6267" w:rsidRPr="006E6713" w:rsidRDefault="002A6267" w:rsidP="006E671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Показатели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0F5AC5F" w14:textId="77777777" w:rsidR="002A6267" w:rsidRPr="006E6713" w:rsidRDefault="002A6267" w:rsidP="006E671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Единица измерения</w:t>
            </w:r>
          </w:p>
        </w:tc>
      </w:tr>
      <w:tr w:rsidR="006E6713" w:rsidRPr="003C0F67" w14:paraId="7EC7A081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6AC2DB8" w14:textId="77777777" w:rsidR="006E6713" w:rsidRPr="006E6713" w:rsidRDefault="006E6713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0" w:type="auto"/>
            <w:gridSpan w:val="2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B5FA19B" w14:textId="38C69C16" w:rsidR="006E6713" w:rsidRPr="006E6713" w:rsidRDefault="006E6713" w:rsidP="006E671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ОБРАЗОВАТЕЛЬНАЯ ДЕЯТЕЛЬНОСТЬ</w:t>
            </w:r>
          </w:p>
        </w:tc>
      </w:tr>
      <w:tr w:rsidR="002A6267" w:rsidRPr="003C0F67" w14:paraId="15B92136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B6575F7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E6B5D60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Общая численность учащихся,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7E9DAC8" w14:textId="77777777" w:rsidR="002A6267" w:rsidRPr="006E6713" w:rsidRDefault="002A6267" w:rsidP="006E67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791</w:t>
            </w:r>
          </w:p>
          <w:p w14:paraId="717AF941" w14:textId="77777777" w:rsidR="002A6267" w:rsidRPr="006E6713" w:rsidRDefault="002A6267" w:rsidP="006E67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человек</w:t>
            </w:r>
          </w:p>
        </w:tc>
      </w:tr>
      <w:tr w:rsidR="002A6267" w:rsidRPr="003C0F67" w14:paraId="2050117B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A3BCBFC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1.1.1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30D8BAA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Детей дошкольного возраста (3 - 7 лет)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9B3E209" w14:textId="6F0665A7" w:rsidR="002A6267" w:rsidRPr="006E6713" w:rsidRDefault="006E6713" w:rsidP="006E67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48</w:t>
            </w:r>
          </w:p>
          <w:p w14:paraId="24F32E9D" w14:textId="77777777" w:rsidR="002A6267" w:rsidRPr="006E6713" w:rsidRDefault="002A6267" w:rsidP="006E67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человек</w:t>
            </w:r>
          </w:p>
        </w:tc>
      </w:tr>
      <w:tr w:rsidR="002A6267" w:rsidRPr="003C0F67" w14:paraId="27CAD131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ABB6A5C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1.1.2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2EC1A9F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Детей младшего школьного возраста (7 - 11 лет)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6C61F5F" w14:textId="54F3E7AC" w:rsidR="002A6267" w:rsidRPr="006E6713" w:rsidRDefault="00C858C3" w:rsidP="006E67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341</w:t>
            </w:r>
          </w:p>
          <w:p w14:paraId="29AE8902" w14:textId="77777777" w:rsidR="002A6267" w:rsidRPr="006E6713" w:rsidRDefault="002A6267" w:rsidP="006E67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человек</w:t>
            </w:r>
          </w:p>
        </w:tc>
      </w:tr>
      <w:tr w:rsidR="002A6267" w:rsidRPr="003C0F67" w14:paraId="1A28872E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AC818DF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1.1.3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96EF535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Детей среднего школьного возраста (11 - 15 лет)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0C1D610" w14:textId="531D731D" w:rsidR="002A6267" w:rsidRPr="006E6713" w:rsidRDefault="00C858C3" w:rsidP="006E67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362</w:t>
            </w:r>
          </w:p>
          <w:p w14:paraId="773DD530" w14:textId="77777777" w:rsidR="002A6267" w:rsidRPr="006E6713" w:rsidRDefault="002A6267" w:rsidP="006E67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человек</w:t>
            </w:r>
          </w:p>
        </w:tc>
      </w:tr>
      <w:tr w:rsidR="002A6267" w:rsidRPr="003C0F67" w14:paraId="6AF62A25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FD6A30A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1.1.4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8397A5F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Детей старшего школьного возраста (15 - 17 лет)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01849C8" w14:textId="4E4201B7" w:rsidR="002A6267" w:rsidRPr="006E6713" w:rsidRDefault="00C858C3" w:rsidP="006E67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40</w:t>
            </w:r>
          </w:p>
          <w:p w14:paraId="5ED34B21" w14:textId="77777777" w:rsidR="002A6267" w:rsidRPr="006E6713" w:rsidRDefault="002A6267" w:rsidP="006E67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человек</w:t>
            </w:r>
          </w:p>
        </w:tc>
      </w:tr>
      <w:tr w:rsidR="002A6267" w:rsidRPr="003C0F67" w14:paraId="7BE0B65F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0BBC2A2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E2677A0" w14:textId="0FDED211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 учащихся по дополнительным общеразвивающим программам по договорам об оказании платных образовательных услуг</w:t>
            </w:r>
            <w:r w:rsidR="007558A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</w:t>
            </w:r>
            <w:r w:rsidR="00C858C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сертификаты </w:t>
            </w:r>
            <w:r w:rsidR="007558A6">
              <w:rPr>
                <w:rFonts w:ascii="Times New Roman" w:eastAsia="Calibri" w:hAnsi="Times New Roman" w:cs="Times New Roman"/>
                <w:sz w:val="28"/>
                <w:szCs w:val="28"/>
              </w:rPr>
              <w:t>ПФ ДОД)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4C8067F" w14:textId="77777777" w:rsidR="002A6267" w:rsidRPr="00C858C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58C3">
              <w:rPr>
                <w:rFonts w:ascii="Times New Roman" w:eastAsia="Calibri" w:hAnsi="Times New Roman" w:cs="Times New Roman"/>
                <w:sz w:val="28"/>
                <w:szCs w:val="28"/>
              </w:rPr>
              <w:t>Человек</w:t>
            </w:r>
          </w:p>
          <w:p w14:paraId="68AE257A" w14:textId="56DDA3B9" w:rsidR="002A6267" w:rsidRPr="00C858C3" w:rsidRDefault="00C858C3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58C3">
              <w:rPr>
                <w:rFonts w:ascii="Times New Roman" w:eastAsia="Calibri" w:hAnsi="Times New Roman" w:cs="Times New Roman"/>
                <w:sz w:val="28"/>
                <w:szCs w:val="28"/>
              </w:rPr>
              <w:t>39</w:t>
            </w:r>
            <w:r w:rsidR="007558A6" w:rsidRPr="00C858C3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</w:tr>
      <w:tr w:rsidR="002A6267" w:rsidRPr="003C0F67" w14:paraId="464E19CF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6C160C8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3AAC5AD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796E62C6" w14:textId="77777777" w:rsidR="002A6267" w:rsidRPr="002C594D" w:rsidRDefault="002A6267" w:rsidP="006E67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C594D">
              <w:rPr>
                <w:rFonts w:ascii="Times New Roman" w:eastAsia="Calibri" w:hAnsi="Times New Roman" w:cs="Times New Roman"/>
                <w:sz w:val="28"/>
                <w:szCs w:val="28"/>
              </w:rPr>
              <w:t>Человек/%</w:t>
            </w:r>
          </w:p>
          <w:p w14:paraId="1AD0398C" w14:textId="77777777" w:rsidR="002A6267" w:rsidRPr="002C594D" w:rsidRDefault="002A6267" w:rsidP="006E67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13C6DD3" w14:textId="16409368" w:rsidR="002A6267" w:rsidRPr="002C594D" w:rsidRDefault="002C594D" w:rsidP="002C594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C594D">
              <w:rPr>
                <w:rFonts w:ascii="Times New Roman" w:eastAsia="Calibri" w:hAnsi="Times New Roman" w:cs="Times New Roman"/>
                <w:sz w:val="28"/>
                <w:szCs w:val="28"/>
              </w:rPr>
              <w:t>85</w:t>
            </w:r>
            <w:r w:rsidR="002A6267" w:rsidRPr="002C594D">
              <w:rPr>
                <w:rFonts w:ascii="Times New Roman" w:eastAsia="Calibri" w:hAnsi="Times New Roman" w:cs="Times New Roman"/>
                <w:sz w:val="28"/>
                <w:szCs w:val="28"/>
              </w:rPr>
              <w:t>/1</w:t>
            </w:r>
            <w:r w:rsidRPr="002C594D">
              <w:rPr>
                <w:rFonts w:ascii="Times New Roman" w:eastAsia="Calibri" w:hAnsi="Times New Roman" w:cs="Times New Roman"/>
                <w:sz w:val="28"/>
                <w:szCs w:val="28"/>
              </w:rPr>
              <w:t>0,7</w:t>
            </w:r>
            <w:r w:rsidR="002A6267" w:rsidRPr="002C594D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</w:tr>
      <w:tr w:rsidR="002A6267" w:rsidRPr="003C0F67" w14:paraId="0E789138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D40F217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F9438AA" w14:textId="1A4658B4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  <w:r w:rsidR="00400C6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44EC991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человек/%</w:t>
            </w:r>
          </w:p>
          <w:p w14:paraId="0D97AA9A" w14:textId="45E917E4" w:rsidR="002A6267" w:rsidRPr="006E6713" w:rsidRDefault="00400C61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858C3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  <w:r w:rsidR="002A6267" w:rsidRPr="00C858C3">
              <w:rPr>
                <w:rFonts w:ascii="Times New Roman" w:eastAsia="Calibri" w:hAnsi="Times New Roman" w:cs="Times New Roman"/>
                <w:sz w:val="28"/>
                <w:szCs w:val="28"/>
              </w:rPr>
              <w:t>/0%</w:t>
            </w:r>
          </w:p>
        </w:tc>
      </w:tr>
      <w:tr w:rsidR="002A6267" w:rsidRPr="003C0F67" w14:paraId="24DE723F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267B875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01C334D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Численность/удельный вес численности учащихся по дополнительным общеразвивающим программам для детей с выдающимися способностями, в общей численности учащихся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4E8DFCB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Человек/% 0/0%</w:t>
            </w:r>
          </w:p>
        </w:tc>
      </w:tr>
      <w:tr w:rsidR="002A6267" w:rsidRPr="003C0F67" w14:paraId="6D245717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4D1AC56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ACD23B9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Численность/удельный вес численности учащихся по дополнительным общеразвивающим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AE07129" w14:textId="77777777" w:rsidR="002A6267" w:rsidRPr="006E6713" w:rsidRDefault="002A6267" w:rsidP="006E67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14:paraId="7F61FC98" w14:textId="77777777" w:rsidR="002A6267" w:rsidRPr="006E6713" w:rsidRDefault="002A6267" w:rsidP="006E67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Человек/% 0/0%</w:t>
            </w:r>
          </w:p>
        </w:tc>
      </w:tr>
      <w:tr w:rsidR="002A6267" w:rsidRPr="003C0F67" w14:paraId="4F1C80D7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62E0192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1.6.1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DFF0D63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Учащиеся с ограниченными возможностями здоровья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CB17684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Человек/% 0/0%</w:t>
            </w:r>
          </w:p>
        </w:tc>
      </w:tr>
      <w:tr w:rsidR="002A6267" w:rsidRPr="003C0F67" w14:paraId="71AF1797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3879E9C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1.6.2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4DC8CBB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Дети-сироты, дети, оставшиеся без попечения родителей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C0FB568" w14:textId="5F16438A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Человек/% </w:t>
            </w:r>
            <w:r w:rsidR="007558A6">
              <w:rPr>
                <w:rFonts w:ascii="Times New Roman" w:eastAsia="Calibri" w:hAnsi="Times New Roman" w:cs="Times New Roman"/>
                <w:sz w:val="28"/>
                <w:szCs w:val="28"/>
              </w:rPr>
              <w:t>14 (1,9 %)</w:t>
            </w:r>
          </w:p>
        </w:tc>
      </w:tr>
      <w:tr w:rsidR="002A6267" w:rsidRPr="003C0F67" w14:paraId="1271FC44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52900A0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1.6.3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109F53B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Дети-мигранты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611C2FC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0 человек/ 0%</w:t>
            </w:r>
          </w:p>
        </w:tc>
      </w:tr>
      <w:tr w:rsidR="002A6267" w:rsidRPr="003C0F67" w14:paraId="61D7B386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9E77174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1.6.4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EF8442E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Дети, попавшие в трудную жизненную ситуацию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55C9F23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0 человек/</w:t>
            </w:r>
          </w:p>
          <w:p w14:paraId="1D51AFF3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0 %</w:t>
            </w:r>
          </w:p>
        </w:tc>
      </w:tr>
      <w:tr w:rsidR="002A6267" w:rsidRPr="003C0F67" w14:paraId="72D0DF29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B0F0900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AD91F5C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6950EDE" w14:textId="77777777" w:rsidR="002A6267" w:rsidRPr="008E0FE6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0FE6">
              <w:rPr>
                <w:rFonts w:ascii="Times New Roman" w:eastAsia="Calibri" w:hAnsi="Times New Roman" w:cs="Times New Roman"/>
                <w:sz w:val="28"/>
                <w:szCs w:val="28"/>
              </w:rPr>
              <w:t>человек/%</w:t>
            </w:r>
          </w:p>
          <w:p w14:paraId="4F6863FE" w14:textId="78474250" w:rsidR="002A6267" w:rsidRPr="008E0FE6" w:rsidRDefault="00EA5F78" w:rsidP="00EA5F7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285</w:t>
            </w:r>
            <w:r w:rsidR="002A6267" w:rsidRPr="008E0FE6">
              <w:rPr>
                <w:rFonts w:ascii="Times New Roman" w:eastAsia="Calibri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36 </w:t>
            </w:r>
            <w:r w:rsidR="002A6267" w:rsidRPr="008E0FE6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</w:tr>
      <w:tr w:rsidR="002A6267" w:rsidRPr="003C0F67" w14:paraId="1260DD4A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20E2A92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483F47D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54723E5" w14:textId="77777777" w:rsidR="002A6267" w:rsidRPr="006E6713" w:rsidRDefault="002A6267" w:rsidP="006E6713">
            <w:pPr>
              <w:spacing w:after="12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человек/%</w:t>
            </w:r>
          </w:p>
          <w:p w14:paraId="2538E2C8" w14:textId="06B721A4" w:rsidR="002A6267" w:rsidRPr="006E6713" w:rsidRDefault="00EA5F78" w:rsidP="006E6713">
            <w:pPr>
              <w:spacing w:after="12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E0FE6">
              <w:rPr>
                <w:rFonts w:ascii="Times New Roman" w:eastAsia="Calibri" w:hAnsi="Times New Roman" w:cs="Times New Roman"/>
                <w:sz w:val="28"/>
                <w:szCs w:val="28"/>
              </w:rPr>
              <w:t>640/80,9%</w:t>
            </w:r>
          </w:p>
        </w:tc>
      </w:tr>
      <w:tr w:rsidR="002A6267" w:rsidRPr="003C0F67" w14:paraId="2FF7F14B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9161010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1.8.1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E7307C9" w14:textId="77777777" w:rsidR="002A6267" w:rsidRPr="006E6713" w:rsidRDefault="002A6267" w:rsidP="006E67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На муниципальном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2DFE78EC" w14:textId="77777777" w:rsidR="002A6267" w:rsidRPr="00C37115" w:rsidRDefault="002A6267" w:rsidP="006E67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37115">
              <w:rPr>
                <w:rFonts w:ascii="Times New Roman" w:eastAsia="Calibri" w:hAnsi="Times New Roman" w:cs="Times New Roman"/>
                <w:sz w:val="28"/>
                <w:szCs w:val="28"/>
              </w:rPr>
              <w:t>человек/%</w:t>
            </w:r>
          </w:p>
          <w:p w14:paraId="1671B37A" w14:textId="03029A05" w:rsidR="002A6267" w:rsidRPr="00C37115" w:rsidRDefault="002A6267" w:rsidP="006E67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37115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  <w:r w:rsidR="00C37115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r w:rsidRPr="00C37115">
              <w:rPr>
                <w:rFonts w:ascii="Times New Roman" w:eastAsia="Calibri" w:hAnsi="Times New Roman" w:cs="Times New Roman"/>
                <w:sz w:val="28"/>
                <w:szCs w:val="28"/>
              </w:rPr>
              <w:t>/24,9%</w:t>
            </w:r>
          </w:p>
          <w:p w14:paraId="22FF1C93" w14:textId="77777777" w:rsidR="002A6267" w:rsidRPr="00C37115" w:rsidRDefault="002A6267" w:rsidP="006E67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A6267" w:rsidRPr="003C0F67" w14:paraId="30DE434D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5F0A56F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1.8.2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C076F57" w14:textId="77777777" w:rsidR="002A6267" w:rsidRPr="006E6713" w:rsidRDefault="002A6267" w:rsidP="006E67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На региональном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447122F" w14:textId="77777777" w:rsidR="002A6267" w:rsidRPr="00C37115" w:rsidRDefault="002A6267" w:rsidP="006E67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37115">
              <w:rPr>
                <w:rFonts w:ascii="Times New Roman" w:eastAsia="Calibri" w:hAnsi="Times New Roman" w:cs="Times New Roman"/>
                <w:sz w:val="28"/>
                <w:szCs w:val="28"/>
              </w:rPr>
              <w:t>человек/%</w:t>
            </w:r>
          </w:p>
          <w:p w14:paraId="059143AF" w14:textId="1F14258A" w:rsidR="002A6267" w:rsidRPr="00C37115" w:rsidRDefault="002A6267" w:rsidP="00C37115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3711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C37115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  <w:r w:rsidRPr="00C37115">
              <w:rPr>
                <w:rFonts w:ascii="Times New Roman" w:eastAsia="Calibri" w:hAnsi="Times New Roman" w:cs="Times New Roman"/>
                <w:sz w:val="28"/>
                <w:szCs w:val="28"/>
              </w:rPr>
              <w:t>6/27,3 %</w:t>
            </w:r>
          </w:p>
        </w:tc>
      </w:tr>
      <w:tr w:rsidR="002A6267" w:rsidRPr="003C0F67" w14:paraId="0EF1E3FB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9C8B9B0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1.8.3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488712E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На межрегиональном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16A95D5" w14:textId="77777777" w:rsidR="002A6267" w:rsidRPr="00C37115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37115">
              <w:rPr>
                <w:rFonts w:ascii="Times New Roman" w:eastAsia="Calibri" w:hAnsi="Times New Roman" w:cs="Times New Roman"/>
                <w:sz w:val="28"/>
                <w:szCs w:val="28"/>
              </w:rPr>
              <w:t>человек/%</w:t>
            </w:r>
          </w:p>
          <w:p w14:paraId="7102AE9E" w14:textId="77777777" w:rsidR="002A6267" w:rsidRPr="00C37115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37115">
              <w:rPr>
                <w:rFonts w:ascii="Times New Roman" w:eastAsia="Calibri" w:hAnsi="Times New Roman" w:cs="Times New Roman"/>
                <w:sz w:val="28"/>
                <w:szCs w:val="28"/>
              </w:rPr>
              <w:t>0/0%</w:t>
            </w:r>
          </w:p>
        </w:tc>
      </w:tr>
      <w:tr w:rsidR="002A6267" w:rsidRPr="003C0F67" w14:paraId="09DD9FF0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0C3C782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1.8.4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1C9B054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На федеральном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17E41C8" w14:textId="77777777" w:rsidR="002A6267" w:rsidRPr="00C37115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37115">
              <w:rPr>
                <w:rFonts w:ascii="Times New Roman" w:eastAsia="Calibri" w:hAnsi="Times New Roman" w:cs="Times New Roman"/>
                <w:sz w:val="28"/>
                <w:szCs w:val="28"/>
              </w:rPr>
              <w:t>человек/%</w:t>
            </w:r>
          </w:p>
          <w:p w14:paraId="73AE897E" w14:textId="5424C6D2" w:rsidR="002A6267" w:rsidRPr="00C37115" w:rsidRDefault="002A6267" w:rsidP="00C37115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37115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  <w:r w:rsidR="00C37115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C37115">
              <w:rPr>
                <w:rFonts w:ascii="Times New Roman" w:eastAsia="Calibri" w:hAnsi="Times New Roman" w:cs="Times New Roman"/>
                <w:sz w:val="28"/>
                <w:szCs w:val="28"/>
              </w:rPr>
              <w:t>/13,1 %</w:t>
            </w:r>
          </w:p>
        </w:tc>
      </w:tr>
      <w:tr w:rsidR="002A6267" w:rsidRPr="003C0F67" w14:paraId="2F2F689D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64D62BA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1.8.5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1D13750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На международном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243C550" w14:textId="77777777" w:rsidR="002A6267" w:rsidRPr="00C37115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37115">
              <w:rPr>
                <w:rFonts w:ascii="Times New Roman" w:eastAsia="Calibri" w:hAnsi="Times New Roman" w:cs="Times New Roman"/>
                <w:sz w:val="28"/>
                <w:szCs w:val="28"/>
              </w:rPr>
              <w:t>человек/%</w:t>
            </w:r>
          </w:p>
          <w:p w14:paraId="3CF57251" w14:textId="1B6910B1" w:rsidR="002A6267" w:rsidRPr="00C37115" w:rsidRDefault="002A6267" w:rsidP="00C37115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C37115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  <w:r w:rsidR="00C3711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Pr="00C37115">
              <w:rPr>
                <w:rFonts w:ascii="Times New Roman" w:eastAsia="Calibri" w:hAnsi="Times New Roman" w:cs="Times New Roman"/>
                <w:sz w:val="28"/>
                <w:szCs w:val="28"/>
              </w:rPr>
              <w:t>/14%</w:t>
            </w:r>
          </w:p>
        </w:tc>
      </w:tr>
      <w:tr w:rsidR="002A6267" w:rsidRPr="003C0F67" w14:paraId="677D4A46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8CD2B0C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1F9474D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Численность/удельный вес численности учащихся - 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3310394" w14:textId="77777777" w:rsidR="002A6267" w:rsidRPr="001763E7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3E7">
              <w:rPr>
                <w:rFonts w:ascii="Times New Roman" w:eastAsia="Calibri" w:hAnsi="Times New Roman" w:cs="Times New Roman"/>
                <w:sz w:val="28"/>
                <w:szCs w:val="28"/>
              </w:rPr>
              <w:t>человек/%</w:t>
            </w:r>
          </w:p>
          <w:p w14:paraId="1A631DDC" w14:textId="0E7FC10A" w:rsidR="002A6267" w:rsidRPr="001763E7" w:rsidRDefault="009D211A" w:rsidP="009D211A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195</w:t>
            </w:r>
            <w:r w:rsidR="002A6267" w:rsidRPr="001763E7">
              <w:rPr>
                <w:rFonts w:ascii="Times New Roman" w:eastAsia="Calibri" w:hAnsi="Times New Roman" w:cs="Times New Roman"/>
                <w:sz w:val="28"/>
                <w:szCs w:val="28"/>
              </w:rPr>
              <w:t>/2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="002A6267" w:rsidRPr="001763E7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r w:rsidR="002A6267" w:rsidRPr="001763E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2A6267" w:rsidRPr="003C0F67" w14:paraId="36B8B01E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C9758F7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1.9.1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53CC708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На муниципальном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7AC6CCC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человек/%</w:t>
            </w:r>
          </w:p>
          <w:p w14:paraId="5CD6C7B7" w14:textId="3BC568CC" w:rsidR="002A6267" w:rsidRPr="006E6713" w:rsidRDefault="001763E7" w:rsidP="009D211A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  <w:r w:rsidR="00C3711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/ </w:t>
            </w:r>
            <w:r w:rsidR="009D211A">
              <w:rPr>
                <w:rFonts w:ascii="Times New Roman" w:eastAsia="Calibri" w:hAnsi="Times New Roman" w:cs="Times New Roman"/>
                <w:sz w:val="28"/>
                <w:szCs w:val="28"/>
              </w:rPr>
              <w:t>1,77</w:t>
            </w:r>
            <w:r w:rsidR="002A6267" w:rsidRPr="00C3711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2A6267" w:rsidRPr="003C0F67" w14:paraId="64DC2077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649334E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1.9.2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1423152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На региональном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36AE58B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человек/%</w:t>
            </w:r>
          </w:p>
          <w:p w14:paraId="36F4B54D" w14:textId="2C1EEB4D" w:rsidR="002A6267" w:rsidRPr="006E6713" w:rsidRDefault="009D211A" w:rsidP="009D211A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40</w:t>
            </w:r>
            <w:r w:rsidR="002A6267" w:rsidRPr="00C86A26">
              <w:rPr>
                <w:rFonts w:ascii="Times New Roman" w:eastAsia="Calibri" w:hAnsi="Times New Roman" w:cs="Times New Roman"/>
                <w:sz w:val="28"/>
                <w:szCs w:val="28"/>
              </w:rPr>
              <w:t>/5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,1</w:t>
            </w:r>
            <w:r w:rsidR="002A6267" w:rsidRPr="00C86A26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</w:tr>
      <w:tr w:rsidR="002A6267" w:rsidRPr="003C0F67" w14:paraId="44AE0AE2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BD658BC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1.9.3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9170688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На межрегиональном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36247FB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человек/%</w:t>
            </w:r>
          </w:p>
          <w:p w14:paraId="0C7020FC" w14:textId="5BA55815" w:rsidR="002A6267" w:rsidRPr="006E6713" w:rsidRDefault="001763E7" w:rsidP="009D211A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  <w:r w:rsidR="002A6267"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/</w:t>
            </w:r>
            <w:r w:rsidR="009D211A">
              <w:rPr>
                <w:rFonts w:ascii="Times New Roman" w:eastAsia="Calibri" w:hAnsi="Times New Roman" w:cs="Times New Roman"/>
                <w:sz w:val="28"/>
                <w:szCs w:val="28"/>
              </w:rPr>
              <w:t>1,5</w:t>
            </w:r>
            <w:r w:rsidR="002A6267"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</w:tr>
      <w:tr w:rsidR="002A6267" w:rsidRPr="003C0F67" w14:paraId="26CD56B8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3E467CD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1.9.4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C6F0C4C" w14:textId="77777777" w:rsidR="002A6267" w:rsidRPr="001763E7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3E7">
              <w:rPr>
                <w:rFonts w:ascii="Times New Roman" w:eastAsia="Calibri" w:hAnsi="Times New Roman" w:cs="Times New Roman"/>
                <w:sz w:val="28"/>
                <w:szCs w:val="28"/>
              </w:rPr>
              <w:t>На федеральном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B379DDE" w14:textId="77777777" w:rsidR="002A6267" w:rsidRPr="001763E7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3E7">
              <w:rPr>
                <w:rFonts w:ascii="Times New Roman" w:eastAsia="Calibri" w:hAnsi="Times New Roman" w:cs="Times New Roman"/>
                <w:sz w:val="28"/>
                <w:szCs w:val="28"/>
              </w:rPr>
              <w:t>человек/%</w:t>
            </w:r>
          </w:p>
          <w:p w14:paraId="7FB03AD1" w14:textId="0024F62A" w:rsidR="002A6267" w:rsidRPr="001763E7" w:rsidRDefault="001763E7" w:rsidP="009D211A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763E7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="009D211A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r w:rsidR="002A6267" w:rsidRPr="001763E7">
              <w:rPr>
                <w:rFonts w:ascii="Times New Roman" w:eastAsia="Calibri" w:hAnsi="Times New Roman" w:cs="Times New Roman"/>
                <w:sz w:val="28"/>
                <w:szCs w:val="28"/>
              </w:rPr>
              <w:t>/</w:t>
            </w:r>
            <w:r w:rsidR="009D211A">
              <w:rPr>
                <w:rFonts w:ascii="Times New Roman" w:eastAsia="Calibri" w:hAnsi="Times New Roman" w:cs="Times New Roman"/>
                <w:sz w:val="28"/>
                <w:szCs w:val="28"/>
              </w:rPr>
              <w:t>7,2</w:t>
            </w:r>
            <w:r w:rsidR="002A6267" w:rsidRPr="001763E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2A6267" w:rsidRPr="003C0F67" w14:paraId="6EF71B4D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E848ED0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1.9.5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E677D5B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На международном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340E3F3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человек/%</w:t>
            </w:r>
          </w:p>
          <w:p w14:paraId="7B75BD96" w14:textId="331BAD55" w:rsidR="002A6267" w:rsidRPr="006E6713" w:rsidRDefault="009D211A" w:rsidP="009D211A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r w:rsidR="002A6267" w:rsidRPr="001763E7">
              <w:rPr>
                <w:rFonts w:ascii="Times New Roman" w:eastAsia="Calibri" w:hAnsi="Times New Roman" w:cs="Times New Roman"/>
                <w:sz w:val="28"/>
                <w:szCs w:val="28"/>
              </w:rPr>
              <w:t>2/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9,1</w:t>
            </w:r>
            <w:r w:rsidR="002A6267" w:rsidRPr="001763E7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</w:tr>
      <w:tr w:rsidR="00AB6DA6" w:rsidRPr="003C0F67" w14:paraId="28632D9B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8DF43E6" w14:textId="77777777" w:rsidR="00AB6DA6" w:rsidRPr="006E6713" w:rsidRDefault="00AB6DA6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83C89D3" w14:textId="77777777" w:rsidR="00AB6DA6" w:rsidRPr="006E6713" w:rsidRDefault="00AB6DA6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14:paraId="16219B0A" w14:textId="77777777" w:rsidR="00AB6DA6" w:rsidRPr="006E6713" w:rsidRDefault="00AB6DA6" w:rsidP="00C858C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человек/%</w:t>
            </w:r>
          </w:p>
          <w:p w14:paraId="688A9AD8" w14:textId="224589D4" w:rsidR="00AB6DA6" w:rsidRPr="006E6713" w:rsidRDefault="00AB6DA6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6DA6">
              <w:rPr>
                <w:rFonts w:ascii="Times New Roman" w:eastAsia="Calibri" w:hAnsi="Times New Roman" w:cs="Times New Roman"/>
                <w:sz w:val="28"/>
                <w:szCs w:val="28"/>
              </w:rPr>
              <w:t>791/100%</w:t>
            </w:r>
          </w:p>
        </w:tc>
      </w:tr>
      <w:tr w:rsidR="00AB6DA6" w:rsidRPr="003C0F67" w14:paraId="44C80DEA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FD964AD" w14:textId="77777777" w:rsidR="00AB6DA6" w:rsidRPr="006E6713" w:rsidRDefault="00AB6DA6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1.10.1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1F84B17" w14:textId="77777777" w:rsidR="00AB6DA6" w:rsidRPr="006E6713" w:rsidRDefault="00AB6DA6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Муниципального уровня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C38CCE3" w14:textId="77777777" w:rsidR="00AB6DA6" w:rsidRPr="006E6713" w:rsidRDefault="00AB6DA6" w:rsidP="00C858C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человек/%</w:t>
            </w:r>
          </w:p>
          <w:p w14:paraId="7C57864C" w14:textId="5A1910C8" w:rsidR="00AB6DA6" w:rsidRPr="006E6713" w:rsidRDefault="00AB6DA6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6DA6">
              <w:rPr>
                <w:rFonts w:ascii="Times New Roman" w:eastAsia="Calibri" w:hAnsi="Times New Roman" w:cs="Times New Roman"/>
                <w:sz w:val="28"/>
                <w:szCs w:val="28"/>
              </w:rPr>
              <w:t>791/100%</w:t>
            </w:r>
          </w:p>
        </w:tc>
      </w:tr>
      <w:tr w:rsidR="00AB6DA6" w:rsidRPr="003C0F67" w14:paraId="34E752AC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9CAB109" w14:textId="77777777" w:rsidR="00AB6DA6" w:rsidRPr="006E6713" w:rsidRDefault="00AB6DA6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1.10.2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FF676BD" w14:textId="77777777" w:rsidR="00AB6DA6" w:rsidRPr="006E6713" w:rsidRDefault="00AB6DA6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Регионального уровня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AE04B1A" w14:textId="77777777" w:rsidR="00AB6DA6" w:rsidRPr="006E6713" w:rsidRDefault="00AB6DA6" w:rsidP="00C858C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человек/%</w:t>
            </w:r>
          </w:p>
          <w:p w14:paraId="13761A9A" w14:textId="09AE2CE5" w:rsidR="00AB6DA6" w:rsidRPr="006E6713" w:rsidRDefault="00AB6DA6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6DA6">
              <w:rPr>
                <w:rFonts w:ascii="Times New Roman" w:eastAsia="Calibri" w:hAnsi="Times New Roman" w:cs="Times New Roman"/>
                <w:sz w:val="28"/>
                <w:szCs w:val="28"/>
              </w:rPr>
              <w:t>791/100%</w:t>
            </w:r>
          </w:p>
        </w:tc>
      </w:tr>
      <w:tr w:rsidR="002A6267" w:rsidRPr="003C0F67" w14:paraId="16702739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95B6A53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1.10.3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30AC3D3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Межрегионального уровня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F074F0B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2A6267" w:rsidRPr="003C0F67" w14:paraId="1619AAA0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79D8175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1.10.4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07C57D9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Федерального уровня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D42DA59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человек/%</w:t>
            </w:r>
          </w:p>
          <w:p w14:paraId="68BF8336" w14:textId="75CB7CA5" w:rsidR="002A6267" w:rsidRPr="006E6713" w:rsidRDefault="00AB6DA6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6DA6">
              <w:rPr>
                <w:rFonts w:ascii="Times New Roman" w:eastAsia="Calibri" w:hAnsi="Times New Roman" w:cs="Times New Roman"/>
                <w:sz w:val="28"/>
                <w:szCs w:val="28"/>
              </w:rPr>
              <w:t>791</w:t>
            </w:r>
            <w:r w:rsidR="002A6267" w:rsidRPr="00AB6DA6">
              <w:rPr>
                <w:rFonts w:ascii="Times New Roman" w:eastAsia="Calibri" w:hAnsi="Times New Roman" w:cs="Times New Roman"/>
                <w:sz w:val="28"/>
                <w:szCs w:val="28"/>
              </w:rPr>
              <w:t>/100%</w:t>
            </w:r>
          </w:p>
        </w:tc>
      </w:tr>
      <w:tr w:rsidR="002A6267" w:rsidRPr="003C0F67" w14:paraId="6C28CC8C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1B38733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1.10.5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F56AFE2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Международного уровня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BA62A6D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человек/%</w:t>
            </w:r>
          </w:p>
          <w:p w14:paraId="00B6495B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  <w:tr w:rsidR="002A6267" w:rsidRPr="003C0F67" w14:paraId="1459F9C8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43C024E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1.11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D3161D9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A8390E2" w14:textId="73ECABDC" w:rsidR="002A6267" w:rsidRPr="006E6713" w:rsidRDefault="00EA5F78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37</w:t>
            </w:r>
          </w:p>
        </w:tc>
      </w:tr>
      <w:tr w:rsidR="002A6267" w:rsidRPr="003C0F67" w14:paraId="20E7C0B7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AD032AA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1.11.1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03488C4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На муниципальном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A6F74FB" w14:textId="1F1F3566" w:rsidR="002A6267" w:rsidRPr="006E6713" w:rsidRDefault="00EA5F78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37</w:t>
            </w:r>
          </w:p>
        </w:tc>
      </w:tr>
      <w:tr w:rsidR="002A6267" w:rsidRPr="003C0F67" w14:paraId="1FCC9A22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5D8F42F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1.11.2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F1CA8C3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На региональном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982F3B8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</w:tr>
      <w:tr w:rsidR="002A6267" w:rsidRPr="003C0F67" w14:paraId="53DF88BE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741DE5A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1.11.3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4FBC790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На межрегиональном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A23A0E0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</w:tr>
      <w:tr w:rsidR="002A6267" w:rsidRPr="003C0F67" w14:paraId="5A7C547F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18DB2EC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1.11.4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415CFAA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На федеральном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3CC94FD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</w:tr>
      <w:tr w:rsidR="002A6267" w:rsidRPr="003C0F67" w14:paraId="3CE0D1ED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EC27AE1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1.11.5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5F0F569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На международном уровне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80397BB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</w:tr>
      <w:tr w:rsidR="002A6267" w:rsidRPr="003C0F67" w14:paraId="0AD6695F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7E247A5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1.12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EE3308C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Общая численность педагогических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CCA601F" w14:textId="23B70B8F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23 человек</w:t>
            </w:r>
            <w:r w:rsidR="00D66B78">
              <w:rPr>
                <w:rFonts w:ascii="Times New Roman" w:eastAsia="Calibri" w:hAnsi="Times New Roman" w:cs="Times New Roman"/>
                <w:sz w:val="28"/>
                <w:szCs w:val="28"/>
              </w:rPr>
              <w:t>а</w:t>
            </w:r>
          </w:p>
        </w:tc>
      </w:tr>
      <w:tr w:rsidR="002A6267" w:rsidRPr="003C0F67" w14:paraId="500EE642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E950866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1.13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6701550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5EEAA7B" w14:textId="0B269861" w:rsidR="002A6267" w:rsidRPr="006E6713" w:rsidRDefault="002A6267" w:rsidP="00A103F2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A103F2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человек</w:t>
            </w:r>
            <w:r w:rsidR="00A103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 </w:t>
            </w: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/</w:t>
            </w:r>
            <w:r w:rsidR="00A103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A103F2" w:rsidRPr="00A103F2">
              <w:rPr>
                <w:rFonts w:ascii="Times New Roman" w:eastAsia="Calibri" w:hAnsi="Times New Roman" w:cs="Times New Roman"/>
                <w:sz w:val="28"/>
                <w:szCs w:val="28"/>
              </w:rPr>
              <w:t>100</w:t>
            </w:r>
            <w:r w:rsidRPr="00A103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%</w:t>
            </w:r>
          </w:p>
        </w:tc>
      </w:tr>
      <w:tr w:rsidR="002A6267" w:rsidRPr="003C0F67" w14:paraId="52C09C57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6A446F1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1.14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7428B01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580A181" w14:textId="4B5DE771" w:rsidR="002A6267" w:rsidRPr="00A103F2" w:rsidRDefault="002A6267" w:rsidP="00A103F2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03F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A103F2" w:rsidRPr="00A103F2">
              <w:rPr>
                <w:rFonts w:ascii="Times New Roman" w:eastAsia="Calibri" w:hAnsi="Times New Roman" w:cs="Times New Roman"/>
                <w:sz w:val="28"/>
                <w:szCs w:val="28"/>
              </w:rPr>
              <w:t>9 человек/ 82</w:t>
            </w:r>
            <w:r w:rsidRPr="00A103F2">
              <w:rPr>
                <w:rFonts w:ascii="Times New Roman" w:eastAsia="Calibri" w:hAnsi="Times New Roman" w:cs="Times New Roman"/>
                <w:sz w:val="28"/>
                <w:szCs w:val="28"/>
              </w:rPr>
              <w:t>,6 %</w:t>
            </w:r>
          </w:p>
        </w:tc>
      </w:tr>
      <w:tr w:rsidR="002A6267" w:rsidRPr="003C0F67" w14:paraId="664786D3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23AA493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1.15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EC8759D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B54FC8C" w14:textId="0D28EFFB" w:rsidR="002A6267" w:rsidRPr="006E6713" w:rsidRDefault="00D66B78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0 </w:t>
            </w:r>
          </w:p>
          <w:p w14:paraId="16697202" w14:textId="07DA1551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2A6267" w:rsidRPr="003C0F67" w14:paraId="6B674D67" w14:textId="77777777" w:rsidTr="006E6713">
        <w:trPr>
          <w:trHeight w:val="1286"/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10C2D29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1.16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B2D55F0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0DE4E1D" w14:textId="537F1515" w:rsidR="002A6267" w:rsidRPr="006E6713" w:rsidRDefault="00D66B78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</w:tr>
      <w:tr w:rsidR="002A6267" w:rsidRPr="003C0F67" w14:paraId="3A1E5F6D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5116253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1.17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6F603C3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6FB2230" w14:textId="4DD1F782" w:rsidR="002A6267" w:rsidRPr="006E6713" w:rsidRDefault="00A103F2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="002A6267"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человек/</w:t>
            </w:r>
          </w:p>
          <w:p w14:paraId="3B5B56D1" w14:textId="2931E762" w:rsidR="002A6267" w:rsidRPr="006E6713" w:rsidRDefault="00A103F2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21,7</w:t>
            </w:r>
            <w:r w:rsidR="002A6267"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</w:tr>
      <w:tr w:rsidR="002A6267" w:rsidRPr="003C0F67" w14:paraId="37826ACB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A3FA7B9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1.17.1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71236DB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Высшая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0CF3072" w14:textId="1F56A3A5" w:rsidR="002A6267" w:rsidRPr="00A103F2" w:rsidRDefault="00A103F2" w:rsidP="000B557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03F2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="002A6267" w:rsidRPr="00A103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/</w:t>
            </w:r>
            <w:r w:rsidRPr="00A103F2">
              <w:rPr>
                <w:rFonts w:ascii="Times New Roman" w:eastAsia="Calibri" w:hAnsi="Times New Roman" w:cs="Times New Roman"/>
                <w:sz w:val="28"/>
                <w:szCs w:val="28"/>
              </w:rPr>
              <w:t>17,</w:t>
            </w:r>
            <w:r w:rsidR="000B557B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="002A6267" w:rsidRPr="00A103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%</w:t>
            </w:r>
          </w:p>
        </w:tc>
      </w:tr>
      <w:tr w:rsidR="002A6267" w:rsidRPr="003C0F67" w14:paraId="0378C898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147BE5F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1.17.2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85F0712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Первая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09F1F18" w14:textId="59D0C084" w:rsidR="002A6267" w:rsidRPr="00A103F2" w:rsidRDefault="00D66B78" w:rsidP="000B557B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103F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2A6267" w:rsidRPr="00A103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/ </w:t>
            </w:r>
            <w:r w:rsidR="00A103F2" w:rsidRPr="00A103F2">
              <w:rPr>
                <w:rFonts w:ascii="Times New Roman" w:eastAsia="Calibri" w:hAnsi="Times New Roman" w:cs="Times New Roman"/>
                <w:sz w:val="28"/>
                <w:szCs w:val="28"/>
              </w:rPr>
              <w:t>4,</w:t>
            </w:r>
            <w:r w:rsidR="002A6267" w:rsidRPr="00A103F2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A103F2" w:rsidRPr="00A103F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2A6267" w:rsidRPr="00A103F2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</w:tr>
      <w:tr w:rsidR="002A6267" w:rsidRPr="003C0F67" w14:paraId="7BE2C12A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BB41FC6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1.18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833BD61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3F512E5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человек/%</w:t>
            </w:r>
          </w:p>
        </w:tc>
      </w:tr>
      <w:tr w:rsidR="002A6267" w:rsidRPr="003C0F67" w14:paraId="12089C02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51970A1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1.18.1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C029A70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До 5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AEBC59C" w14:textId="3002C0E3" w:rsidR="002A6267" w:rsidRPr="006E6713" w:rsidRDefault="000B557B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557B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2A6267" w:rsidRPr="000B55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/ 13%</w:t>
            </w:r>
          </w:p>
        </w:tc>
      </w:tr>
      <w:tr w:rsidR="002A6267" w:rsidRPr="003C0F67" w14:paraId="72F1A992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F55C440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1.18.2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856CF0C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Свыше 30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551ECAE" w14:textId="6740FD58" w:rsidR="002A6267" w:rsidRPr="00D66B78" w:rsidRDefault="000B557B" w:rsidP="000B557B">
            <w:pPr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0B557B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  <w:r w:rsidR="002A6267" w:rsidRPr="000B557B">
              <w:rPr>
                <w:rFonts w:ascii="Times New Roman" w:eastAsia="Calibri" w:hAnsi="Times New Roman" w:cs="Times New Roman"/>
                <w:sz w:val="28"/>
                <w:szCs w:val="28"/>
              </w:rPr>
              <w:t>/</w:t>
            </w:r>
            <w:r w:rsidRPr="000B55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2A6267" w:rsidRPr="000B557B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Pr="000B557B">
              <w:rPr>
                <w:rFonts w:ascii="Times New Roman" w:eastAsia="Calibri" w:hAnsi="Times New Roman" w:cs="Times New Roman"/>
                <w:sz w:val="28"/>
                <w:szCs w:val="28"/>
              </w:rPr>
              <w:t>0,</w:t>
            </w:r>
            <w:r w:rsidR="002A6267" w:rsidRPr="000B557B">
              <w:rPr>
                <w:rFonts w:ascii="Times New Roman" w:eastAsia="Calibri" w:hAnsi="Times New Roman" w:cs="Times New Roman"/>
                <w:sz w:val="28"/>
                <w:szCs w:val="28"/>
              </w:rPr>
              <w:t>4, %</w:t>
            </w:r>
          </w:p>
        </w:tc>
      </w:tr>
      <w:tr w:rsidR="002A6267" w:rsidRPr="003C0F67" w14:paraId="71292696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C03487D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1.19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500C663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9C7C224" w14:textId="4EBB1C7C" w:rsidR="002A6267" w:rsidRPr="006E6713" w:rsidRDefault="00D66B78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2A6267"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человек</w:t>
            </w:r>
          </w:p>
          <w:p w14:paraId="2F6FDAC9" w14:textId="25728B13" w:rsidR="002A6267" w:rsidRPr="006E6713" w:rsidRDefault="000B557B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4,3</w:t>
            </w:r>
            <w:r w:rsidR="002A6267"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/%</w:t>
            </w:r>
          </w:p>
        </w:tc>
      </w:tr>
      <w:tr w:rsidR="002A6267" w:rsidRPr="003C0F67" w14:paraId="3E019D36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2BA32F7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1.20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C420BEA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CCFF636" w14:textId="5CD8146A" w:rsidR="002A6267" w:rsidRPr="006E6713" w:rsidRDefault="00F713AE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12 </w:t>
            </w:r>
            <w:r w:rsidR="002A6267"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человек/</w:t>
            </w:r>
          </w:p>
          <w:p w14:paraId="7125462A" w14:textId="152276DD" w:rsidR="002A6267" w:rsidRPr="006E6713" w:rsidRDefault="00F713AE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52,2 </w:t>
            </w:r>
            <w:r w:rsidR="002A6267"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%</w:t>
            </w:r>
          </w:p>
        </w:tc>
      </w:tr>
      <w:tr w:rsidR="002A6267" w:rsidRPr="003C0F67" w14:paraId="6EC2C784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EF9064B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1.21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27357BF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DF9EE76" w14:textId="5D99EF74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D66B78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человек/</w:t>
            </w:r>
          </w:p>
          <w:p w14:paraId="283E07ED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100%</w:t>
            </w:r>
          </w:p>
        </w:tc>
      </w:tr>
      <w:tr w:rsidR="002A6267" w:rsidRPr="003C0F67" w14:paraId="2BD54AEC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16D0A8A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1.22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F3A2614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Численность/удельный вес численности специалистов, обеспечивающих методическую деятельность образовательной организации, в общей численности </w:t>
            </w: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сотрудников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4D38DDB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 человека</w:t>
            </w:r>
          </w:p>
          <w:p w14:paraId="02F5D411" w14:textId="73C8FCC1" w:rsidR="002A6267" w:rsidRPr="006E6713" w:rsidRDefault="007E35A0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8,7 %</w:t>
            </w:r>
          </w:p>
        </w:tc>
      </w:tr>
      <w:tr w:rsidR="002A6267" w:rsidRPr="003C0F67" w14:paraId="696B5243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0A802CC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1.23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8802C65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833E1D4" w14:textId="7F8FEA7B" w:rsidR="002A6267" w:rsidRPr="006E6713" w:rsidRDefault="007E35A0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</w:tr>
      <w:tr w:rsidR="002A6267" w:rsidRPr="003C0F67" w14:paraId="0363BA43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53FC2C8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1.23.1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A2068D2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За 3 года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86204ED" w14:textId="1EA2DB25" w:rsidR="002A6267" w:rsidRPr="007E35A0" w:rsidRDefault="007E35A0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35A0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  <w:tr w:rsidR="002A6267" w:rsidRPr="003C0F67" w14:paraId="15C06B09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3ED5EBA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1.23.2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457DCDC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За отчетный период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9C0D537" w14:textId="1707AD95" w:rsidR="002A6267" w:rsidRPr="007E35A0" w:rsidRDefault="007E35A0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E35A0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2A6267" w:rsidRPr="003C0F67" w14:paraId="42B8A440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1D6F9C3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1.24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F3857DF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F900265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да</w:t>
            </w:r>
          </w:p>
        </w:tc>
      </w:tr>
      <w:tr w:rsidR="002A6267" w:rsidRPr="003C0F67" w14:paraId="6E44C5B1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081F0A2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3F95855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Инфраструктура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FBE9AC9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 </w:t>
            </w:r>
          </w:p>
        </w:tc>
      </w:tr>
      <w:tr w:rsidR="002A6267" w:rsidRPr="003C0F67" w14:paraId="72F54948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F610BBD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90C35D7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компьютеров в расчете на одного учащегося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47A4D53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B609B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единиц</w:t>
            </w:r>
          </w:p>
        </w:tc>
      </w:tr>
      <w:tr w:rsidR="002A6267" w:rsidRPr="003C0F67" w14:paraId="2FCF764C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7095115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B786B1E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5B24B97" w14:textId="77777777" w:rsidR="002A6267" w:rsidRPr="006E6713" w:rsidRDefault="002A6267" w:rsidP="006E67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Единиц</w:t>
            </w:r>
          </w:p>
          <w:p w14:paraId="040ADD11" w14:textId="77777777" w:rsidR="002A6267" w:rsidRPr="006E6713" w:rsidRDefault="002A6267" w:rsidP="006E67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25</w:t>
            </w:r>
          </w:p>
        </w:tc>
      </w:tr>
      <w:tr w:rsidR="002A6267" w:rsidRPr="003C0F67" w14:paraId="077C1389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4FA0006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2.2.1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5DFCBC8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Учебный класс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5999D2F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Единиц</w:t>
            </w:r>
          </w:p>
          <w:p w14:paraId="612FF2A2" w14:textId="5D7B8D23" w:rsidR="002A6267" w:rsidRPr="006E6713" w:rsidRDefault="003B592A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19</w:t>
            </w:r>
          </w:p>
        </w:tc>
      </w:tr>
      <w:tr w:rsidR="002A6267" w:rsidRPr="003C0F67" w14:paraId="79A985BD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E062AB6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2.2.2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DA16DF3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Лаборатория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503B0FD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</w:tr>
      <w:tr w:rsidR="002A6267" w:rsidRPr="003C0F67" w14:paraId="2D70A1C2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77CADD3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2.2.3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52575C3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Мастерская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92361EE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2A6267" w:rsidRPr="003C0F67" w14:paraId="38C5EB37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4FA4F17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2.2.4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1B9075D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Танцевальный класс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25C44BD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2A6267" w:rsidRPr="003C0F67" w14:paraId="1B0C64F7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BDD6DAE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2.2.5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8C577BE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Спортивный зал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A8F6B18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2A6267" w:rsidRPr="003C0F67" w14:paraId="404D5204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58A2B20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2.2.6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0A54AD5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Бассейн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034AFE9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</w:tr>
      <w:tr w:rsidR="002A6267" w:rsidRPr="003C0F67" w14:paraId="274E34FF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1502B28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B949737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E79F237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единиц</w:t>
            </w:r>
          </w:p>
        </w:tc>
      </w:tr>
      <w:tr w:rsidR="002A6267" w:rsidRPr="003C0F67" w14:paraId="1C1DE23F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E53EEA1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2.3.1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4F68814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Актовый зал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0CF4F31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2A6267" w:rsidRPr="003C0F67" w14:paraId="0E1F08C9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17D3D63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2.3.2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CA8E923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Концертный зал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704CC50" w14:textId="77777777" w:rsidR="002A6267" w:rsidRPr="006E6713" w:rsidRDefault="002A6267" w:rsidP="006E6713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</w:p>
        </w:tc>
      </w:tr>
      <w:tr w:rsidR="002A6267" w:rsidRPr="003C0F67" w14:paraId="2675863D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7A0B3E7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2.3.3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B227730" w14:textId="77777777" w:rsidR="002A6267" w:rsidRPr="006E6713" w:rsidRDefault="002A6267" w:rsidP="006E671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Игровое помещение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4435737" w14:textId="77777777" w:rsidR="002A6267" w:rsidRPr="006E6713" w:rsidRDefault="002A6267" w:rsidP="006E6713">
            <w:pPr>
              <w:rPr>
                <w:rFonts w:ascii="Calibri" w:eastAsia="Calibri" w:hAnsi="Calibri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2A6267" w:rsidRPr="003C0F67" w14:paraId="6CC93997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5ABA0EA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448E0D0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Наличие загородных оздоровительных лагерей, баз отдыха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AE5610F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нет</w:t>
            </w:r>
          </w:p>
        </w:tc>
      </w:tr>
      <w:tr w:rsidR="002A6267" w:rsidRPr="003C0F67" w14:paraId="54529A8C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EB33815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C7B82ED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95A9D54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нет</w:t>
            </w:r>
          </w:p>
        </w:tc>
      </w:tr>
      <w:tr w:rsidR="002A6267" w:rsidRPr="003C0F67" w14:paraId="7FB1AF74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FFFD06F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3EC41E4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Наличие читального зала библиотеки, в том числе: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9A87C33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нет</w:t>
            </w:r>
          </w:p>
        </w:tc>
      </w:tr>
      <w:tr w:rsidR="002A6267" w:rsidRPr="003C0F67" w14:paraId="58F8F0FB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EA4E9CD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2.6.1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7AA56A1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CCA53AD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нет</w:t>
            </w:r>
          </w:p>
        </w:tc>
      </w:tr>
      <w:tr w:rsidR="002A6267" w:rsidRPr="003C0F67" w14:paraId="1CD52FA0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141C4EB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2.6.2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32C4F40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 </w:t>
            </w:r>
            <w:proofErr w:type="spellStart"/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медиатекой</w:t>
            </w:r>
            <w:proofErr w:type="spellEnd"/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5E928F6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нет</w:t>
            </w:r>
          </w:p>
        </w:tc>
      </w:tr>
      <w:tr w:rsidR="002A6267" w:rsidRPr="003C0F67" w14:paraId="0D4C3F39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3990C0D4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2.6.3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142453C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Оснащенного средствами сканирования и распознавания текстов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6666B575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нет</w:t>
            </w:r>
          </w:p>
        </w:tc>
      </w:tr>
      <w:tr w:rsidR="002A6267" w:rsidRPr="003C0F67" w14:paraId="0F0A75D6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12213FF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2.6.4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365F082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08C88106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нет</w:t>
            </w:r>
          </w:p>
        </w:tc>
      </w:tr>
      <w:tr w:rsidR="002A6267" w:rsidRPr="003C0F67" w14:paraId="3DB384DF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1F573E21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2.6.5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70F731FB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С контролируемой распечаткой бумажных материалов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6455AA6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нет</w:t>
            </w:r>
          </w:p>
        </w:tc>
      </w:tr>
      <w:tr w:rsidR="002A6267" w:rsidRPr="003C0F67" w14:paraId="79DA7E61" w14:textId="77777777" w:rsidTr="006E6713">
        <w:trPr>
          <w:tblCellSpacing w:w="0" w:type="dxa"/>
        </w:trPr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2AFD2E70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2.7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4DEB46D8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0" w:type="auto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14:paraId="5609A33C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человек/%</w:t>
            </w:r>
          </w:p>
          <w:p w14:paraId="4AC81BAC" w14:textId="77777777" w:rsidR="002A6267" w:rsidRPr="006E6713" w:rsidRDefault="002A6267" w:rsidP="006E6713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E6713">
              <w:rPr>
                <w:rFonts w:ascii="Times New Roman" w:eastAsia="Calibri" w:hAnsi="Times New Roman" w:cs="Times New Roman"/>
                <w:sz w:val="28"/>
                <w:szCs w:val="28"/>
              </w:rPr>
              <w:t>0/0%</w:t>
            </w:r>
          </w:p>
        </w:tc>
      </w:tr>
    </w:tbl>
    <w:p w14:paraId="6FB6BE1C" w14:textId="77777777" w:rsidR="000969E6" w:rsidRDefault="000969E6" w:rsidP="007528C8">
      <w:pPr>
        <w:spacing w:after="0" w:line="240" w:lineRule="auto"/>
        <w:ind w:left="284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790CB559" w14:textId="77777777" w:rsidR="005725F7" w:rsidRDefault="005725F7" w:rsidP="007528C8">
      <w:pPr>
        <w:spacing w:after="0" w:line="240" w:lineRule="auto"/>
        <w:ind w:left="284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1E4E504A" w14:textId="4BDF7833" w:rsidR="00792A51" w:rsidRPr="00792A51" w:rsidRDefault="00792A51" w:rsidP="00792A51">
      <w:pPr>
        <w:pStyle w:val="ae"/>
        <w:numPr>
          <w:ilvl w:val="0"/>
          <w:numId w:val="47"/>
        </w:numPr>
        <w:jc w:val="center"/>
        <w:rPr>
          <w:rFonts w:eastAsia="Calibri"/>
          <w:b/>
          <w:i/>
          <w:sz w:val="28"/>
          <w:szCs w:val="28"/>
        </w:rPr>
      </w:pPr>
      <w:r w:rsidRPr="00792A51">
        <w:rPr>
          <w:rFonts w:eastAsia="Calibri"/>
          <w:b/>
          <w:i/>
          <w:sz w:val="28"/>
          <w:szCs w:val="28"/>
        </w:rPr>
        <w:t xml:space="preserve">УДОВЛЕТВОРЕННОСТЬ УЧАСТНИКОВ ОБРАЗОВАТЕЛЬНОГО ПРОЦЕССА ДЕЯТЕЛЬНОСТЬЮ ЦЕНТРА </w:t>
      </w:r>
    </w:p>
    <w:p w14:paraId="4624163C" w14:textId="77777777" w:rsidR="00016649" w:rsidRDefault="00016649" w:rsidP="00016649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74303922" w14:textId="77777777" w:rsidR="005725F7" w:rsidRPr="005725F7" w:rsidRDefault="005725F7" w:rsidP="005725F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5725F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По данным, полученным в результате мониторинга на предмет отношения родителей (законных представителей) несовершеннолетних учащихся к посещению занятий  Центра детского творчества,  было выявлено, что большинство родителей (законных представителей) несовершеннолетних учащихся положительно относятся к занятиям детей в наших объединениях. У ребят преобладают мотивы получения определенных умений и навыков, которые пригодились бы в дальнейшей жизни, а также в общении со сверстниками. В социальном заказе Центру детского творчества родители (законные представители) несовершеннолетних учащихся ставят на первый план получение определенных навыков и умений (98,1%), кроме того обучение общению (65,8 %), подготовка к жизни в постоянно меняющихся условиях внешнего мира (49,7%)</w:t>
      </w:r>
    </w:p>
    <w:p w14:paraId="4D08C5D9" w14:textId="4580267D" w:rsidR="009E1733" w:rsidRPr="00FF4561" w:rsidRDefault="009F1615" w:rsidP="00016649">
      <w:pPr>
        <w:spacing w:after="0" w:line="240" w:lineRule="auto"/>
        <w:ind w:firstLine="709"/>
        <w:jc w:val="both"/>
        <w:rPr>
          <w:rFonts w:eastAsia="Times New Roman"/>
          <w:b/>
          <w:color w:val="FF0000"/>
          <w:kern w:val="2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5</w:t>
      </w:r>
      <w:r w:rsidR="00016649">
        <w:rPr>
          <w:rFonts w:ascii="Times New Roman" w:eastAsia="Calibri" w:hAnsi="Times New Roman" w:cs="Times New Roman"/>
          <w:b/>
          <w:i/>
          <w:sz w:val="28"/>
          <w:szCs w:val="28"/>
        </w:rPr>
        <w:t>.1</w:t>
      </w:r>
      <w:r w:rsidR="000969E6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. </w:t>
      </w:r>
      <w:r w:rsidR="0084587F" w:rsidRPr="007528C8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Удовлетворенность родителей деятельностью  учащихся </w:t>
      </w:r>
      <w:r w:rsidR="0084587F" w:rsidRPr="00FF4561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в </w:t>
      </w:r>
      <w:r w:rsidR="00FF4561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МБУ </w:t>
      </w:r>
      <w:proofErr w:type="gramStart"/>
      <w:r w:rsidR="00FF4561">
        <w:rPr>
          <w:rFonts w:ascii="Times New Roman" w:eastAsia="Calibri" w:hAnsi="Times New Roman" w:cs="Times New Roman"/>
          <w:b/>
          <w:i/>
          <w:sz w:val="28"/>
          <w:szCs w:val="28"/>
        </w:rPr>
        <w:t>ДО</w:t>
      </w:r>
      <w:proofErr w:type="gramEnd"/>
      <w:r w:rsidR="00FF4561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«</w:t>
      </w:r>
      <w:proofErr w:type="gramStart"/>
      <w:r w:rsidR="00FF4561">
        <w:rPr>
          <w:rFonts w:ascii="Times New Roman" w:eastAsia="Calibri" w:hAnsi="Times New Roman" w:cs="Times New Roman"/>
          <w:b/>
          <w:i/>
          <w:sz w:val="28"/>
          <w:szCs w:val="28"/>
        </w:rPr>
        <w:t>Центр</w:t>
      </w:r>
      <w:proofErr w:type="gramEnd"/>
      <w:r w:rsidR="0084587F" w:rsidRPr="00FF4561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детского творчества</w:t>
      </w:r>
      <w:r w:rsidR="00FF4561">
        <w:rPr>
          <w:rFonts w:ascii="Times New Roman" w:eastAsia="Calibri" w:hAnsi="Times New Roman" w:cs="Times New Roman"/>
          <w:b/>
          <w:i/>
          <w:sz w:val="28"/>
          <w:szCs w:val="28"/>
        </w:rPr>
        <w:t>» Орловского муниципального округа</w:t>
      </w:r>
    </w:p>
    <w:p w14:paraId="4C50A6BB" w14:textId="77777777" w:rsidR="00016649" w:rsidRDefault="00016649" w:rsidP="009E173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</w:p>
    <w:p w14:paraId="54757D9A" w14:textId="77961C07" w:rsidR="005725F7" w:rsidRDefault="005725F7" w:rsidP="005725F7">
      <w:pPr>
        <w:spacing w:after="0" w:line="240" w:lineRule="auto"/>
        <w:ind w:left="284" w:right="566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</w:p>
    <w:p w14:paraId="3A604E78" w14:textId="498EE679" w:rsidR="005725F7" w:rsidRDefault="005725F7" w:rsidP="005725F7">
      <w:pPr>
        <w:spacing w:after="0" w:line="240" w:lineRule="auto"/>
        <w:ind w:left="142" w:right="566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noProof/>
          <w:sz w:val="28"/>
          <w:szCs w:val="28"/>
        </w:rPr>
        <w:drawing>
          <wp:inline distT="0" distB="0" distL="0" distR="0" wp14:anchorId="27932EC2" wp14:editId="41C8A5D6">
            <wp:extent cx="5500370" cy="3217545"/>
            <wp:effectExtent l="0" t="0" r="24130" b="2095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E38CD2C" w14:textId="77777777" w:rsidR="005725F7" w:rsidRPr="005725F7" w:rsidRDefault="005725F7" w:rsidP="005725F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</w:p>
    <w:p w14:paraId="7423FE3A" w14:textId="77777777" w:rsidR="005725F7" w:rsidRPr="005725F7" w:rsidRDefault="005725F7" w:rsidP="005725F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</w:p>
    <w:p w14:paraId="23DCF0D5" w14:textId="77777777" w:rsidR="005725F7" w:rsidRPr="005725F7" w:rsidRDefault="005725F7" w:rsidP="005725F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5725F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1)</w:t>
      </w:r>
      <w:r w:rsidRPr="005725F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ab/>
        <w:t>Отношение ребенка к занятиям, по мнению родителей (законных представителей): 92,5% родителей (законных представителей) считают, что их ребенок с желанием посещает занятия, а 7,5 % родителей (законных представителей) отмечают, что ребенок не всегда с желанием занимается в объединениях Центра д/</w:t>
      </w:r>
      <w:proofErr w:type="gramStart"/>
      <w:r w:rsidRPr="005725F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т</w:t>
      </w:r>
      <w:proofErr w:type="gramEnd"/>
      <w:r w:rsidRPr="005725F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.</w:t>
      </w:r>
    </w:p>
    <w:p w14:paraId="6E0FD54C" w14:textId="77777777" w:rsidR="005725F7" w:rsidRPr="005725F7" w:rsidRDefault="005725F7" w:rsidP="005725F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5725F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2)</w:t>
      </w:r>
      <w:r w:rsidRPr="005725F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ab/>
        <w:t>Ориентированность ребенка, посещающего занятия в Центре д\т</w:t>
      </w:r>
      <w:proofErr w:type="gramStart"/>
      <w:r w:rsidRPr="005725F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:</w:t>
      </w:r>
      <w:proofErr w:type="gramEnd"/>
      <w:r w:rsidRPr="005725F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13,7% родителей (законных представителей) отмечают, что при посещении объединения их дети ориентированы на новые знакомства и общение, 24,4% утверждают, что дети ориентированы на получение новых знаний, а 61,9 %-на проявление своих творческих способностей.</w:t>
      </w:r>
    </w:p>
    <w:p w14:paraId="7076AE1B" w14:textId="77777777" w:rsidR="005725F7" w:rsidRPr="005725F7" w:rsidRDefault="005725F7" w:rsidP="005725F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5725F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3)</w:t>
      </w:r>
      <w:r w:rsidRPr="005725F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ab/>
        <w:t xml:space="preserve">Уровень воспитанности ребенка (изменения относительно с сентября 2023 по апрель 2024):90,6% родителей (законных представителей) отмечают изменения в уровне воспитанности ребенка за прошедший учебный год, 9,4% -изменений не наблюдают. </w:t>
      </w:r>
    </w:p>
    <w:p w14:paraId="1402386C" w14:textId="77777777" w:rsidR="005725F7" w:rsidRPr="005725F7" w:rsidRDefault="005725F7" w:rsidP="005725F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5725F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4)</w:t>
      </w:r>
      <w:r w:rsidRPr="005725F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ab/>
        <w:t xml:space="preserve">Уровень знаний: 65% замечают, что их ребенок стал больше знать, стал эрудированнее, и 35% родителей (законных представителей) изменений в уровне знаний не наблюдают. </w:t>
      </w:r>
    </w:p>
    <w:p w14:paraId="343B4F64" w14:textId="77777777" w:rsidR="005725F7" w:rsidRPr="005725F7" w:rsidRDefault="005725F7" w:rsidP="005725F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5725F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5)</w:t>
      </w:r>
      <w:r w:rsidRPr="005725F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ab/>
        <w:t>Уровень умений: 93% родителей (законных представителей) отмечают, что их дети получили новые умения, и лишь 7% родителей (законных представителей) изменений не отмечают.</w:t>
      </w:r>
    </w:p>
    <w:p w14:paraId="62618618" w14:textId="77777777" w:rsidR="005725F7" w:rsidRPr="005725F7" w:rsidRDefault="005725F7" w:rsidP="005725F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5725F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lastRenderedPageBreak/>
        <w:t>6)</w:t>
      </w:r>
      <w:r w:rsidRPr="005725F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ab/>
        <w:t>Внимательность: 78% родителей (законных представителей) учащихся Центра д/т заметили, что их дети стали более внимательными по сравнению с началом учебного года, 22% родителей (законных представителей) изменений не наблюдают.</w:t>
      </w:r>
    </w:p>
    <w:p w14:paraId="52622D98" w14:textId="77777777" w:rsidR="005725F7" w:rsidRPr="005725F7" w:rsidRDefault="005725F7" w:rsidP="005725F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5725F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7)</w:t>
      </w:r>
      <w:r w:rsidRPr="005725F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ab/>
        <w:t>Творческие способности: 85,2% родителей (законных представителей) отмечают, что дети стали более творчески относится к различным видам деятельности, 14,8% -изменений не наблюдают.</w:t>
      </w:r>
    </w:p>
    <w:p w14:paraId="1B7C091F" w14:textId="77777777" w:rsidR="005725F7" w:rsidRPr="005725F7" w:rsidRDefault="005725F7" w:rsidP="005725F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proofErr w:type="gramStart"/>
      <w:r w:rsidRPr="005725F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8)</w:t>
      </w:r>
      <w:r w:rsidRPr="005725F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ab/>
        <w:t xml:space="preserve">Отношения ребенка с педагогом д\о: 86,7% отмечают, что у ребенка и педагога д/о складываются очень хорошие отношения, 6,1% отмечают, что отношения ни хорошие, ни плохие (скорее всего это обычные отношения системы педагог - учащийся, когда существует педагогическая дистанция), 7,2% родителей (законных представителей), к сожалению, не имеют представления какие отношения с педагогом складываются у их детей. </w:t>
      </w:r>
      <w:proofErr w:type="gramEnd"/>
    </w:p>
    <w:p w14:paraId="334030D5" w14:textId="77777777" w:rsidR="005725F7" w:rsidRDefault="005725F7" w:rsidP="005725F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0"/>
        </w:rPr>
      </w:pPr>
    </w:p>
    <w:p w14:paraId="03D49250" w14:textId="55AEF029" w:rsidR="005725F7" w:rsidRDefault="005725F7" w:rsidP="005725F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016649">
        <w:rPr>
          <w:rFonts w:ascii="Times New Roman" w:eastAsia="Calibri" w:hAnsi="Times New Roman" w:cs="Times New Roman"/>
          <w:b/>
          <w:sz w:val="28"/>
          <w:szCs w:val="20"/>
        </w:rPr>
        <w:t>Вывод:</w:t>
      </w:r>
      <w:r>
        <w:rPr>
          <w:rFonts w:ascii="Times New Roman" w:eastAsia="Calibri" w:hAnsi="Times New Roman" w:cs="Times New Roman"/>
          <w:b/>
          <w:sz w:val="28"/>
          <w:szCs w:val="20"/>
        </w:rPr>
        <w:t xml:space="preserve"> </w:t>
      </w:r>
      <w:r w:rsidRPr="005725F7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  <w:t>Таким образом,</w:t>
      </w:r>
      <w:r w:rsidRPr="005725F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можно сказать, что большинство родителей (законных представителей) отмечают мотивацию ребенка на посещение занятия в объединениях Центра д/т, изменения в уровне воспитанности, уровне знаний, умений и навыков, отмечают повышение уровня творческих способностей и внимательности. Так же следует отметить, что родители (законные представители) отмечают наличие очень хороших отношений педагога и учащихся. Отсюда можно сделать вывод, что большинство родителей учащихся </w:t>
      </w:r>
      <w:proofErr w:type="gramStart"/>
      <w:r w:rsidRPr="005725F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удовлетворены</w:t>
      </w:r>
      <w:proofErr w:type="gramEnd"/>
      <w:r w:rsidRPr="005725F7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деятельностью детей в Центре д/т.</w:t>
      </w:r>
    </w:p>
    <w:p w14:paraId="0CFDC28F" w14:textId="77777777" w:rsidR="005725F7" w:rsidRDefault="005725F7" w:rsidP="009E173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</w:p>
    <w:p w14:paraId="471D6354" w14:textId="2E1157A5" w:rsidR="007528C8" w:rsidRPr="008164B2" w:rsidRDefault="009F1615" w:rsidP="00016649">
      <w:pPr>
        <w:shd w:val="clear" w:color="auto" w:fill="FFFFFF"/>
        <w:spacing w:before="5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5</w:t>
      </w:r>
      <w:r w:rsidR="00016649">
        <w:rPr>
          <w:rFonts w:ascii="Times New Roman" w:eastAsia="Calibri" w:hAnsi="Times New Roman" w:cs="Times New Roman"/>
          <w:b/>
          <w:i/>
          <w:sz w:val="28"/>
          <w:szCs w:val="28"/>
        </w:rPr>
        <w:t>.2</w:t>
      </w:r>
      <w:r w:rsidR="000969E6">
        <w:rPr>
          <w:rFonts w:ascii="Times New Roman" w:eastAsia="Calibri" w:hAnsi="Times New Roman" w:cs="Times New Roman"/>
          <w:b/>
          <w:i/>
          <w:sz w:val="28"/>
          <w:szCs w:val="28"/>
        </w:rPr>
        <w:t>.</w:t>
      </w:r>
      <w:r w:rsidR="00016649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="000E5249" w:rsidRPr="007528C8">
        <w:rPr>
          <w:rFonts w:ascii="Times New Roman" w:eastAsia="Calibri" w:hAnsi="Times New Roman" w:cs="Times New Roman"/>
          <w:b/>
          <w:i/>
          <w:sz w:val="28"/>
          <w:szCs w:val="28"/>
        </w:rPr>
        <w:t>Удовлетворенность педагогов отношениями с учащимися и их родителями (законными представителями) несовершеннолетних учащихся</w:t>
      </w:r>
    </w:p>
    <w:p w14:paraId="1A921EF6" w14:textId="77777777" w:rsidR="000E5249" w:rsidRPr="008164B2" w:rsidRDefault="000E5249" w:rsidP="009A65EA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8164B2">
        <w:rPr>
          <w:rFonts w:ascii="Calibri" w:eastAsia="Calibri" w:hAnsi="Calibri" w:cs="Times New Roman"/>
          <w:noProof/>
        </w:rPr>
        <w:drawing>
          <wp:inline distT="0" distB="0" distL="0" distR="0" wp14:anchorId="2E87CDC9" wp14:editId="070B7393">
            <wp:extent cx="5852160" cy="2095500"/>
            <wp:effectExtent l="0" t="0" r="15240" b="19050"/>
            <wp:docPr id="2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8B7C578" w14:textId="77777777" w:rsidR="008126E9" w:rsidRDefault="008126E9" w:rsidP="009A65EA">
      <w:pPr>
        <w:shd w:val="clear" w:color="auto" w:fill="FFFFFF"/>
        <w:spacing w:before="5" w:after="0" w:line="360" w:lineRule="auto"/>
        <w:ind w:left="-567" w:firstLine="567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409E3059" w14:textId="77777777" w:rsidR="005725F7" w:rsidRDefault="005725F7" w:rsidP="009A65EA">
      <w:pPr>
        <w:shd w:val="clear" w:color="auto" w:fill="FFFFFF"/>
        <w:spacing w:before="5" w:after="0" w:line="360" w:lineRule="auto"/>
        <w:ind w:left="-567" w:firstLine="567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7898D52D" w14:textId="04681304" w:rsidR="000E5249" w:rsidRPr="008126E9" w:rsidRDefault="000E5249" w:rsidP="008126E9">
      <w:pPr>
        <w:pStyle w:val="ae"/>
        <w:numPr>
          <w:ilvl w:val="1"/>
          <w:numId w:val="47"/>
        </w:numPr>
        <w:shd w:val="clear" w:color="auto" w:fill="FFFFFF"/>
        <w:spacing w:before="5" w:line="360" w:lineRule="auto"/>
        <w:jc w:val="center"/>
        <w:rPr>
          <w:rFonts w:eastAsia="Calibri"/>
          <w:b/>
          <w:i/>
          <w:sz w:val="28"/>
          <w:szCs w:val="28"/>
        </w:rPr>
      </w:pPr>
      <w:r w:rsidRPr="008126E9">
        <w:rPr>
          <w:rFonts w:eastAsia="Calibri"/>
          <w:b/>
          <w:i/>
          <w:sz w:val="28"/>
          <w:szCs w:val="28"/>
        </w:rPr>
        <w:t>Удовлетворенность организацией труда в Центре детского творчества</w:t>
      </w:r>
    </w:p>
    <w:p w14:paraId="1A372971" w14:textId="77777777" w:rsidR="000E5249" w:rsidRPr="008164B2" w:rsidRDefault="000E5249" w:rsidP="009A65EA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14:paraId="513DA4E6" w14:textId="77777777" w:rsidR="000E5249" w:rsidRPr="008164B2" w:rsidRDefault="000E5249" w:rsidP="009A65EA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8164B2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15067F77" wp14:editId="711E293E">
            <wp:extent cx="6135329" cy="1983658"/>
            <wp:effectExtent l="0" t="0" r="18415" b="17145"/>
            <wp:docPr id="3" name="Объект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4EBE505" w14:textId="77777777" w:rsidR="000E5249" w:rsidRPr="008164B2" w:rsidRDefault="000E5249" w:rsidP="009A65E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</w:pPr>
      <w:r w:rsidRPr="008164B2"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ar-SA"/>
        </w:rPr>
        <w:t xml:space="preserve">    </w:t>
      </w:r>
    </w:p>
    <w:p w14:paraId="1B1C99BE" w14:textId="21FDC10D" w:rsidR="008126E9" w:rsidRDefault="000E5249" w:rsidP="00A82265">
      <w:pPr>
        <w:tabs>
          <w:tab w:val="left" w:pos="0"/>
          <w:tab w:val="left" w:pos="70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ab/>
      </w:r>
    </w:p>
    <w:p w14:paraId="3342BD74" w14:textId="77777777" w:rsidR="008126E9" w:rsidRDefault="008126E9" w:rsidP="008126E9">
      <w:pPr>
        <w:pStyle w:val="ae"/>
        <w:numPr>
          <w:ilvl w:val="0"/>
          <w:numId w:val="47"/>
        </w:numPr>
        <w:jc w:val="center"/>
        <w:rPr>
          <w:rFonts w:eastAsia="Calibri"/>
          <w:b/>
          <w:i/>
          <w:sz w:val="28"/>
          <w:szCs w:val="28"/>
        </w:rPr>
      </w:pPr>
      <w:r w:rsidRPr="008126E9">
        <w:rPr>
          <w:rFonts w:eastAsia="Calibri"/>
          <w:b/>
          <w:i/>
          <w:sz w:val="28"/>
          <w:szCs w:val="28"/>
        </w:rPr>
        <w:t>КОНЦЕПТУАЛЬНАЯ МОДЕЛЬ ЦЕНТРА ДЕТСКОГО ТВОРЧЕСТВА</w:t>
      </w:r>
    </w:p>
    <w:p w14:paraId="15E568A5" w14:textId="77777777" w:rsidR="008126E9" w:rsidRPr="008126E9" w:rsidRDefault="008126E9" w:rsidP="008126E9">
      <w:pPr>
        <w:pStyle w:val="ae"/>
        <w:ind w:left="1004"/>
        <w:rPr>
          <w:rFonts w:eastAsia="Calibri"/>
          <w:b/>
          <w:i/>
          <w:sz w:val="28"/>
          <w:szCs w:val="28"/>
        </w:rPr>
      </w:pPr>
    </w:p>
    <w:p w14:paraId="226AE428" w14:textId="77777777" w:rsidR="008126E9" w:rsidRPr="00025E53" w:rsidRDefault="008126E9" w:rsidP="008126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025E53">
        <w:rPr>
          <w:rFonts w:ascii="Times New Roman" w:eastAsia="Calibri" w:hAnsi="Times New Roman" w:cs="Times New Roman"/>
          <w:sz w:val="28"/>
          <w:szCs w:val="28"/>
        </w:rPr>
        <w:t xml:space="preserve">Муниципальное бюджетное учреждение дополнительного образования «Центр детского творчества» Орловского муниципального округа Орловской области - звено непрерывного образования, направленное на формирование и развитие творческих способностей детей и взрослых, удовлетворение  их индивидуальных потребностей в интеллектуальном, нравственном и физическом совершенствовании, формировании культуры здорового и безопасного образа жизни, укрепление здоровья, а также на организацию их свободного времени. </w:t>
      </w:r>
      <w:proofErr w:type="gramEnd"/>
    </w:p>
    <w:p w14:paraId="79BFA446" w14:textId="77777777" w:rsidR="008126E9" w:rsidRPr="00025E53" w:rsidRDefault="008126E9" w:rsidP="008126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5E53">
        <w:rPr>
          <w:rFonts w:ascii="Times New Roman" w:eastAsia="Calibri" w:hAnsi="Times New Roman" w:cs="Times New Roman"/>
          <w:sz w:val="28"/>
          <w:szCs w:val="28"/>
        </w:rPr>
        <w:t xml:space="preserve"> Положительно на работу нашего учреждения влияют: бесплатное обучение, доступность образовательных услуг, актуальность и разнообразие дополнительных общеразвивающих программ.</w:t>
      </w:r>
    </w:p>
    <w:p w14:paraId="6DDA8B22" w14:textId="77777777" w:rsidR="005F5FBA" w:rsidRDefault="005F5FBA" w:rsidP="008126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80E1827" w14:textId="77777777" w:rsidR="008126E9" w:rsidRPr="00025E53" w:rsidRDefault="008126E9" w:rsidP="008126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5E53">
        <w:rPr>
          <w:rFonts w:ascii="Times New Roman" w:eastAsia="Calibri" w:hAnsi="Times New Roman" w:cs="Times New Roman"/>
          <w:sz w:val="28"/>
          <w:szCs w:val="28"/>
        </w:rPr>
        <w:t>Коллектив Центра детского творчества решает задачи создания и развития различных  объединений с учетом современных  условий   и  возможностей, осуществляя дифференцированный и индивидуальный подход к обучению учащихся; создания условий для творческого роста учащихся, их профессионального самоопределения.</w:t>
      </w:r>
    </w:p>
    <w:p w14:paraId="74189946" w14:textId="77777777" w:rsidR="005F5FBA" w:rsidRDefault="005F5FBA" w:rsidP="008126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FC15A45" w14:textId="77777777" w:rsidR="008126E9" w:rsidRPr="00025E53" w:rsidRDefault="008126E9" w:rsidP="008126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5E53">
        <w:rPr>
          <w:rFonts w:ascii="Times New Roman" w:eastAsia="Calibri" w:hAnsi="Times New Roman" w:cs="Times New Roman"/>
          <w:sz w:val="28"/>
          <w:szCs w:val="28"/>
        </w:rPr>
        <w:t>Сегодня можно реально говорить о соединении базового общего и дополнительного образования, которое создает действительные предпосылки всестороннего и многогранного образовательного воздействия на личность, обеспечивающего формирование, развитие и воспитание у подрастающего поколения тех свойств и качеств, которые дают ему возможность жить и трудиться в новых динамично развивающихся социально-экономических условиях.</w:t>
      </w:r>
    </w:p>
    <w:p w14:paraId="17B0FB8F" w14:textId="77777777" w:rsidR="008126E9" w:rsidRDefault="008126E9" w:rsidP="008126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5E53">
        <w:rPr>
          <w:rFonts w:ascii="Times New Roman" w:eastAsia="Calibri" w:hAnsi="Times New Roman" w:cs="Times New Roman"/>
          <w:sz w:val="28"/>
          <w:szCs w:val="28"/>
        </w:rPr>
        <w:t>Объединение возможностей и потенциалов общего и дополнительного образования существенно помогает решать 5 основных стратегических задач современного образования:</w:t>
      </w:r>
    </w:p>
    <w:p w14:paraId="6EBD1148" w14:textId="77777777" w:rsidR="005F5FBA" w:rsidRPr="00025E53" w:rsidRDefault="005F5FBA" w:rsidP="008126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BAF6567" w14:textId="77777777" w:rsidR="008126E9" w:rsidRPr="00025E53" w:rsidRDefault="008126E9" w:rsidP="008126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5E53">
        <w:rPr>
          <w:rFonts w:ascii="Times New Roman" w:eastAsia="Calibri" w:hAnsi="Times New Roman" w:cs="Times New Roman"/>
          <w:sz w:val="28"/>
          <w:szCs w:val="28"/>
        </w:rPr>
        <w:t>1.</w:t>
      </w:r>
      <w:r w:rsidRPr="00025E53">
        <w:rPr>
          <w:rFonts w:ascii="Times New Roman" w:eastAsia="Calibri" w:hAnsi="Times New Roman" w:cs="Times New Roman"/>
          <w:sz w:val="28"/>
          <w:szCs w:val="28"/>
        </w:rPr>
        <w:tab/>
        <w:t>Обеспечивать непрерывность образования.</w:t>
      </w:r>
    </w:p>
    <w:p w14:paraId="12D21310" w14:textId="77777777" w:rsidR="008126E9" w:rsidRPr="00025E53" w:rsidRDefault="008126E9" w:rsidP="008126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5E53">
        <w:rPr>
          <w:rFonts w:ascii="Times New Roman" w:eastAsia="Calibri" w:hAnsi="Times New Roman" w:cs="Times New Roman"/>
          <w:sz w:val="28"/>
          <w:szCs w:val="28"/>
        </w:rPr>
        <w:lastRenderedPageBreak/>
        <w:t>2.</w:t>
      </w:r>
      <w:r w:rsidRPr="00025E53">
        <w:rPr>
          <w:rFonts w:ascii="Times New Roman" w:eastAsia="Calibri" w:hAnsi="Times New Roman" w:cs="Times New Roman"/>
          <w:sz w:val="28"/>
          <w:szCs w:val="28"/>
        </w:rPr>
        <w:tab/>
        <w:t>Развивать   и осуществлять в полной  мере  технологии   и   идеи личностно-ориентированного образования.</w:t>
      </w:r>
    </w:p>
    <w:p w14:paraId="2031FCD8" w14:textId="77777777" w:rsidR="008126E9" w:rsidRPr="00025E53" w:rsidRDefault="008126E9" w:rsidP="008126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5E53">
        <w:rPr>
          <w:rFonts w:ascii="Times New Roman" w:eastAsia="Calibri" w:hAnsi="Times New Roman" w:cs="Times New Roman"/>
          <w:sz w:val="28"/>
          <w:szCs w:val="28"/>
        </w:rPr>
        <w:t>3.</w:t>
      </w:r>
      <w:r w:rsidRPr="00025E53">
        <w:rPr>
          <w:rFonts w:ascii="Times New Roman" w:eastAsia="Calibri" w:hAnsi="Times New Roman" w:cs="Times New Roman"/>
          <w:sz w:val="28"/>
          <w:szCs w:val="28"/>
        </w:rPr>
        <w:tab/>
        <w:t>Реализовывать     воспитательные     программы     и     программы социально-психологической адаптации ребенка.</w:t>
      </w:r>
    </w:p>
    <w:p w14:paraId="38BDAE81" w14:textId="77777777" w:rsidR="008126E9" w:rsidRPr="00025E53" w:rsidRDefault="008126E9" w:rsidP="008126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5E53">
        <w:rPr>
          <w:rFonts w:ascii="Times New Roman" w:eastAsia="Calibri" w:hAnsi="Times New Roman" w:cs="Times New Roman"/>
          <w:sz w:val="28"/>
          <w:szCs w:val="28"/>
        </w:rPr>
        <w:t>4.</w:t>
      </w:r>
      <w:r w:rsidRPr="00025E53">
        <w:rPr>
          <w:rFonts w:ascii="Times New Roman" w:eastAsia="Calibri" w:hAnsi="Times New Roman" w:cs="Times New Roman"/>
          <w:sz w:val="28"/>
          <w:szCs w:val="28"/>
        </w:rPr>
        <w:tab/>
        <w:t>Проводить профессиональную ориентацию.</w:t>
      </w:r>
    </w:p>
    <w:p w14:paraId="5FDC6201" w14:textId="77777777" w:rsidR="008126E9" w:rsidRDefault="008126E9" w:rsidP="008126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25E53">
        <w:rPr>
          <w:rFonts w:ascii="Times New Roman" w:eastAsia="Calibri" w:hAnsi="Times New Roman" w:cs="Times New Roman"/>
          <w:sz w:val="28"/>
          <w:szCs w:val="28"/>
        </w:rPr>
        <w:t>5.</w:t>
      </w:r>
      <w:r w:rsidRPr="00025E53">
        <w:rPr>
          <w:rFonts w:ascii="Times New Roman" w:eastAsia="Calibri" w:hAnsi="Times New Roman" w:cs="Times New Roman"/>
          <w:sz w:val="28"/>
          <w:szCs w:val="28"/>
        </w:rPr>
        <w:tab/>
        <w:t>Развивать творческие способности личности и создавать условия для формирования опыта творческой самодеятельности учащегося и педагога.</w:t>
      </w:r>
    </w:p>
    <w:p w14:paraId="664CE4ED" w14:textId="77777777" w:rsidR="005F5FBA" w:rsidRDefault="005F5FBA" w:rsidP="008126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ar-SA"/>
        </w:rPr>
      </w:pPr>
    </w:p>
    <w:p w14:paraId="24A8A3B8" w14:textId="77777777" w:rsidR="008126E9" w:rsidRDefault="008126E9" w:rsidP="008126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0E5249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ar-SA"/>
        </w:rPr>
        <w:t>В Центре детского творчества сложилась целостная образовательная система.</w:t>
      </w:r>
      <w:r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ar-SA"/>
        </w:rPr>
        <w:t xml:space="preserve"> </w:t>
      </w: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Включение  Центра детского творчества  в систему  общего образования позволяет более эффективно решать такие проблемы, как: </w:t>
      </w:r>
      <w:r w:rsidRPr="000E5249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   </w:t>
      </w:r>
    </w:p>
    <w:p w14:paraId="2EF735FC" w14:textId="77777777" w:rsidR="005F5FBA" w:rsidRPr="000E5249" w:rsidRDefault="005F5FBA" w:rsidP="008126E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14:paraId="749D9E23" w14:textId="77777777" w:rsidR="008126E9" w:rsidRPr="000E5249" w:rsidRDefault="008126E9" w:rsidP="008126E9">
      <w:pPr>
        <w:numPr>
          <w:ilvl w:val="0"/>
          <w:numId w:val="2"/>
        </w:numPr>
        <w:tabs>
          <w:tab w:val="num" w:pos="709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занятость детей в пространстве свободного времени;</w:t>
      </w:r>
      <w:r w:rsidRPr="000E5249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    </w:t>
      </w:r>
    </w:p>
    <w:p w14:paraId="5DC88BD1" w14:textId="77777777" w:rsidR="008126E9" w:rsidRPr="000E5249" w:rsidRDefault="008126E9" w:rsidP="008126E9">
      <w:pPr>
        <w:numPr>
          <w:ilvl w:val="0"/>
          <w:numId w:val="2"/>
        </w:numPr>
        <w:tabs>
          <w:tab w:val="num" w:pos="709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организация целесообразной деятельности ребенка по саморазвитию и самосовершенствованию;</w:t>
      </w:r>
    </w:p>
    <w:p w14:paraId="71A8A85D" w14:textId="77777777" w:rsidR="008126E9" w:rsidRPr="000E5249" w:rsidRDefault="008126E9" w:rsidP="008126E9">
      <w:pPr>
        <w:numPr>
          <w:ilvl w:val="0"/>
          <w:numId w:val="2"/>
        </w:numPr>
        <w:tabs>
          <w:tab w:val="num" w:pos="709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овладение навыками учебной деятельности; </w:t>
      </w:r>
      <w:r w:rsidRPr="000E5249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</w:p>
    <w:p w14:paraId="6E4FF703" w14:textId="77777777" w:rsidR="008126E9" w:rsidRPr="000E5249" w:rsidRDefault="008126E9" w:rsidP="008126E9">
      <w:pPr>
        <w:numPr>
          <w:ilvl w:val="0"/>
          <w:numId w:val="2"/>
        </w:numPr>
        <w:tabs>
          <w:tab w:val="num" w:pos="709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углубление знаний и развитие </w:t>
      </w:r>
      <w:proofErr w:type="spellStart"/>
      <w:r w:rsidRPr="000E5249">
        <w:rPr>
          <w:rFonts w:ascii="Times New Roman" w:eastAsia="Calibri" w:hAnsi="Times New Roman" w:cs="Times New Roman"/>
          <w:sz w:val="28"/>
          <w:szCs w:val="28"/>
        </w:rPr>
        <w:t>межпредметных</w:t>
      </w:r>
      <w:proofErr w:type="spellEnd"/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0E5249">
        <w:rPr>
          <w:rFonts w:ascii="Times New Roman" w:eastAsia="Calibri" w:hAnsi="Times New Roman" w:cs="Times New Roman"/>
          <w:sz w:val="28"/>
          <w:szCs w:val="28"/>
        </w:rPr>
        <w:t>метапредметных</w:t>
      </w:r>
      <w:proofErr w:type="spellEnd"/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связей в субъективной культуре   ребенка, </w:t>
      </w:r>
    </w:p>
    <w:p w14:paraId="0CC41844" w14:textId="77777777" w:rsidR="008126E9" w:rsidRPr="000E5249" w:rsidRDefault="008126E9" w:rsidP="008126E9">
      <w:pPr>
        <w:numPr>
          <w:ilvl w:val="0"/>
          <w:numId w:val="2"/>
        </w:numPr>
        <w:tabs>
          <w:tab w:val="num" w:pos="709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построение   целостной    картины   мира   и    его мировоззрения;</w:t>
      </w:r>
      <w:r w:rsidRPr="000E5249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формирование  навыков  общения  со  сверстниками,  со  старшими  и младшими; </w:t>
      </w:r>
    </w:p>
    <w:p w14:paraId="59E3AB03" w14:textId="77777777" w:rsidR="008126E9" w:rsidRPr="000E5249" w:rsidRDefault="008126E9" w:rsidP="008126E9">
      <w:pPr>
        <w:numPr>
          <w:ilvl w:val="0"/>
          <w:numId w:val="2"/>
        </w:numPr>
        <w:tabs>
          <w:tab w:val="num" w:pos="709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формирование ответственности; </w:t>
      </w:r>
      <w:r w:rsidRPr="000E5249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</w:p>
    <w:p w14:paraId="0E2488C8" w14:textId="77777777" w:rsidR="008126E9" w:rsidRPr="000E5249" w:rsidRDefault="008126E9" w:rsidP="008126E9">
      <w:pPr>
        <w:numPr>
          <w:ilvl w:val="0"/>
          <w:numId w:val="2"/>
        </w:numPr>
        <w:tabs>
          <w:tab w:val="num" w:pos="709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развитие познавательной активности;</w:t>
      </w:r>
    </w:p>
    <w:p w14:paraId="2AA00958" w14:textId="77777777" w:rsidR="008126E9" w:rsidRPr="000E5249" w:rsidRDefault="008126E9" w:rsidP="008126E9">
      <w:pPr>
        <w:numPr>
          <w:ilvl w:val="0"/>
          <w:numId w:val="2"/>
        </w:numPr>
        <w:tabs>
          <w:tab w:val="num" w:pos="709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компенсация дефицита игровой деятельности;</w:t>
      </w:r>
      <w:r w:rsidRPr="000E5249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</w:t>
      </w:r>
    </w:p>
    <w:p w14:paraId="589340A5" w14:textId="77777777" w:rsidR="008126E9" w:rsidRPr="000E5249" w:rsidRDefault="008126E9" w:rsidP="008126E9">
      <w:pPr>
        <w:numPr>
          <w:ilvl w:val="0"/>
          <w:numId w:val="2"/>
        </w:numPr>
        <w:tabs>
          <w:tab w:val="num" w:pos="709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0E5249">
        <w:rPr>
          <w:rFonts w:ascii="Times New Roman" w:eastAsia="Calibri" w:hAnsi="Times New Roman" w:cs="Times New Roman"/>
          <w:sz w:val="28"/>
          <w:szCs w:val="28"/>
        </w:rPr>
        <w:t>психокоррекционная</w:t>
      </w:r>
      <w:proofErr w:type="spellEnd"/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работа и личностный рост.</w:t>
      </w:r>
    </w:p>
    <w:p w14:paraId="2423E551" w14:textId="77777777" w:rsidR="008126E9" w:rsidRPr="000E5249" w:rsidRDefault="008126E9" w:rsidP="008126E9">
      <w:pPr>
        <w:numPr>
          <w:ilvl w:val="0"/>
          <w:numId w:val="2"/>
        </w:numPr>
        <w:tabs>
          <w:tab w:val="num" w:pos="709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организация работы с детьми с ОВЗ.</w:t>
      </w:r>
    </w:p>
    <w:p w14:paraId="5CDECEE0" w14:textId="77777777" w:rsidR="005F5FBA" w:rsidRDefault="005F5FBA" w:rsidP="008126E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0211312" w14:textId="77777777" w:rsidR="008126E9" w:rsidRPr="000E5249" w:rsidRDefault="008126E9" w:rsidP="008126E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Центр детского творчества организует деятельность, направленную </w:t>
      </w:r>
      <w:proofErr w:type="gramStart"/>
      <w:r w:rsidRPr="000E5249">
        <w:rPr>
          <w:rFonts w:ascii="Times New Roman" w:eastAsia="Calibri" w:hAnsi="Times New Roman" w:cs="Times New Roman"/>
          <w:sz w:val="28"/>
          <w:szCs w:val="28"/>
        </w:rPr>
        <w:t>на</w:t>
      </w:r>
      <w:proofErr w:type="gramEnd"/>
      <w:r w:rsidRPr="000E5249">
        <w:rPr>
          <w:rFonts w:ascii="Times New Roman" w:eastAsia="Calibri" w:hAnsi="Times New Roman" w:cs="Times New Roman"/>
          <w:sz w:val="28"/>
          <w:szCs w:val="28"/>
        </w:rPr>
        <w:t>:</w:t>
      </w:r>
    </w:p>
    <w:p w14:paraId="5FE54752" w14:textId="77777777" w:rsidR="008126E9" w:rsidRPr="000E5249" w:rsidRDefault="008126E9" w:rsidP="008126E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совершенствование управленческой деятельности Центра детского творчества;</w:t>
      </w:r>
    </w:p>
    <w:p w14:paraId="79EDEDF3" w14:textId="77777777" w:rsidR="008126E9" w:rsidRPr="000E5249" w:rsidRDefault="008126E9" w:rsidP="008126E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сохранение стабильности и преемственности педагогического коллектива;</w:t>
      </w:r>
    </w:p>
    <w:p w14:paraId="37CE8953" w14:textId="77777777" w:rsidR="008126E9" w:rsidRPr="000E5249" w:rsidRDefault="008126E9" w:rsidP="008126E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поиск, разработку и внедрение новых педагогических технологий и методик в образовательный процесс;</w:t>
      </w:r>
    </w:p>
    <w:p w14:paraId="09770D59" w14:textId="77777777" w:rsidR="008126E9" w:rsidRPr="000E5249" w:rsidRDefault="008126E9" w:rsidP="008126E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повышение качества и уровня методического обеспечения образовательной деятельности Центра детского творчества;</w:t>
      </w:r>
    </w:p>
    <w:p w14:paraId="3747BACB" w14:textId="77777777" w:rsidR="008126E9" w:rsidRPr="000E5249" w:rsidRDefault="008126E9" w:rsidP="008126E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внедрение инноваций в развитие системы дополнительного образования;</w:t>
      </w:r>
    </w:p>
    <w:p w14:paraId="55D5BEB5" w14:textId="77777777" w:rsidR="008126E9" w:rsidRPr="000E5249" w:rsidRDefault="008126E9" w:rsidP="008126E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интеграцию общего и дополнительного образования;</w:t>
      </w:r>
    </w:p>
    <w:p w14:paraId="0402121B" w14:textId="77777777" w:rsidR="008126E9" w:rsidRPr="000E5249" w:rsidRDefault="008126E9" w:rsidP="008126E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корректировку модели выпускника и создание условий для ее реализации в Центре детского творчества;</w:t>
      </w:r>
    </w:p>
    <w:p w14:paraId="5E7D3BF2" w14:textId="77777777" w:rsidR="008126E9" w:rsidRPr="000E5249" w:rsidRDefault="008126E9" w:rsidP="008126E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разработку дополнительных общеразвивающих программ нового поколения с учетом современных требований;</w:t>
      </w:r>
    </w:p>
    <w:p w14:paraId="05719E37" w14:textId="77777777" w:rsidR="008126E9" w:rsidRPr="000E5249" w:rsidRDefault="008126E9" w:rsidP="008126E9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усиление воспитательной функции в сфере дополнительного образования.</w:t>
      </w:r>
    </w:p>
    <w:p w14:paraId="6AB34868" w14:textId="77777777" w:rsidR="005F5FBA" w:rsidRDefault="005F5FBA" w:rsidP="008126E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2CF5BA6" w14:textId="77777777" w:rsidR="008126E9" w:rsidRDefault="008126E9" w:rsidP="008126E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lastRenderedPageBreak/>
        <w:t>Центр детского творчества прочно занимает собственную нишу в образовательном процессе подрастающего поколения, обеспечивает свободный выбор деятельности; возможность для каждого учащегося реализоваться в разнообразном творческом процессе; создание ситуации успеха для каждого учащегося; возможность получения более высокого личностного статуса и позитивной " Я - оценки"; осуществление эмоционально-психологической защиты.</w:t>
      </w:r>
    </w:p>
    <w:p w14:paraId="7AEDA03C" w14:textId="77777777" w:rsidR="005F5FBA" w:rsidRDefault="005F5FBA" w:rsidP="008126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17FBEDF0" w14:textId="77777777" w:rsidR="008126E9" w:rsidRPr="00EE67B6" w:rsidRDefault="008126E9" w:rsidP="008126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E67B6">
        <w:rPr>
          <w:rFonts w:ascii="Times New Roman" w:eastAsia="Calibri" w:hAnsi="Times New Roman" w:cs="Times New Roman"/>
          <w:b/>
          <w:i/>
          <w:sz w:val="28"/>
          <w:szCs w:val="28"/>
        </w:rPr>
        <w:t>Проблема,</w:t>
      </w: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над которой работает педагогический коллектив МБУ </w:t>
      </w:r>
      <w:proofErr w:type="gramStart"/>
      <w:r w:rsidRPr="000E5249">
        <w:rPr>
          <w:rFonts w:ascii="Times New Roman" w:eastAsia="Calibri" w:hAnsi="Times New Roman" w:cs="Times New Roman"/>
          <w:sz w:val="28"/>
          <w:szCs w:val="28"/>
        </w:rPr>
        <w:t>ДО</w:t>
      </w:r>
      <w:proofErr w:type="gramEnd"/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gramStart"/>
      <w:r w:rsidRPr="000E5249">
        <w:rPr>
          <w:rFonts w:ascii="Times New Roman" w:eastAsia="Calibri" w:hAnsi="Times New Roman" w:cs="Times New Roman"/>
          <w:sz w:val="28"/>
          <w:szCs w:val="28"/>
        </w:rPr>
        <w:t>Центр</w:t>
      </w:r>
      <w:proofErr w:type="gramEnd"/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детского творчества»  Орловского </w:t>
      </w:r>
      <w:r>
        <w:rPr>
          <w:rFonts w:ascii="Times New Roman" w:eastAsia="Calibri" w:hAnsi="Times New Roman" w:cs="Times New Roman"/>
          <w:sz w:val="28"/>
          <w:szCs w:val="28"/>
        </w:rPr>
        <w:t xml:space="preserve">муниципального округа - </w:t>
      </w:r>
      <w:r w:rsidRPr="00EE67B6">
        <w:rPr>
          <w:rFonts w:ascii="Times New Roman" w:eastAsia="Calibri" w:hAnsi="Times New Roman" w:cs="Times New Roman"/>
          <w:b/>
          <w:sz w:val="28"/>
          <w:szCs w:val="28"/>
        </w:rPr>
        <w:t>“От творческой индивидуальности ребенка к социальной адаптации личности”.</w:t>
      </w:r>
    </w:p>
    <w:p w14:paraId="09291191" w14:textId="77777777" w:rsidR="005F5FBA" w:rsidRDefault="005F5FBA" w:rsidP="008126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36E3C29D" w14:textId="77777777" w:rsidR="008126E9" w:rsidRPr="00EE67B6" w:rsidRDefault="008126E9" w:rsidP="008126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336793">
        <w:rPr>
          <w:rFonts w:ascii="Times New Roman" w:eastAsia="Calibri" w:hAnsi="Times New Roman" w:cs="Times New Roman"/>
          <w:b/>
          <w:i/>
          <w:sz w:val="28"/>
          <w:szCs w:val="28"/>
        </w:rPr>
        <w:t>Це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ль образовательной деятельности – </w:t>
      </w:r>
      <w:r>
        <w:rPr>
          <w:rFonts w:ascii="Times New Roman" w:eastAsia="Calibri" w:hAnsi="Times New Roman" w:cs="Times New Roman"/>
          <w:b/>
          <w:sz w:val="28"/>
          <w:szCs w:val="28"/>
        </w:rPr>
        <w:t>С</w:t>
      </w:r>
      <w:r w:rsidRPr="00EE67B6">
        <w:rPr>
          <w:rFonts w:ascii="Times New Roman" w:eastAsia="Calibri" w:hAnsi="Times New Roman" w:cs="Times New Roman"/>
          <w:b/>
          <w:sz w:val="28"/>
          <w:szCs w:val="28"/>
        </w:rPr>
        <w:t>оздание условий для формирования гармонично развитой, социально активной творческой  личности.</w:t>
      </w:r>
    </w:p>
    <w:p w14:paraId="07938D38" w14:textId="77777777" w:rsidR="005F5FBA" w:rsidRDefault="005F5FBA" w:rsidP="008126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5AADE43D" w14:textId="77777777" w:rsidR="008126E9" w:rsidRPr="008164B2" w:rsidRDefault="008126E9" w:rsidP="008126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E67B6">
        <w:rPr>
          <w:rFonts w:ascii="Times New Roman" w:eastAsia="Calibri" w:hAnsi="Times New Roman" w:cs="Times New Roman"/>
          <w:b/>
          <w:i/>
          <w:sz w:val="28"/>
          <w:szCs w:val="28"/>
        </w:rPr>
        <w:t>Задачи педагогического коллектива на</w:t>
      </w:r>
      <w:r w:rsidRPr="008164B2">
        <w:rPr>
          <w:rFonts w:ascii="Times New Roman" w:eastAsia="Calibri" w:hAnsi="Times New Roman" w:cs="Times New Roman"/>
          <w:b/>
          <w:sz w:val="28"/>
          <w:szCs w:val="28"/>
        </w:rPr>
        <w:t xml:space="preserve"> 202</w:t>
      </w:r>
      <w:r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Pr="008164B2">
        <w:rPr>
          <w:rFonts w:ascii="Times New Roman" w:eastAsia="Calibri" w:hAnsi="Times New Roman" w:cs="Times New Roman"/>
          <w:b/>
          <w:sz w:val="28"/>
          <w:szCs w:val="28"/>
        </w:rPr>
        <w:t xml:space="preserve"> - 202</w:t>
      </w:r>
      <w:r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Pr="008164B2">
        <w:rPr>
          <w:rFonts w:ascii="Times New Roman" w:eastAsia="Calibri" w:hAnsi="Times New Roman" w:cs="Times New Roman"/>
          <w:b/>
          <w:sz w:val="28"/>
          <w:szCs w:val="28"/>
        </w:rPr>
        <w:t xml:space="preserve"> учебный год:</w:t>
      </w:r>
    </w:p>
    <w:p w14:paraId="429D50E5" w14:textId="77777777" w:rsidR="005F5FBA" w:rsidRDefault="005F5FBA" w:rsidP="008126E9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C19E4E1" w14:textId="77777777" w:rsidR="008126E9" w:rsidRPr="008164B2" w:rsidRDefault="008126E9" w:rsidP="008126E9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164B2">
        <w:rPr>
          <w:rFonts w:ascii="Times New Roman" w:eastAsia="Calibri" w:hAnsi="Times New Roman" w:cs="Times New Roman"/>
          <w:b/>
          <w:sz w:val="28"/>
          <w:szCs w:val="28"/>
        </w:rPr>
        <w:t>Педагогические:</w:t>
      </w:r>
    </w:p>
    <w:p w14:paraId="686E7B14" w14:textId="77777777" w:rsidR="008126E9" w:rsidRPr="008164B2" w:rsidRDefault="008126E9" w:rsidP="008126E9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развитие познавательных интересов и творческой активности учащихся;</w:t>
      </w:r>
    </w:p>
    <w:p w14:paraId="7174AB51" w14:textId="77777777" w:rsidR="008126E9" w:rsidRPr="008164B2" w:rsidRDefault="008126E9" w:rsidP="008126E9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содействие личностному и профессиональному самоопределению учащихся, их адаптация к жизни в обществе;</w:t>
      </w:r>
    </w:p>
    <w:p w14:paraId="23DD48B3" w14:textId="77777777" w:rsidR="008126E9" w:rsidRPr="008164B2" w:rsidRDefault="008126E9" w:rsidP="008126E9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формирование общей культуры учащихся;</w:t>
      </w:r>
    </w:p>
    <w:p w14:paraId="7B3AC1AE" w14:textId="77777777" w:rsidR="008126E9" w:rsidRPr="008164B2" w:rsidRDefault="008126E9" w:rsidP="008126E9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обеспечение психолого-педагогической поддержки учащихся;</w:t>
      </w:r>
    </w:p>
    <w:p w14:paraId="18253B6E" w14:textId="77777777" w:rsidR="008126E9" w:rsidRPr="008164B2" w:rsidRDefault="008126E9" w:rsidP="008126E9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усиление воспитательной функции образования, направленной на формирование гражданственности, трудолюбия, нравственности, любви к Родине, окружающей природе;</w:t>
      </w:r>
    </w:p>
    <w:p w14:paraId="6765B12B" w14:textId="77777777" w:rsidR="008126E9" w:rsidRPr="008164B2" w:rsidRDefault="008126E9" w:rsidP="008126E9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формирование основ культуры здорового образа жизни;</w:t>
      </w:r>
    </w:p>
    <w:p w14:paraId="434AA007" w14:textId="77777777" w:rsidR="008126E9" w:rsidRPr="008164B2" w:rsidRDefault="008126E9" w:rsidP="008126E9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формирование самосознания и активной жизненной позиции;</w:t>
      </w:r>
    </w:p>
    <w:p w14:paraId="20EA0B7B" w14:textId="77777777" w:rsidR="008126E9" w:rsidRPr="008164B2" w:rsidRDefault="008126E9" w:rsidP="008126E9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формирование потребности к самосовершенствованию и саморазвитию, способности успешно адаптироваться в современном обществе.</w:t>
      </w:r>
    </w:p>
    <w:p w14:paraId="4DC7267B" w14:textId="77777777" w:rsidR="008126E9" w:rsidRPr="008164B2" w:rsidRDefault="008126E9" w:rsidP="008126E9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организация содержательного досуга детей;</w:t>
      </w:r>
    </w:p>
    <w:p w14:paraId="6C1C0A62" w14:textId="77777777" w:rsidR="008126E9" w:rsidRPr="008164B2" w:rsidRDefault="008126E9" w:rsidP="008126E9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выявление и развитие творческого потенциала одаренных детей;</w:t>
      </w:r>
    </w:p>
    <w:p w14:paraId="0AC7394E" w14:textId="77777777" w:rsidR="008126E9" w:rsidRPr="008164B2" w:rsidRDefault="008126E9" w:rsidP="008126E9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формирование профессиональной ориентации детей;</w:t>
      </w:r>
    </w:p>
    <w:p w14:paraId="17EE27CD" w14:textId="77777777" w:rsidR="008126E9" w:rsidRPr="008164B2" w:rsidRDefault="008126E9" w:rsidP="008126E9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удовлетворение потребности детей  в художественно – эстетическом и интеллектуальном развитии, а также в занятиях физической культурой и спортом.</w:t>
      </w:r>
    </w:p>
    <w:p w14:paraId="283539D5" w14:textId="77777777" w:rsidR="005F5FBA" w:rsidRDefault="005F5FBA" w:rsidP="008126E9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6799B5F" w14:textId="77777777" w:rsidR="008126E9" w:rsidRDefault="008126E9" w:rsidP="008126E9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164B2">
        <w:rPr>
          <w:rFonts w:ascii="Times New Roman" w:eastAsia="Calibri" w:hAnsi="Times New Roman" w:cs="Times New Roman"/>
          <w:b/>
          <w:sz w:val="28"/>
          <w:szCs w:val="28"/>
        </w:rPr>
        <w:t>Методические:</w:t>
      </w:r>
    </w:p>
    <w:p w14:paraId="4F0963E7" w14:textId="77777777" w:rsidR="005F5FBA" w:rsidRPr="008164B2" w:rsidRDefault="005F5FBA" w:rsidP="008126E9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24A5252" w14:textId="77777777" w:rsidR="008126E9" w:rsidRPr="008164B2" w:rsidRDefault="008126E9" w:rsidP="008126E9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создание условий для развития творческой личности педагогов дополнительного образования;</w:t>
      </w:r>
    </w:p>
    <w:p w14:paraId="1844E038" w14:textId="77777777" w:rsidR="008126E9" w:rsidRPr="008164B2" w:rsidRDefault="008126E9" w:rsidP="008126E9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lastRenderedPageBreak/>
        <w:t>методическое обеспечение деятельности детских общественных объединений района, старших вожатых, классных руководителей, работающих со старшеклассниками;</w:t>
      </w:r>
    </w:p>
    <w:p w14:paraId="255A8250" w14:textId="77777777" w:rsidR="008126E9" w:rsidRPr="008164B2" w:rsidRDefault="008126E9" w:rsidP="008126E9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накопление </w:t>
      </w:r>
      <w:proofErr w:type="gramStart"/>
      <w:r w:rsidRPr="008164B2">
        <w:rPr>
          <w:rFonts w:ascii="Times New Roman" w:eastAsia="Calibri" w:hAnsi="Times New Roman" w:cs="Times New Roman"/>
          <w:sz w:val="28"/>
          <w:szCs w:val="28"/>
        </w:rPr>
        <w:t>материала передового педагогического опыта педагогов дополнительного образования Центра</w:t>
      </w:r>
      <w:proofErr w:type="gramEnd"/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  с целью обобщения их опыта работы;</w:t>
      </w:r>
    </w:p>
    <w:p w14:paraId="1C45F2DC" w14:textId="77777777" w:rsidR="008126E9" w:rsidRPr="008164B2" w:rsidRDefault="008126E9" w:rsidP="008126E9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накопление материала из опыта работы старших вожатых школ района;</w:t>
      </w:r>
    </w:p>
    <w:p w14:paraId="42829373" w14:textId="77777777" w:rsidR="008126E9" w:rsidRPr="008164B2" w:rsidRDefault="008126E9" w:rsidP="008126E9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накопление материала передового опыта внеклассной работы со старшеклассниками в школах района;</w:t>
      </w:r>
    </w:p>
    <w:p w14:paraId="265F7F17" w14:textId="77777777" w:rsidR="008126E9" w:rsidRPr="008164B2" w:rsidRDefault="008126E9" w:rsidP="008126E9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мониторинг образовательного процесса в Центре  с целью повышения его качества и профессиональной деятельности педагогов дополнительного образования.</w:t>
      </w:r>
    </w:p>
    <w:p w14:paraId="38150E25" w14:textId="77777777" w:rsidR="00A82265" w:rsidRDefault="00A82265" w:rsidP="008126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89B66CE" w14:textId="77777777" w:rsidR="008126E9" w:rsidRDefault="008126E9" w:rsidP="008126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164B2">
        <w:rPr>
          <w:rFonts w:ascii="Times New Roman" w:eastAsia="Calibri" w:hAnsi="Times New Roman" w:cs="Times New Roman"/>
          <w:b/>
          <w:sz w:val="28"/>
          <w:szCs w:val="28"/>
        </w:rPr>
        <w:t>Организационные:</w:t>
      </w:r>
    </w:p>
    <w:p w14:paraId="02C62FE9" w14:textId="77777777" w:rsidR="005F5FBA" w:rsidRPr="008164B2" w:rsidRDefault="005F5FBA" w:rsidP="008126E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CC3B152" w14:textId="77777777" w:rsidR="008126E9" w:rsidRPr="008164B2" w:rsidRDefault="008126E9" w:rsidP="008126E9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организация различных форм дополнительного образования;</w:t>
      </w:r>
    </w:p>
    <w:p w14:paraId="3A767161" w14:textId="77777777" w:rsidR="008126E9" w:rsidRPr="008164B2" w:rsidRDefault="008126E9" w:rsidP="008126E9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выявление и удовлетворение потребностей детей на занятиях объединений по интересам;</w:t>
      </w:r>
    </w:p>
    <w:p w14:paraId="6CE860DD" w14:textId="77777777" w:rsidR="008126E9" w:rsidRPr="008164B2" w:rsidRDefault="008126E9" w:rsidP="008126E9">
      <w:pPr>
        <w:numPr>
          <w:ilvl w:val="0"/>
          <w:numId w:val="4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совершенствование структуры управления учреждением.</w:t>
      </w:r>
    </w:p>
    <w:p w14:paraId="1CF875A6" w14:textId="77777777" w:rsidR="005F5FBA" w:rsidRDefault="005F5FBA" w:rsidP="007B76C6">
      <w:pPr>
        <w:tabs>
          <w:tab w:val="left" w:pos="0"/>
          <w:tab w:val="left" w:pos="70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</w:p>
    <w:p w14:paraId="6719DB99" w14:textId="77777777" w:rsidR="00016649" w:rsidRDefault="000E5249" w:rsidP="007B76C6">
      <w:pPr>
        <w:tabs>
          <w:tab w:val="left" w:pos="0"/>
          <w:tab w:val="left" w:pos="70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Сегодня Центр детского творчества — это 4</w:t>
      </w:r>
      <w:r w:rsidR="007B76C6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6</w:t>
      </w:r>
      <w:r w:rsidR="00BB02AF"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лет</w:t>
      </w:r>
      <w:r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успешной работы на рынке образовательных услуг, большой выбор объединений художественн</w:t>
      </w:r>
      <w:r w:rsidR="007B76C6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ой</w:t>
      </w:r>
      <w:r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, техническ</w:t>
      </w:r>
      <w:r w:rsidR="007B76C6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ой</w:t>
      </w:r>
      <w:r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, турист</w:t>
      </w:r>
      <w:r w:rsidR="00726F6B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с</w:t>
      </w:r>
      <w:r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ко-краеведческ</w:t>
      </w:r>
      <w:r w:rsidR="007B76C6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ой</w:t>
      </w:r>
      <w:r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, физкультурно-спортивн</w:t>
      </w:r>
      <w:r w:rsidR="007B76C6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ой</w:t>
      </w:r>
      <w:r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, социальн</w:t>
      </w:r>
      <w:r w:rsidR="00815157"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о – </w:t>
      </w:r>
      <w:r w:rsidR="007B76C6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гуманитарной</w:t>
      </w:r>
      <w:r w:rsidR="00815157"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, естественно</w:t>
      </w:r>
      <w:r w:rsidR="006F3827"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научн</w:t>
      </w:r>
      <w:r w:rsidR="007B76C6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ой направленностей.</w:t>
      </w:r>
      <w:r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 Центр детского творчества работает, в основном,  в одну смену. Всего </w:t>
      </w:r>
      <w:r w:rsidR="00CB3803"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6</w:t>
      </w:r>
      <w:r w:rsidR="007B76C6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2</w:t>
      </w:r>
      <w:r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групп</w:t>
      </w:r>
      <w:r w:rsidR="007B76C6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ы</w:t>
      </w:r>
      <w:r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, в которых зани</w:t>
      </w:r>
      <w:r w:rsidR="00CB3803"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маются </w:t>
      </w:r>
      <w:r w:rsidR="00016649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791</w:t>
      </w:r>
      <w:r w:rsidR="007D5D2E"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мальчишек и девчонок, согласно отчету </w:t>
      </w:r>
      <w:r w:rsidR="00496ECE"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1-</w:t>
      </w:r>
      <w:r w:rsidR="007D5D2E"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ДО.</w:t>
      </w:r>
      <w:r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</w:t>
      </w:r>
    </w:p>
    <w:p w14:paraId="08289F84" w14:textId="77777777" w:rsidR="005F5FBA" w:rsidRDefault="005F5FBA" w:rsidP="005F5FBA">
      <w:pPr>
        <w:tabs>
          <w:tab w:val="left" w:pos="0"/>
          <w:tab w:val="left" w:pos="70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</w:p>
    <w:p w14:paraId="28BDC603" w14:textId="660A5CB7" w:rsidR="000E5249" w:rsidRDefault="000E5249" w:rsidP="005F5FBA">
      <w:pPr>
        <w:tabs>
          <w:tab w:val="left" w:pos="0"/>
          <w:tab w:val="left" w:pos="70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Воз</w:t>
      </w:r>
      <w:r w:rsidR="00CB3803"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раст учащихся, в основном   от 5</w:t>
      </w:r>
      <w:r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до 18 лет. </w:t>
      </w:r>
    </w:p>
    <w:p w14:paraId="197C4255" w14:textId="77777777" w:rsidR="005F5FBA" w:rsidRDefault="005F5FBA" w:rsidP="005F5FB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545C914" w14:textId="77777777" w:rsidR="000E5249" w:rsidRDefault="000E5249" w:rsidP="005F5FB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Являясь важным компонентом образовательного пространства Орловского </w:t>
      </w:r>
      <w:r w:rsidR="00E8352F" w:rsidRPr="008164B2">
        <w:rPr>
          <w:rFonts w:ascii="Times New Roman" w:eastAsia="Calibri" w:hAnsi="Times New Roman" w:cs="Times New Roman"/>
          <w:sz w:val="28"/>
          <w:szCs w:val="28"/>
        </w:rPr>
        <w:t>муниципального округа</w:t>
      </w:r>
      <w:r w:rsidRPr="008164B2">
        <w:rPr>
          <w:rFonts w:ascii="Times New Roman" w:eastAsia="Calibri" w:hAnsi="Times New Roman" w:cs="Times New Roman"/>
          <w:sz w:val="28"/>
          <w:szCs w:val="28"/>
        </w:rPr>
        <w:t>,  Центр детского творчества  продолжает устанавливать тесные связи с образовательными учреждениями, учреждениями дополнительного образования и другими заинтересованными в сотрудничестве учреждениями и организациями.</w:t>
      </w:r>
    </w:p>
    <w:p w14:paraId="2F1A833C" w14:textId="77777777" w:rsidR="000E5249" w:rsidRPr="00BB08DB" w:rsidRDefault="000E5249" w:rsidP="009A65EA">
      <w:pPr>
        <w:spacing w:after="0" w:line="240" w:lineRule="auto"/>
        <w:rPr>
          <w:rFonts w:ascii="Times New Roman" w:eastAsia="Calibri" w:hAnsi="Times New Roman" w:cs="Times New Roman"/>
          <w:color w:val="FF0000"/>
          <w:sz w:val="28"/>
        </w:rPr>
        <w:sectPr w:rsidR="000E5249" w:rsidRPr="00BB08DB" w:rsidSect="00062FD8">
          <w:footerReference w:type="default" r:id="rId14"/>
          <w:pgSz w:w="11909" w:h="16834"/>
          <w:pgMar w:top="993" w:right="994" w:bottom="142" w:left="1134" w:header="720" w:footer="720" w:gutter="0"/>
          <w:cols w:space="720"/>
        </w:sectPr>
      </w:pPr>
    </w:p>
    <w:p w14:paraId="67980E9F" w14:textId="1520C772" w:rsidR="00DA5A0C" w:rsidRDefault="000E5249" w:rsidP="00A82265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b/>
          <w:i/>
          <w:sz w:val="36"/>
          <w:szCs w:val="36"/>
        </w:rPr>
        <w:lastRenderedPageBreak/>
        <w:t>ЦЕНТР ДЕТСКОГО ТВОРЧЕСТВА В СОЦИОКУЛЬТУРНОМ ПРОСТРАНСТВЕ</w:t>
      </w:r>
      <w:r w:rsidR="00DA5A0C">
        <w:rPr>
          <w:noProof/>
        </w:rPr>
        <w:drawing>
          <wp:inline distT="0" distB="0" distL="0" distR="0" wp14:anchorId="507120C2" wp14:editId="422EB806">
            <wp:extent cx="10005060" cy="5608320"/>
            <wp:effectExtent l="0" t="0" r="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012440" cy="5612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2B630" w14:textId="6E6E519F" w:rsidR="00EE5E9C" w:rsidRPr="000E5249" w:rsidRDefault="00EE5E9C" w:rsidP="000E5249">
      <w:pPr>
        <w:spacing w:after="0"/>
        <w:rPr>
          <w:rFonts w:ascii="Times New Roman" w:eastAsia="Calibri" w:hAnsi="Times New Roman" w:cs="Times New Roman"/>
          <w:sz w:val="28"/>
          <w:szCs w:val="28"/>
        </w:rPr>
        <w:sectPr w:rsidR="00EE5E9C" w:rsidRPr="000E5249">
          <w:pgSz w:w="16834" w:h="11909" w:orient="landscape"/>
          <w:pgMar w:top="851" w:right="851" w:bottom="425" w:left="567" w:header="720" w:footer="720" w:gutter="0"/>
          <w:cols w:space="720"/>
        </w:sectPr>
      </w:pPr>
    </w:p>
    <w:p w14:paraId="1C9C726B" w14:textId="77777777" w:rsidR="00B80A57" w:rsidRPr="008126E9" w:rsidRDefault="00B80A57" w:rsidP="008126E9">
      <w:pPr>
        <w:pStyle w:val="ae"/>
        <w:numPr>
          <w:ilvl w:val="0"/>
          <w:numId w:val="47"/>
        </w:numPr>
        <w:jc w:val="center"/>
        <w:rPr>
          <w:b/>
          <w:i/>
          <w:color w:val="000000"/>
          <w:kern w:val="2"/>
          <w:sz w:val="28"/>
          <w:szCs w:val="28"/>
          <w:lang w:eastAsia="ar-SA"/>
        </w:rPr>
      </w:pPr>
      <w:r w:rsidRPr="008126E9">
        <w:rPr>
          <w:b/>
          <w:i/>
          <w:color w:val="000000"/>
          <w:kern w:val="2"/>
          <w:sz w:val="28"/>
          <w:szCs w:val="28"/>
          <w:lang w:eastAsia="ar-SA"/>
        </w:rPr>
        <w:lastRenderedPageBreak/>
        <w:t>ОБРАЗОВАТЕЛЬНАЯ ДЕЯТЕЛЬНОСТЬ</w:t>
      </w:r>
    </w:p>
    <w:p w14:paraId="04432CF1" w14:textId="77777777" w:rsidR="004C0FC6" w:rsidRPr="002F1AB4" w:rsidRDefault="004C0FC6" w:rsidP="00B80A5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/>
          <w:kern w:val="2"/>
          <w:sz w:val="28"/>
          <w:szCs w:val="28"/>
          <w:lang w:eastAsia="ar-SA"/>
        </w:rPr>
      </w:pPr>
    </w:p>
    <w:p w14:paraId="2396C94F" w14:textId="5F631A3B" w:rsidR="00A82265" w:rsidRDefault="00A82265" w:rsidP="00A8226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82265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Образовательная деятельность </w:t>
      </w:r>
      <w:r w:rsidRPr="004C0FC6">
        <w:rPr>
          <w:rFonts w:ascii="Times New Roman" w:eastAsia="Calibri" w:hAnsi="Times New Roman" w:cs="Times New Roman"/>
          <w:color w:val="000000"/>
          <w:sz w:val="28"/>
          <w:szCs w:val="28"/>
        </w:rPr>
        <w:t>муниципального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бюджетного </w:t>
      </w:r>
      <w:r w:rsidRPr="004C0FC6">
        <w:rPr>
          <w:rFonts w:ascii="Times New Roman" w:eastAsia="Calibri" w:hAnsi="Times New Roman" w:cs="Times New Roman"/>
          <w:color w:val="000000"/>
          <w:sz w:val="28"/>
          <w:szCs w:val="28"/>
        </w:rPr>
        <w:t>учр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еждения        дополнительного образования «Центр </w:t>
      </w:r>
      <w:r w:rsidRPr="004C0FC6">
        <w:rPr>
          <w:rFonts w:ascii="Times New Roman" w:eastAsia="Calibri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етского творчества» Орловского муниципального округа</w:t>
      </w:r>
      <w:r w:rsidRPr="004C0FC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A82265">
        <w:rPr>
          <w:rFonts w:ascii="Times New Roman" w:eastAsia="Calibri" w:hAnsi="Times New Roman" w:cs="Times New Roman"/>
          <w:color w:val="000000"/>
          <w:sz w:val="28"/>
          <w:szCs w:val="28"/>
        </w:rPr>
        <w:t>представляет собой важное направление взаимодействия, при котором участники образовательных отношений являются равноправными партнерами, действующими на принципах доверия, сотрудничества, делегирования полномочий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 </w:t>
      </w:r>
    </w:p>
    <w:p w14:paraId="198F15F9" w14:textId="7AE15B79" w:rsidR="004C0FC6" w:rsidRDefault="00A82265" w:rsidP="004C0F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Основная цель </w:t>
      </w:r>
      <w:r w:rsidR="004C0FC6" w:rsidRPr="004C0FC6">
        <w:rPr>
          <w:rFonts w:ascii="Times New Roman" w:eastAsia="Calibri" w:hAnsi="Times New Roman" w:cs="Times New Roman"/>
          <w:color w:val="000000"/>
          <w:sz w:val="28"/>
          <w:szCs w:val="28"/>
        </w:rPr>
        <w:t>образов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ательной деятельности</w:t>
      </w:r>
      <w:r w:rsidR="004C0FC6" w:rsidRPr="004C0FC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заключа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ется в </w:t>
      </w:r>
      <w:r w:rsidR="004C0FC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создании  необходимых </w:t>
      </w:r>
      <w:r w:rsidR="004C0FC6" w:rsidRPr="004C0FC6">
        <w:rPr>
          <w:rFonts w:ascii="Times New Roman" w:eastAsia="Calibri" w:hAnsi="Times New Roman" w:cs="Times New Roman"/>
          <w:color w:val="000000"/>
          <w:sz w:val="28"/>
          <w:szCs w:val="28"/>
        </w:rPr>
        <w:t>условий для реализации гарантированного гражданам РФ права на получение</w:t>
      </w:r>
      <w:r w:rsidR="004C0FC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4C0FC6" w:rsidRPr="004C0FC6">
        <w:rPr>
          <w:rFonts w:ascii="Times New Roman" w:eastAsia="Calibri" w:hAnsi="Times New Roman" w:cs="Times New Roman"/>
          <w:color w:val="000000"/>
          <w:sz w:val="28"/>
          <w:szCs w:val="28"/>
        </w:rPr>
        <w:t>общедоступного и бесплатного дополнительного образования.</w:t>
      </w:r>
    </w:p>
    <w:p w14:paraId="246F21A0" w14:textId="530E5C02" w:rsidR="00B80A57" w:rsidRDefault="00B80A57" w:rsidP="00B80A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Учреждение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осуществляет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образовательную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541AA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деятельность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в очной форме и очно-заочной (дистанционной)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форме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. Основной формой организации учебного процесса является занятие,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продолжительность которого от 30 до 45 минут.</w:t>
      </w:r>
    </w:p>
    <w:p w14:paraId="7E86763E" w14:textId="77777777" w:rsidR="006939F2" w:rsidRDefault="006939F2" w:rsidP="00B80A5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68ECA898" w14:textId="13A97B68" w:rsidR="00541AA1" w:rsidRPr="00B80A57" w:rsidRDefault="00541AA1" w:rsidP="00541AA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541AA1">
        <w:rPr>
          <w:rFonts w:ascii="Times New Roman" w:eastAsia="Calibri" w:hAnsi="Times New Roman" w:cs="Times New Roman"/>
          <w:color w:val="000000"/>
          <w:sz w:val="28"/>
          <w:szCs w:val="28"/>
        </w:rPr>
        <w:t>Основные возможные формы организации образовательного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541AA1">
        <w:rPr>
          <w:rFonts w:ascii="Times New Roman" w:eastAsia="Calibri" w:hAnsi="Times New Roman" w:cs="Times New Roman"/>
          <w:color w:val="000000"/>
          <w:sz w:val="28"/>
          <w:szCs w:val="28"/>
        </w:rPr>
        <w:t>процесса:</w:t>
      </w:r>
    </w:p>
    <w:p w14:paraId="61B12B4B" w14:textId="77777777" w:rsidR="00D348F1" w:rsidRPr="00D348F1" w:rsidRDefault="00D348F1" w:rsidP="00D34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D348F1">
        <w:rPr>
          <w:rFonts w:ascii="Times New Roman" w:eastAsia="Times New Roman" w:hAnsi="Times New Roman" w:cs="Times New Roman"/>
          <w:color w:val="1A1A1A"/>
          <w:sz w:val="28"/>
          <w:szCs w:val="28"/>
        </w:rPr>
        <w:sym w:font="Symbol" w:char="F0B7"/>
      </w:r>
      <w:r w:rsidRPr="00D348F1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учебные занятия</w:t>
      </w:r>
    </w:p>
    <w:p w14:paraId="64D6BF60" w14:textId="77777777" w:rsidR="00D348F1" w:rsidRPr="00D348F1" w:rsidRDefault="00D348F1" w:rsidP="00D34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D348F1">
        <w:rPr>
          <w:rFonts w:ascii="Times New Roman" w:eastAsia="Times New Roman" w:hAnsi="Times New Roman" w:cs="Times New Roman"/>
          <w:color w:val="1A1A1A"/>
          <w:sz w:val="28"/>
          <w:szCs w:val="28"/>
        </w:rPr>
        <w:sym w:font="Symbol" w:char="F0B7"/>
      </w:r>
      <w:r w:rsidRPr="00D348F1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дискуссии</w:t>
      </w:r>
    </w:p>
    <w:p w14:paraId="1D78ABA1" w14:textId="77777777" w:rsidR="00D348F1" w:rsidRPr="00D348F1" w:rsidRDefault="00D348F1" w:rsidP="00D34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D348F1">
        <w:rPr>
          <w:rFonts w:ascii="Times New Roman" w:eastAsia="Times New Roman" w:hAnsi="Times New Roman" w:cs="Times New Roman"/>
          <w:color w:val="1A1A1A"/>
          <w:sz w:val="28"/>
          <w:szCs w:val="28"/>
        </w:rPr>
        <w:sym w:font="Symbol" w:char="F0B7"/>
      </w:r>
      <w:r w:rsidRPr="00D348F1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конференции</w:t>
      </w:r>
    </w:p>
    <w:p w14:paraId="395D0C97" w14:textId="77777777" w:rsidR="00D348F1" w:rsidRPr="00D348F1" w:rsidRDefault="00D348F1" w:rsidP="00D34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D348F1">
        <w:rPr>
          <w:rFonts w:ascii="Times New Roman" w:eastAsia="Times New Roman" w:hAnsi="Times New Roman" w:cs="Times New Roman"/>
          <w:color w:val="1A1A1A"/>
          <w:sz w:val="28"/>
          <w:szCs w:val="28"/>
        </w:rPr>
        <w:sym w:font="Symbol" w:char="F0B7"/>
      </w:r>
      <w:r w:rsidRPr="00D348F1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лекции</w:t>
      </w:r>
    </w:p>
    <w:p w14:paraId="41B8D32C" w14:textId="77777777" w:rsidR="00D348F1" w:rsidRPr="00D348F1" w:rsidRDefault="00D348F1" w:rsidP="00D34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D348F1">
        <w:rPr>
          <w:rFonts w:ascii="Times New Roman" w:eastAsia="Times New Roman" w:hAnsi="Times New Roman" w:cs="Times New Roman"/>
          <w:color w:val="1A1A1A"/>
          <w:sz w:val="28"/>
          <w:szCs w:val="28"/>
        </w:rPr>
        <w:sym w:font="Symbol" w:char="F0B7"/>
      </w:r>
      <w:r w:rsidRPr="00D348F1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экскурсии</w:t>
      </w:r>
    </w:p>
    <w:p w14:paraId="6A8A2269" w14:textId="77777777" w:rsidR="00D348F1" w:rsidRPr="00D348F1" w:rsidRDefault="00D348F1" w:rsidP="00D34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D348F1">
        <w:rPr>
          <w:rFonts w:ascii="Times New Roman" w:eastAsia="Times New Roman" w:hAnsi="Times New Roman" w:cs="Times New Roman"/>
          <w:color w:val="1A1A1A"/>
          <w:sz w:val="28"/>
          <w:szCs w:val="28"/>
        </w:rPr>
        <w:sym w:font="Symbol" w:char="F0B7"/>
      </w:r>
      <w:r w:rsidRPr="00D348F1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туристические походы</w:t>
      </w:r>
    </w:p>
    <w:p w14:paraId="505717C5" w14:textId="77777777" w:rsidR="00D348F1" w:rsidRPr="00D348F1" w:rsidRDefault="00D348F1" w:rsidP="00D34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D348F1">
        <w:rPr>
          <w:rFonts w:ascii="Times New Roman" w:eastAsia="Times New Roman" w:hAnsi="Times New Roman" w:cs="Times New Roman"/>
          <w:color w:val="1A1A1A"/>
          <w:sz w:val="28"/>
          <w:szCs w:val="28"/>
        </w:rPr>
        <w:sym w:font="Symbol" w:char="F0B7"/>
      </w:r>
      <w:r w:rsidRPr="00D348F1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концерты</w:t>
      </w:r>
    </w:p>
    <w:p w14:paraId="3837C38C" w14:textId="77777777" w:rsidR="00D348F1" w:rsidRPr="00D348F1" w:rsidRDefault="00D348F1" w:rsidP="00D34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D348F1">
        <w:rPr>
          <w:rFonts w:ascii="Times New Roman" w:eastAsia="Times New Roman" w:hAnsi="Times New Roman" w:cs="Times New Roman"/>
          <w:color w:val="1A1A1A"/>
          <w:sz w:val="28"/>
          <w:szCs w:val="28"/>
        </w:rPr>
        <w:sym w:font="Symbol" w:char="F0B7"/>
      </w:r>
      <w:r w:rsidRPr="00D348F1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учебно-ролевые игры</w:t>
      </w:r>
    </w:p>
    <w:p w14:paraId="4E55A9AD" w14:textId="77777777" w:rsidR="00D348F1" w:rsidRPr="00D348F1" w:rsidRDefault="00D348F1" w:rsidP="00D34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D348F1">
        <w:rPr>
          <w:rFonts w:ascii="Times New Roman" w:eastAsia="Times New Roman" w:hAnsi="Times New Roman" w:cs="Times New Roman"/>
          <w:color w:val="1A1A1A"/>
          <w:sz w:val="28"/>
          <w:szCs w:val="28"/>
        </w:rPr>
        <w:sym w:font="Symbol" w:char="F0B7"/>
      </w:r>
      <w:r w:rsidRPr="00D348F1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соревнования</w:t>
      </w:r>
    </w:p>
    <w:p w14:paraId="475B2731" w14:textId="77777777" w:rsidR="00D348F1" w:rsidRPr="00D348F1" w:rsidRDefault="00D348F1" w:rsidP="00D348F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D348F1">
        <w:rPr>
          <w:rFonts w:ascii="Times New Roman" w:eastAsia="Times New Roman" w:hAnsi="Times New Roman" w:cs="Times New Roman"/>
          <w:color w:val="1A1A1A"/>
          <w:sz w:val="28"/>
          <w:szCs w:val="28"/>
        </w:rPr>
        <w:sym w:font="Symbol" w:char="F0B7"/>
      </w:r>
      <w:r w:rsidRPr="00D348F1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проектная деятельность и т.д.</w:t>
      </w:r>
    </w:p>
    <w:p w14:paraId="4E87E02C" w14:textId="77777777" w:rsidR="006939F2" w:rsidRDefault="006939F2" w:rsidP="004C0F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3C0C4C80" w14:textId="77777777" w:rsidR="004C0FC6" w:rsidRDefault="004C0FC6" w:rsidP="004C0FC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Учебные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занятия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творческих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объединениях,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ансамблях,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коллективах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проводятся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согласно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расписанию, которое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составляется с учетом наиболее благоприятного режима труда и отдыха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учащихся,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возрастных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особенностей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гигиенических норм.</w:t>
      </w:r>
    </w:p>
    <w:p w14:paraId="7290521D" w14:textId="77777777" w:rsidR="006713EC" w:rsidRDefault="006713EC" w:rsidP="006713E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7F36">
        <w:rPr>
          <w:rFonts w:ascii="Times New Roman" w:hAnsi="Times New Roman" w:cs="Times New Roman"/>
          <w:sz w:val="28"/>
          <w:szCs w:val="28"/>
        </w:rPr>
        <w:t>Образовательная деятельность Центра  строится на основе психолого-педагогических исследований: диагностики, многоуровневого тестирования, социально-педагогического и психологического мониторинга, с целью обеспечения необходимых условий для личностного развития, укрепления здоровья, продвинутого образования наиболее одаренных детей, реабилитации детей с отклонениями в развитии и поведении, детей и подростков, оставшихся без попечения родителей.</w:t>
      </w:r>
    </w:p>
    <w:p w14:paraId="451C554D" w14:textId="77777777" w:rsidR="006939F2" w:rsidRPr="006939F2" w:rsidRDefault="006939F2" w:rsidP="006713E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6939F2">
        <w:rPr>
          <w:rFonts w:ascii="Times New Roman" w:eastAsia="Calibri" w:hAnsi="Times New Roman" w:cs="Times New Roman"/>
          <w:sz w:val="28"/>
          <w:szCs w:val="28"/>
        </w:rPr>
        <w:t>Ц</w:t>
      </w:r>
      <w:r w:rsidRPr="006939F2">
        <w:rPr>
          <w:rFonts w:ascii="Times New Roman" w:eastAsia="Calibri" w:hAnsi="Times New Roman" w:cs="Times New Roman"/>
          <w:bCs/>
          <w:sz w:val="28"/>
          <w:szCs w:val="28"/>
        </w:rPr>
        <w:t>елью психологической работы</w:t>
      </w:r>
      <w:r w:rsidRPr="006939F2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6939F2">
        <w:rPr>
          <w:rFonts w:ascii="Times New Roman" w:eastAsia="Calibri" w:hAnsi="Times New Roman" w:cs="Times New Roman"/>
          <w:bCs/>
          <w:sz w:val="28"/>
          <w:szCs w:val="28"/>
        </w:rPr>
        <w:t>является оказание помощи ребенку в развитии способностей, реализации творческого потенциала, профессиональном самоопределении и социализации в окружающем мире.</w:t>
      </w:r>
    </w:p>
    <w:p w14:paraId="6B014EA0" w14:textId="77777777" w:rsidR="006939F2" w:rsidRPr="006939F2" w:rsidRDefault="006939F2" w:rsidP="006939F2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9F2">
        <w:rPr>
          <w:rFonts w:ascii="Times New Roman" w:eastAsia="Calibri" w:hAnsi="Times New Roman" w:cs="Times New Roman"/>
          <w:sz w:val="28"/>
          <w:szCs w:val="28"/>
        </w:rPr>
        <w:lastRenderedPageBreak/>
        <w:t>Реализации поставленной цели способствует ряд задач, включающих не только работу педагога - психолога с детьми, но и взаимодействие его с педагогическим коллективом, администрацией.</w:t>
      </w:r>
    </w:p>
    <w:p w14:paraId="2C32404B" w14:textId="77777777" w:rsidR="006939F2" w:rsidRPr="006939F2" w:rsidRDefault="006939F2" w:rsidP="006939F2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9F2">
        <w:rPr>
          <w:rFonts w:ascii="Times New Roman" w:eastAsia="Calibri" w:hAnsi="Times New Roman" w:cs="Times New Roman"/>
          <w:sz w:val="28"/>
          <w:szCs w:val="28"/>
        </w:rPr>
        <w:t xml:space="preserve">Работа по психологическому сопровождению ведется по следующим направлениям:  </w:t>
      </w:r>
    </w:p>
    <w:p w14:paraId="1ED953F1" w14:textId="77777777" w:rsidR="006939F2" w:rsidRPr="006939F2" w:rsidRDefault="006939F2" w:rsidP="006939F2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tLeast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9F2">
        <w:rPr>
          <w:rFonts w:ascii="Times New Roman" w:eastAsia="Calibri" w:hAnsi="Times New Roman" w:cs="Times New Roman"/>
          <w:sz w:val="28"/>
          <w:szCs w:val="28"/>
        </w:rPr>
        <w:t>психологическая диагностика;</w:t>
      </w:r>
    </w:p>
    <w:p w14:paraId="1275FE19" w14:textId="77777777" w:rsidR="006939F2" w:rsidRPr="006939F2" w:rsidRDefault="006939F2" w:rsidP="006939F2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tLeast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9F2">
        <w:rPr>
          <w:rFonts w:ascii="Times New Roman" w:eastAsia="Calibri" w:hAnsi="Times New Roman" w:cs="Times New Roman"/>
          <w:sz w:val="28"/>
          <w:szCs w:val="28"/>
        </w:rPr>
        <w:t>психологическое просвещение и профилактика;</w:t>
      </w:r>
    </w:p>
    <w:p w14:paraId="53A1CBBD" w14:textId="77777777" w:rsidR="006939F2" w:rsidRPr="006939F2" w:rsidRDefault="006939F2" w:rsidP="006939F2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tLeast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9F2">
        <w:rPr>
          <w:rFonts w:ascii="Times New Roman" w:eastAsia="Calibri" w:hAnsi="Times New Roman" w:cs="Times New Roman"/>
          <w:sz w:val="28"/>
          <w:szCs w:val="28"/>
        </w:rPr>
        <w:t>психологическое консультирование;</w:t>
      </w:r>
    </w:p>
    <w:p w14:paraId="0111F685" w14:textId="77777777" w:rsidR="006939F2" w:rsidRPr="006939F2" w:rsidRDefault="006939F2" w:rsidP="006939F2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 w:line="240" w:lineRule="atLeast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9F2">
        <w:rPr>
          <w:rFonts w:ascii="Times New Roman" w:eastAsia="Calibri" w:hAnsi="Times New Roman" w:cs="Times New Roman"/>
          <w:sz w:val="28"/>
          <w:szCs w:val="28"/>
        </w:rPr>
        <w:t>участие в научно-экспериментальной и инновационной работе.</w:t>
      </w:r>
    </w:p>
    <w:p w14:paraId="292AEC2A" w14:textId="77777777" w:rsidR="006939F2" w:rsidRPr="006939F2" w:rsidRDefault="006939F2" w:rsidP="006939F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9F2">
        <w:rPr>
          <w:rFonts w:ascii="Times New Roman" w:eastAsia="Calibri" w:hAnsi="Times New Roman" w:cs="Times New Roman"/>
          <w:sz w:val="28"/>
          <w:szCs w:val="28"/>
        </w:rPr>
        <w:t>В Центре реализуются программы по сопровождению и совершенствованию образовательного процесса, такие как:</w:t>
      </w:r>
    </w:p>
    <w:p w14:paraId="6EB2C24D" w14:textId="77777777" w:rsidR="006939F2" w:rsidRPr="006939F2" w:rsidRDefault="006939F2" w:rsidP="006939F2">
      <w:pPr>
        <w:numPr>
          <w:ilvl w:val="0"/>
          <w:numId w:val="14"/>
        </w:numPr>
        <w:tabs>
          <w:tab w:val="left" w:pos="284"/>
        </w:tabs>
        <w:spacing w:after="0" w:line="240" w:lineRule="atLeast"/>
        <w:ind w:left="0"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6939F2">
        <w:rPr>
          <w:rFonts w:ascii="Times New Roman" w:eastAsia="Calibri" w:hAnsi="Times New Roman" w:cs="Times New Roman"/>
          <w:sz w:val="28"/>
          <w:szCs w:val="28"/>
        </w:rPr>
        <w:t>программа «Кадры»;</w:t>
      </w:r>
    </w:p>
    <w:p w14:paraId="5AD4EE68" w14:textId="77777777" w:rsidR="006939F2" w:rsidRPr="006939F2" w:rsidRDefault="006939F2" w:rsidP="006939F2">
      <w:pPr>
        <w:numPr>
          <w:ilvl w:val="0"/>
          <w:numId w:val="14"/>
        </w:numPr>
        <w:tabs>
          <w:tab w:val="left" w:pos="284"/>
        </w:tabs>
        <w:spacing w:after="0" w:line="240" w:lineRule="atLeast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9F2">
        <w:rPr>
          <w:rFonts w:ascii="Times New Roman" w:eastAsia="Calibri" w:hAnsi="Times New Roman" w:cs="Times New Roman"/>
          <w:sz w:val="28"/>
          <w:szCs w:val="28"/>
        </w:rPr>
        <w:t>программа повышения профессионального мастерства  педагогов д/о «Путь к мастерству»;</w:t>
      </w:r>
    </w:p>
    <w:p w14:paraId="35CAF98D" w14:textId="77777777" w:rsidR="006939F2" w:rsidRPr="006939F2" w:rsidRDefault="006939F2" w:rsidP="006939F2">
      <w:pPr>
        <w:numPr>
          <w:ilvl w:val="0"/>
          <w:numId w:val="14"/>
        </w:numPr>
        <w:tabs>
          <w:tab w:val="left" w:pos="284"/>
        </w:tabs>
        <w:spacing w:after="0" w:line="240" w:lineRule="atLeast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9F2">
        <w:rPr>
          <w:rFonts w:ascii="Times New Roman" w:eastAsia="Calibri" w:hAnsi="Times New Roman" w:cs="Times New Roman"/>
          <w:sz w:val="28"/>
          <w:szCs w:val="28"/>
        </w:rPr>
        <w:t>авторская программа «Непрерывное дополнительное образование как стратегия жизненного успеха личности»;</w:t>
      </w:r>
    </w:p>
    <w:p w14:paraId="46D47408" w14:textId="77777777" w:rsidR="006939F2" w:rsidRPr="006939F2" w:rsidRDefault="006939F2" w:rsidP="006939F2">
      <w:pPr>
        <w:numPr>
          <w:ilvl w:val="0"/>
          <w:numId w:val="14"/>
        </w:numPr>
        <w:tabs>
          <w:tab w:val="left" w:pos="284"/>
        </w:tabs>
        <w:spacing w:after="0" w:line="240" w:lineRule="atLeast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9F2">
        <w:rPr>
          <w:rFonts w:ascii="Times New Roman" w:eastAsia="Calibri" w:hAnsi="Times New Roman" w:cs="Times New Roman"/>
          <w:sz w:val="28"/>
          <w:szCs w:val="28"/>
        </w:rPr>
        <w:t>программа психолого-педагогического сопровождения участников образовательного процесса Центра д/</w:t>
      </w:r>
      <w:proofErr w:type="gramStart"/>
      <w:r w:rsidRPr="006939F2">
        <w:rPr>
          <w:rFonts w:ascii="Times New Roman" w:eastAsia="Calibri" w:hAnsi="Times New Roman" w:cs="Times New Roman"/>
          <w:sz w:val="28"/>
          <w:szCs w:val="28"/>
        </w:rPr>
        <w:t>т</w:t>
      </w:r>
      <w:proofErr w:type="gramEnd"/>
      <w:r w:rsidRPr="006939F2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5F7440A1" w14:textId="77777777" w:rsidR="006939F2" w:rsidRPr="006939F2" w:rsidRDefault="006939F2" w:rsidP="006939F2">
      <w:pPr>
        <w:numPr>
          <w:ilvl w:val="0"/>
          <w:numId w:val="14"/>
        </w:numPr>
        <w:tabs>
          <w:tab w:val="left" w:pos="284"/>
        </w:tabs>
        <w:spacing w:after="0" w:line="240" w:lineRule="atLeast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9F2">
        <w:rPr>
          <w:rFonts w:ascii="Times New Roman" w:eastAsia="Calibri" w:hAnsi="Times New Roman" w:cs="Times New Roman"/>
          <w:sz w:val="28"/>
          <w:szCs w:val="28"/>
        </w:rPr>
        <w:t>программа психологического просвещения педагогов дополнительного образования Центра;</w:t>
      </w:r>
    </w:p>
    <w:p w14:paraId="09E045A5" w14:textId="77777777" w:rsidR="006939F2" w:rsidRPr="006939F2" w:rsidRDefault="006939F2" w:rsidP="006939F2">
      <w:pPr>
        <w:numPr>
          <w:ilvl w:val="0"/>
          <w:numId w:val="14"/>
        </w:numPr>
        <w:tabs>
          <w:tab w:val="left" w:pos="284"/>
        </w:tabs>
        <w:spacing w:after="0" w:line="240" w:lineRule="atLeast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939F2">
        <w:rPr>
          <w:rFonts w:ascii="Times New Roman" w:eastAsia="Calibri" w:hAnsi="Times New Roman" w:cs="Times New Roman"/>
          <w:sz w:val="28"/>
          <w:szCs w:val="28"/>
        </w:rPr>
        <w:t xml:space="preserve"> программа «Одаренные дети»;</w:t>
      </w:r>
    </w:p>
    <w:p w14:paraId="67C4C4B8" w14:textId="70BD13AB" w:rsidR="00D731D1" w:rsidRDefault="006939F2" w:rsidP="006939F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939F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 результатам мониторинга охват учащихся системой учебных занятий по направленностям в отчетном периоде составил: художественная направленность – </w:t>
      </w:r>
      <w:r w:rsidR="00DD53D9" w:rsidRPr="00DD53D9">
        <w:rPr>
          <w:rFonts w:ascii="Times New Roman" w:eastAsia="Calibri" w:hAnsi="Times New Roman" w:cs="Times New Roman"/>
          <w:color w:val="000000"/>
          <w:sz w:val="28"/>
          <w:szCs w:val="28"/>
        </w:rPr>
        <w:t>4</w:t>
      </w:r>
      <w:r w:rsidRPr="00DD53D9">
        <w:rPr>
          <w:rFonts w:ascii="Times New Roman" w:eastAsia="Calibri" w:hAnsi="Times New Roman" w:cs="Times New Roman"/>
          <w:color w:val="000000"/>
          <w:sz w:val="28"/>
          <w:szCs w:val="28"/>
        </w:rPr>
        <w:t>1</w:t>
      </w:r>
      <w:r w:rsidR="00DD53D9" w:rsidRPr="00DD53D9">
        <w:rPr>
          <w:rFonts w:ascii="Times New Roman" w:eastAsia="Calibri" w:hAnsi="Times New Roman" w:cs="Times New Roman"/>
          <w:color w:val="000000"/>
          <w:sz w:val="28"/>
          <w:szCs w:val="28"/>
        </w:rPr>
        <w:t>,5</w:t>
      </w:r>
      <w:r w:rsidRPr="00DD53D9">
        <w:rPr>
          <w:rFonts w:ascii="Times New Roman" w:eastAsia="Calibri" w:hAnsi="Times New Roman" w:cs="Times New Roman"/>
          <w:color w:val="000000"/>
          <w:sz w:val="28"/>
          <w:szCs w:val="28"/>
        </w:rPr>
        <w:t>%,</w:t>
      </w:r>
      <w:r w:rsidRPr="006939F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социально-</w:t>
      </w:r>
      <w:r w:rsidR="00D731D1">
        <w:rPr>
          <w:rFonts w:ascii="Times New Roman" w:eastAsia="Calibri" w:hAnsi="Times New Roman" w:cs="Times New Roman"/>
          <w:color w:val="000000"/>
          <w:sz w:val="28"/>
          <w:szCs w:val="28"/>
        </w:rPr>
        <w:t>гуманитарн</w:t>
      </w:r>
      <w:r w:rsidRPr="006939F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ая – </w:t>
      </w:r>
      <w:r w:rsidR="00DD53D9" w:rsidRPr="00DD53D9">
        <w:rPr>
          <w:rFonts w:ascii="Times New Roman" w:eastAsia="Calibri" w:hAnsi="Times New Roman" w:cs="Times New Roman"/>
          <w:color w:val="000000"/>
          <w:sz w:val="28"/>
          <w:szCs w:val="28"/>
        </w:rPr>
        <w:t>13,1</w:t>
      </w:r>
      <w:r w:rsidRPr="00DD53D9">
        <w:rPr>
          <w:rFonts w:ascii="Times New Roman" w:eastAsia="Calibri" w:hAnsi="Times New Roman" w:cs="Times New Roman"/>
          <w:color w:val="000000"/>
          <w:sz w:val="28"/>
          <w:szCs w:val="28"/>
        </w:rPr>
        <w:t>%</w:t>
      </w:r>
      <w:r w:rsidR="00D731D1" w:rsidRPr="00DD53D9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="00D731D1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DD53D9">
        <w:rPr>
          <w:rFonts w:ascii="Times New Roman" w:eastAsia="Calibri" w:hAnsi="Times New Roman" w:cs="Times New Roman"/>
          <w:color w:val="000000"/>
          <w:sz w:val="28"/>
          <w:szCs w:val="28"/>
        </w:rPr>
        <w:t>техническая направленность – 13 %,</w:t>
      </w:r>
      <w:r w:rsidR="0078631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D731D1">
        <w:rPr>
          <w:rFonts w:ascii="Times New Roman" w:eastAsia="Calibri" w:hAnsi="Times New Roman" w:cs="Times New Roman"/>
          <w:color w:val="000000"/>
          <w:sz w:val="28"/>
          <w:szCs w:val="28"/>
        </w:rPr>
        <w:t>туристско-</w:t>
      </w:r>
      <w:r w:rsidRPr="006939F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краеведческая – </w:t>
      </w:r>
      <w:r w:rsidR="0078631A" w:rsidRPr="0078631A">
        <w:rPr>
          <w:rFonts w:ascii="Times New Roman" w:eastAsia="Calibri" w:hAnsi="Times New Roman" w:cs="Times New Roman"/>
          <w:color w:val="000000"/>
          <w:sz w:val="28"/>
          <w:szCs w:val="28"/>
        </w:rPr>
        <w:t>10,2</w:t>
      </w:r>
      <w:r w:rsidRPr="0078631A">
        <w:rPr>
          <w:rFonts w:ascii="Times New Roman" w:eastAsia="Calibri" w:hAnsi="Times New Roman" w:cs="Times New Roman"/>
          <w:color w:val="000000"/>
          <w:sz w:val="28"/>
          <w:szCs w:val="28"/>
        </w:rPr>
        <w:t>%,</w:t>
      </w:r>
      <w:r w:rsidRPr="006939F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физкультурно-спортивная – </w:t>
      </w:r>
      <w:r w:rsidRPr="0078631A">
        <w:rPr>
          <w:rFonts w:ascii="Times New Roman" w:eastAsia="Calibri" w:hAnsi="Times New Roman" w:cs="Times New Roman"/>
          <w:color w:val="000000"/>
          <w:sz w:val="28"/>
          <w:szCs w:val="28"/>
        </w:rPr>
        <w:t>1</w:t>
      </w:r>
      <w:r w:rsidR="0078631A" w:rsidRPr="0078631A">
        <w:rPr>
          <w:rFonts w:ascii="Times New Roman" w:eastAsia="Calibri" w:hAnsi="Times New Roman" w:cs="Times New Roman"/>
          <w:color w:val="000000"/>
          <w:sz w:val="28"/>
          <w:szCs w:val="28"/>
        </w:rPr>
        <w:t>0,1</w:t>
      </w:r>
      <w:r w:rsidR="00D731D1" w:rsidRPr="0078631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%</w:t>
      </w:r>
      <w:r w:rsidR="0078631A" w:rsidRPr="0078631A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="0078631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естественнонаучная направленность – 12,1 %.</w:t>
      </w:r>
    </w:p>
    <w:p w14:paraId="675010C5" w14:textId="3F5DFC59" w:rsidR="00D731D1" w:rsidRPr="00D731D1" w:rsidRDefault="00D731D1" w:rsidP="00D731D1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731D1">
        <w:rPr>
          <w:rFonts w:ascii="Times New Roman" w:eastAsia="Calibri" w:hAnsi="Times New Roman" w:cs="Times New Roman"/>
          <w:color w:val="000000"/>
          <w:sz w:val="28"/>
          <w:szCs w:val="28"/>
        </w:rPr>
        <w:t>Для работы с творчески способными и одаренными детьми в учреждении успешно реализу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ется программа «Одаренные дети», </w:t>
      </w:r>
      <w:r w:rsidRPr="00D731D1">
        <w:rPr>
          <w:rFonts w:ascii="Times New Roman" w:eastAsia="Calibri" w:hAnsi="Times New Roman" w:cs="Times New Roman"/>
          <w:color w:val="000000"/>
          <w:sz w:val="28"/>
          <w:szCs w:val="28"/>
        </w:rPr>
        <w:t>которая предусматривает осуществление личностноориентированного подхода через индивидуализацию и дифференциацию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D731D1">
        <w:rPr>
          <w:rFonts w:ascii="Times New Roman" w:eastAsia="Calibri" w:hAnsi="Times New Roman" w:cs="Times New Roman"/>
          <w:color w:val="000000"/>
          <w:sz w:val="28"/>
          <w:szCs w:val="28"/>
        </w:rPr>
        <w:t>учебного материала для наиболее способных детей.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D731D1">
        <w:rPr>
          <w:rFonts w:ascii="Times New Roman" w:hAnsi="Times New Roman" w:cs="Times New Roman"/>
          <w:sz w:val="28"/>
          <w:szCs w:val="28"/>
        </w:rPr>
        <w:t xml:space="preserve">Проводятся индивидуальные консультации педагога-психолога с родителями (законными представителями) учащихся по вопросам одаренности, организована работа по </w:t>
      </w:r>
      <w:proofErr w:type="spellStart"/>
      <w:r w:rsidRPr="00D731D1">
        <w:rPr>
          <w:rFonts w:ascii="Times New Roman" w:hAnsi="Times New Roman" w:cs="Times New Roman"/>
          <w:sz w:val="28"/>
          <w:szCs w:val="28"/>
        </w:rPr>
        <w:t>постконкурсному</w:t>
      </w:r>
      <w:proofErr w:type="spellEnd"/>
      <w:r w:rsidRPr="00D731D1">
        <w:rPr>
          <w:rFonts w:ascii="Times New Roman" w:hAnsi="Times New Roman" w:cs="Times New Roman"/>
          <w:sz w:val="28"/>
          <w:szCs w:val="28"/>
        </w:rPr>
        <w:t xml:space="preserve"> сопровождению.</w:t>
      </w:r>
    </w:p>
    <w:p w14:paraId="6F3C245D" w14:textId="13A6B548" w:rsidR="006939F2" w:rsidRDefault="004C0FC6" w:rsidP="009744E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ar-SA"/>
        </w:rPr>
      </w:pP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Образовательная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деятельность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Центре детск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творчества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осуществляется в соответствии с Образовательной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программой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учреждения,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дополнительными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общеразвивающими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программами,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комплексной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программой </w:t>
      </w:r>
      <w:r w:rsidRPr="00B80A57">
        <w:rPr>
          <w:rFonts w:ascii="Times New Roman" w:eastAsia="Calibri" w:hAnsi="Times New Roman" w:cs="Times New Roman"/>
          <w:color w:val="000000"/>
          <w:sz w:val="28"/>
          <w:szCs w:val="28"/>
        </w:rPr>
        <w:t>нравственного развития и воспитания учащихся.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14:paraId="47D7DD98" w14:textId="77777777" w:rsidR="009744EE" w:rsidRDefault="009744EE" w:rsidP="009744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0E5249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ar-SA"/>
        </w:rPr>
        <w:t>Образовательная программа  Центра детского творчества  разработана на основе учета особенностей образовательной системы Центра детского творчества, социально-экономического развития учреждения, мониторинговых исследований различных групп, программа ежегодно корректируется и дорабатывается, в соответствии с современными законодательными актами.</w:t>
      </w:r>
    </w:p>
    <w:p w14:paraId="28081A24" w14:textId="77777777" w:rsidR="00025E53" w:rsidRDefault="00025E53" w:rsidP="00EE5E9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pacing w:val="1"/>
          <w:sz w:val="28"/>
          <w:szCs w:val="28"/>
        </w:rPr>
        <w:sectPr w:rsidR="00025E53" w:rsidSect="00336793">
          <w:pgSz w:w="11909" w:h="16834"/>
          <w:pgMar w:top="1276" w:right="852" w:bottom="851" w:left="993" w:header="720" w:footer="720" w:gutter="0"/>
          <w:cols w:space="720"/>
        </w:sectPr>
      </w:pPr>
    </w:p>
    <w:p w14:paraId="2A4FE34A" w14:textId="77777777" w:rsidR="00025E53" w:rsidRDefault="00025E53" w:rsidP="00EE5E9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pacing w:val="1"/>
          <w:sz w:val="28"/>
          <w:szCs w:val="28"/>
        </w:rPr>
        <w:sectPr w:rsidR="00025E53" w:rsidSect="00025E53">
          <w:pgSz w:w="16834" w:h="11909" w:orient="landscape"/>
          <w:pgMar w:top="852" w:right="851" w:bottom="993" w:left="567" w:header="720" w:footer="720" w:gutter="0"/>
          <w:cols w:space="720"/>
          <w:docGrid w:linePitch="299"/>
        </w:sectPr>
      </w:pPr>
      <w:r>
        <w:rPr>
          <w:noProof/>
        </w:rPr>
        <w:lastRenderedPageBreak/>
        <w:drawing>
          <wp:inline distT="0" distB="0" distL="0" distR="0" wp14:anchorId="7082935E" wp14:editId="0AF2B99D">
            <wp:extent cx="9789160" cy="6162379"/>
            <wp:effectExtent l="0" t="0" r="2540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3" r="989"/>
                    <a:stretch/>
                  </pic:blipFill>
                  <pic:spPr bwMode="auto">
                    <a:xfrm>
                      <a:off x="0" y="0"/>
                      <a:ext cx="9789160" cy="61623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89AF7E" w14:textId="77777777" w:rsidR="00025E53" w:rsidRDefault="00025E53" w:rsidP="00EE5E9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pacing w:val="1"/>
          <w:sz w:val="28"/>
          <w:szCs w:val="28"/>
        </w:rPr>
      </w:pPr>
    </w:p>
    <w:p w14:paraId="221E2BB3" w14:textId="77777777" w:rsidR="00025E53" w:rsidRDefault="00025E53" w:rsidP="00EE5E9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pacing w:val="1"/>
          <w:sz w:val="28"/>
          <w:szCs w:val="28"/>
        </w:rPr>
      </w:pPr>
    </w:p>
    <w:p w14:paraId="20677B90" w14:textId="0DA64B1F" w:rsidR="00D92BE7" w:rsidRPr="000E5249" w:rsidRDefault="007E5270" w:rsidP="00D92BE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 xml:space="preserve">7.1. </w:t>
      </w:r>
      <w:r w:rsidR="00D92BE7" w:rsidRPr="000E5249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МОДЕЛЬ ОБРАЗОВАТЕЛЬНОЙ ДЕЯТЕЛЬНОСТИ ЦЕНТРА ДЕТСКОГО ТВОРЧЕСТВА</w:t>
      </w:r>
    </w:p>
    <w:p w14:paraId="3CFC106A" w14:textId="77777777" w:rsidR="00D92BE7" w:rsidRPr="000E5249" w:rsidRDefault="00D92BE7" w:rsidP="00D92BE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800080"/>
          <w:sz w:val="36"/>
          <w:szCs w:val="36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E0DC83C" wp14:editId="31C76F74">
                <wp:simplePos x="0" y="0"/>
                <wp:positionH relativeFrom="column">
                  <wp:posOffset>329565</wp:posOffset>
                </wp:positionH>
                <wp:positionV relativeFrom="paragraph">
                  <wp:posOffset>3543300</wp:posOffset>
                </wp:positionV>
                <wp:extent cx="5943600" cy="457835"/>
                <wp:effectExtent l="0" t="0" r="19050" b="18415"/>
                <wp:wrapNone/>
                <wp:docPr id="254" name="Rectang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4578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FFFF"/>
                            </a:gs>
                            <a:gs pos="100000">
                              <a:srgbClr val="CC99FF"/>
                            </a:gs>
                          </a:gsLst>
                          <a:lin ang="27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E1516" w14:textId="77777777" w:rsidR="00740B48" w:rsidRDefault="00740B48" w:rsidP="00D92BE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2 УРОВЕНЬ – учение, сотрудничество.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Профилизация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, социализация и сотворчество детей и взрослых.</w:t>
                            </w:r>
                          </w:p>
                          <w:p w14:paraId="432BD1D9" w14:textId="77777777" w:rsidR="00740B48" w:rsidRDefault="00740B48" w:rsidP="00D92BE7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3" o:spid="_x0000_s1026" style="position:absolute;left:0;text-align:left;margin-left:25.95pt;margin-top:279pt;width:468pt;height:36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" fillcolor="aqua">
                <v:fill color2="#c9f" rotate="t" angle="45" focus="100%" type="gradient"/>
                <v:textbox>
                  <w:txbxContent>
                    <w:p w14:paraId="3D6E1516" w14:textId="77777777" w:rsidR="00740B48" w:rsidRDefault="00740B48" w:rsidP="00D92BE7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 xml:space="preserve">2 УРОВЕНЬ – учение, сотрудничество.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</w:rPr>
                        <w:t>Профилизация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</w:rPr>
                        <w:t>, социализация и сотворчество детей и взрослых.</w:t>
                      </w:r>
                    </w:p>
                    <w:p w14:paraId="432BD1D9" w14:textId="77777777" w:rsidR="00740B48" w:rsidRDefault="00740B48" w:rsidP="00D92BE7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4294967295" distB="4294967295" distL="114300" distR="114300" simplePos="0" relativeHeight="251759616" behindDoc="0" locked="0" layoutInCell="1" allowOverlap="1" wp14:anchorId="4B0B7DD2" wp14:editId="12E6C279">
                <wp:simplePos x="0" y="0"/>
                <wp:positionH relativeFrom="column">
                  <wp:posOffset>2743200</wp:posOffset>
                </wp:positionH>
                <wp:positionV relativeFrom="paragraph">
                  <wp:posOffset>4926329</wp:posOffset>
                </wp:positionV>
                <wp:extent cx="114300" cy="0"/>
                <wp:effectExtent l="0" t="0" r="19050" b="19050"/>
                <wp:wrapNone/>
                <wp:docPr id="33" name="Lin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" o:spid="_x0000_s1026" style="position:absolute;flip:x;z-index:2517596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in,387.9pt" to="225pt,38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"/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g">
            <w:drawing>
              <wp:inline distT="0" distB="0" distL="0" distR="0" wp14:anchorId="39BF65FD" wp14:editId="7EB86011">
                <wp:extent cx="6172200" cy="3543300"/>
                <wp:effectExtent l="0" t="0" r="9525" b="13970"/>
                <wp:docPr id="11" name="Полотно 113"/>
                <wp:cNvGraphicFramePr>
                  <a:graphicFrameLocks xmlns:a="http://schemas.openxmlformats.org/drawingml/2006/main" noMove="1" noResize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Rot="1" noMove="1" noResize="1"/>
                      </wpg:cNvGrpSpPr>
                      <wpg:grpSpPr bwMode="auto">
                        <a:xfrm>
                          <a:off x="0" y="0"/>
                          <a:ext cx="6172200" cy="3543300"/>
                          <a:chOff x="0" y="0"/>
                          <a:chExt cx="61722" cy="35433"/>
                        </a:xfrm>
                      </wpg:grpSpPr>
                      <wps:wsp>
                        <wps:cNvPr id="12" name="Прямоугольник 25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1722" cy="35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2283" y="1140"/>
                            <a:ext cx="59439" cy="4576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00FFFF"/>
                              </a:gs>
                              <a:gs pos="100000">
                                <a:srgbClr val="FFEBFA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1E4382" w14:textId="77777777" w:rsidR="00740B48" w:rsidRDefault="00740B48" w:rsidP="00D92BE7">
                              <w:pPr>
                                <w:jc w:val="center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</w:rPr>
                                <w:t>4 УРОВЕНЬ – индивидуализация, сертификация деятельности для поступления в ВУЗы и средние профессиональные учебные заведения.</w:t>
                              </w:r>
                            </w:p>
                            <w:p w14:paraId="3B108541" w14:textId="77777777" w:rsidR="00740B48" w:rsidRDefault="00740B48" w:rsidP="00D92BE7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2283" y="17142"/>
                            <a:ext cx="59439" cy="4568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CC99FF"/>
                              </a:gs>
                              <a:gs pos="100000">
                                <a:srgbClr val="00FFFF"/>
                              </a:gs>
                            </a:gsLst>
                            <a:lin ang="189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D4DCD8" w14:textId="77777777" w:rsidR="00740B48" w:rsidRDefault="00740B48" w:rsidP="00D92BE7">
                              <w:pPr>
                                <w:jc w:val="center"/>
                                <w:rPr>
                                  <w:rFonts w:ascii="Times New Roman" w:hAnsi="Times New Roman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</w:rPr>
                                <w:t>3 УРОВЕНЬ – мастерство, профессионализм. Профессионализация и творчество.</w:t>
                              </w:r>
                            </w:p>
                            <w:p w14:paraId="182906DD" w14:textId="77777777" w:rsidR="00740B48" w:rsidRDefault="00740B48" w:rsidP="00D92BE7">
                              <w:pPr>
                                <w:rPr>
                                  <w:rFonts w:ascii="Times New Roman" w:hAnsi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2283" y="26287"/>
                            <a:ext cx="59439" cy="4577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00FFFF"/>
                              </a:gs>
                              <a:gs pos="100000">
                                <a:srgbClr val="FFFFFF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F90F31" w14:textId="77777777" w:rsidR="00740B48" w:rsidRDefault="00740B48" w:rsidP="00D92BE7">
                              <w:pPr>
                                <w:ind w:right="-840"/>
                                <w:jc w:val="center"/>
                                <w:rPr>
                                  <w:rFonts w:ascii="Times New Roman" w:hAnsi="Times New Roman"/>
                                  <w:i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</w:rPr>
                                <w:t>Социально – психологическая диагностика. Промежуточная аттестация</w:t>
                              </w:r>
                              <w:r>
                                <w:rPr>
                                  <w:rFonts w:ascii="Times New Roman" w:hAnsi="Times New Roman"/>
                                  <w:i/>
                                </w:rPr>
                                <w:t>.</w:t>
                              </w:r>
                            </w:p>
                            <w:p w14:paraId="05C8D2E0" w14:textId="77777777" w:rsidR="00740B48" w:rsidRDefault="00740B48" w:rsidP="00D92BE7">
                              <w:pPr>
                                <w:ind w:right="-840"/>
                                <w:rPr>
                                  <w:rFonts w:ascii="Times New Roman" w:hAnsi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118"/>
                        <wps:cNvCnPr/>
                        <wps:spPr bwMode="auto">
                          <a:xfrm>
                            <a:off x="32002" y="5716"/>
                            <a:ext cx="0" cy="34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119"/>
                        <wps:cNvCnPr/>
                        <wps:spPr bwMode="auto">
                          <a:xfrm>
                            <a:off x="32067" y="13828"/>
                            <a:ext cx="0" cy="34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120"/>
                        <wps:cNvCnPr/>
                        <wps:spPr bwMode="auto">
                          <a:xfrm>
                            <a:off x="32002" y="21719"/>
                            <a:ext cx="0" cy="45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Line 121"/>
                        <wps:cNvCnPr/>
                        <wps:spPr bwMode="auto">
                          <a:xfrm>
                            <a:off x="32002" y="30864"/>
                            <a:ext cx="0" cy="45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2283" y="9145"/>
                            <a:ext cx="59439" cy="4568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00FFFF"/>
                              </a:gs>
                              <a:gs pos="100000">
                                <a:srgbClr val="FF99CC"/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4E8976" w14:textId="77777777" w:rsidR="00740B48" w:rsidRDefault="00740B48" w:rsidP="00D92BE7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</w:rPr>
                                <w:t>Социально – психологическая диагностика. Промежуточная аттестация.</w:t>
                              </w:r>
                            </w:p>
                            <w:p w14:paraId="53FC1C2D" w14:textId="77777777" w:rsidR="00740B48" w:rsidRDefault="00740B48" w:rsidP="00D92BE7">
                              <w:pPr>
                                <w:rPr>
                                  <w:rFonts w:ascii="Calibri" w:hAnsi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Полотно 113" o:spid="_x0000_s1027" style="width:486pt;height:279pt;mso-position-horizontal-relative:char;mso-position-vertical-relative:line" coordsize="61722,35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">
                <o:lock v:ext="edit" rotation="t" position="t"/>
                <v:rect id="Прямоугольник 256" o:spid="_x0000_s1028" style="position:absolute;width:61722;height:35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LM88EA&#10;AADbAAAADwAAAGRycy9kb3ducmV2LnhtbERPS4vCMBC+C/sfwix4kTXVg0jXKIuwWBZBrI/z0Ixt&#10;sZnUJtvWf28Ewdt8fM9ZrHpTiZYaV1pWMBlHIIgzq0vOFRwPv19zEM4ja6wsk4I7OVgtPwYLjLXt&#10;eE9t6nMRQtjFqKDwvo6ldFlBBt3Y1sSBu9jGoA+wyaVusAvhppLTKJpJgyWHhgJrWheUXdN/o6DL&#10;du35sN3I3eicWL4lt3V6+lNq+Nn/fIPw1Pu3+OVOdJg/hecv4QC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SzPPBAAAA2wAAAA8AAAAAAAAAAAAAAAAAmAIAAGRycy9kb3du&#10;cmV2LnhtbFBLBQYAAAAABAAEAPUAAACGAwAAAAA=&#10;" filled="f" stroked="f"/>
                <v:rect id="Rectangle 115" o:spid="_x0000_s1029" style="position:absolute;left:2283;top:1140;width:59439;height:457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4os8AA&#10;AADbAAAADwAAAGRycy9kb3ducmV2LnhtbERP32vCMBB+H/g/hBP2NlMndFKNUgRhE4bUufejOdNi&#10;cylJVrv/3gyEvd3H9/PW29F2YiAfWscK5rMMBHHtdMtGwflr/7IEESKyxs4xKfilANvN5GmNhXY3&#10;rmg4RSNSCIcCFTQx9oWUoW7IYpi5njhxF+ctxgS9kdrjLYXbTr5mWS4ttpwaGuxp11B9Pf1YBU5/&#10;lHnlDmxMzcvPb+MXx/ObUs/TsVyBiDTGf/HD/a7T/AX8/ZIOkJ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i4os8AAAADbAAAADwAAAAAAAAAAAAAAAACYAgAAZHJzL2Rvd25y&#10;ZXYueG1sUEsFBgAAAAAEAAQA9QAAAIUDAAAAAA==&#10;" fillcolor="aqua">
                  <v:fill color2="#ffebfa" rotate="t" focus="100%" type="gradient"/>
                  <v:textbox>
                    <w:txbxContent>
                      <w:p w14:paraId="031E4382" w14:textId="77777777" w:rsidR="00740B48" w:rsidRDefault="00740B48" w:rsidP="00D92BE7">
                        <w:pPr>
                          <w:jc w:val="center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</w:rPr>
                          <w:t>4 УРОВЕНЬ – индивидуализация, сертификация деятельности для поступления в ВУЗы и средние профессиональные учебные заведения.</w:t>
                        </w:r>
                      </w:p>
                      <w:p w14:paraId="3B108541" w14:textId="77777777" w:rsidR="00740B48" w:rsidRDefault="00740B48" w:rsidP="00D92BE7">
                        <w:pPr>
                          <w:rPr>
                            <w:rFonts w:ascii="Calibri" w:hAnsi="Calibri"/>
                          </w:rPr>
                        </w:pPr>
                      </w:p>
                    </w:txbxContent>
                  </v:textbox>
                </v:rect>
                <v:rect id="Rectangle 116" o:spid="_x0000_s1030" style="position:absolute;left:2283;top:17142;width:59439;height:4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LNC8QA&#10;AADbAAAADwAAAGRycy9kb3ducmV2LnhtbESPQWvCQBCF74X+h2UKXoruKlIkukqxVaS3xlI9Dtkx&#10;CWZnQ3Zr4r/vHAq9zfDevPfNajP4Rt2oi3VgC9OJAUVcBFdzaeHruBsvQMWE7LAJTBbuFGGzfnxY&#10;YeZCz590y1OpJIRjhhaqlNpM61hU5DFOQkss2iV0HpOsXaldh72E+0bPjHnRHmuWhgpb2lZUXPMf&#10;b8H0H8f99u2043z6fH438308mG9rR0/D6xJUoiH9m/+uD07wBVZ+kQH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CzQvEAAAA2wAAAA8AAAAAAAAAAAAAAAAAmAIAAGRycy9k&#10;b3ducmV2LnhtbFBLBQYAAAAABAAEAPUAAACJAwAAAAA=&#10;" fillcolor="#c9f">
                  <v:fill color2="aqua" rotate="t" angle="135" focus="100%" type="gradient"/>
                  <v:textbox>
                    <w:txbxContent>
                      <w:p w14:paraId="03D4DCD8" w14:textId="77777777" w:rsidR="00740B48" w:rsidRDefault="00740B48" w:rsidP="00D92BE7">
                        <w:pPr>
                          <w:jc w:val="center"/>
                          <w:rPr>
                            <w:rFonts w:ascii="Times New Roman" w:hAnsi="Times New Roman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</w:rPr>
                          <w:t>3 УРОВЕНЬ – мастерство, профессионализм. Профессионализация и творчество.</w:t>
                        </w:r>
                      </w:p>
                      <w:p w14:paraId="182906DD" w14:textId="77777777" w:rsidR="00740B48" w:rsidRDefault="00740B48" w:rsidP="00D92BE7">
                        <w:pPr>
                          <w:rPr>
                            <w:rFonts w:ascii="Times New Roman" w:hAnsi="Times New Roman"/>
                          </w:rPr>
                        </w:pPr>
                      </w:p>
                    </w:txbxContent>
                  </v:textbox>
                </v:rect>
                <v:rect id="Rectangle 117" o:spid="_x0000_s1031" style="position:absolute;left:2283;top:26287;width:59439;height:4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1Dz8EA&#10;AADbAAAADwAAAGRycy9kb3ducmV2LnhtbESPQYvCMBCF7wv+hzCCtzVVRNZqFBEEb2JcWPY2NmNb&#10;bCalibb6640geJvhve/Nm8Wqs5W4UeNLxwpGwwQEceZMybmC3+P2+weED8gGK8ek4E4eVsve1wJT&#10;41o+0E2HXMQQ9ikqKEKoUyl9VpBFP3Q1cdTOrrEY4trk0jTYxnBbyXGSTKXFkuOFAmvaFJRd9NXG&#10;Gvbvf691Ozvtw7V8PPSE5WGn1KDfrecgAnXhY37TOxO5Gbx+iQP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dQ8/BAAAA2wAAAA8AAAAAAAAAAAAAAAAAmAIAAGRycy9kb3du&#10;cmV2LnhtbFBLBQYAAAAABAAEAPUAAACGAwAAAAA=&#10;" fillcolor="aqua">
                  <v:fill rotate="t" focusposition=".5,.5" focussize="" focus="100%" type="gradientRadial"/>
                  <v:textbox>
                    <w:txbxContent>
                      <w:p w14:paraId="78F90F31" w14:textId="77777777" w:rsidR="00740B48" w:rsidRDefault="00740B48" w:rsidP="00D92BE7">
                        <w:pPr>
                          <w:ind w:right="-840"/>
                          <w:jc w:val="center"/>
                          <w:rPr>
                            <w:rFonts w:ascii="Times New Roman" w:hAnsi="Times New Roman"/>
                            <w:i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</w:rPr>
                          <w:t>Социально – психологическая диагностика. Промежуточная аттестация</w:t>
                        </w:r>
                        <w:r>
                          <w:rPr>
                            <w:rFonts w:ascii="Times New Roman" w:hAnsi="Times New Roman"/>
                            <w:i/>
                          </w:rPr>
                          <w:t>.</w:t>
                        </w:r>
                      </w:p>
                      <w:p w14:paraId="05C8D2E0" w14:textId="77777777" w:rsidR="00740B48" w:rsidRDefault="00740B48" w:rsidP="00D92BE7">
                        <w:pPr>
                          <w:ind w:right="-840"/>
                          <w:rPr>
                            <w:rFonts w:ascii="Times New Roman" w:hAnsi="Times New Roman"/>
                          </w:rPr>
                        </w:pPr>
                      </w:p>
                    </w:txbxContent>
                  </v:textbox>
                </v:rect>
                <v:line id="Line 118" o:spid="_x0000_s1032" style="position:absolute;visibility:visible;mso-wrap-style:square" from="32002,5716" to="32002,9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3BNc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/X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3BNcIAAADbAAAADwAAAAAAAAAAAAAA&#10;AAChAgAAZHJzL2Rvd25yZXYueG1sUEsFBgAAAAAEAAQA+QAAAJADAAAAAA==&#10;"/>
                <v:line id="Line 119" o:spid="_x0000_s1033" style="position:absolute;visibility:visible;mso-wrap-style:square" from="32067,13828" to="32067,17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FkrsYAAADb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eAT/X+IP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BZK7GAAAA2wAAAA8AAAAAAAAA&#10;AAAAAAAAoQIAAGRycy9kb3ducmV2LnhtbFBLBQYAAAAABAAEAPkAAACUAwAAAAA=&#10;"/>
                <v:line id="Line 120" o:spid="_x0000_s1034" style="position:absolute;visibility:visible;mso-wrap-style:square" from="32002,21719" to="32002,26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wOhMYAAADc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pmP4OxOP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8DoTGAAAA3AAAAA8AAAAAAAAA&#10;AAAAAAAAoQIAAGRycy9kb3ducmV2LnhtbFBLBQYAAAAABAAEAPkAAACUAwAAAAA=&#10;"/>
                <v:line id="Line 121" o:spid="_x0000_s1035" style="position:absolute;visibility:visible;mso-wrap-style:square" from="32002,30864" to="32002,35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I1aMYAAADcAAAADwAAAGRycy9kb3ducmV2LnhtbESPQWvCQBSE7wX/w/KE3uqmBkKJriIV&#10;QXso1Rb0+Mw+k2j2bdjdJum/7xYKHoeZ+YaZLwfTiI6cry0reJ4kIIgLq2suFXx9bp5eQPiArLGx&#10;TAp+yMNyMXqYY65tz3vqDqEUEcI+RwVVCG0upS8qMugntiWO3sU6gyFKV0rtsI9w08hpkmTSYM1x&#10;ocKWXisqbodvo+A9/ci61e5tOxx32blY78+na++UehwPqxmIQEO4h//bW61gmq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NiNWjGAAAA3AAAAA8AAAAAAAAA&#10;AAAAAAAAoQIAAGRycy9kb3ducmV2LnhtbFBLBQYAAAAABAAEAPkAAACUAwAAAAA=&#10;"/>
                <v:rect id="Rectangle 126" o:spid="_x0000_s1036" style="position:absolute;left:2283;top:9145;width:59439;height:4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KUtMQA&#10;AADcAAAADwAAAGRycy9kb3ducmV2LnhtbESPT2sCMRTE7wW/Q3iCt5r1DyJbo4gglT1ZFXt9bF43&#10;SzcvcZOu67c3hUKPw8z8hlltetuIjtpQO1YwGWcgiEuna64UXM771yWIEJE1No5JwYMCbNaDlxXm&#10;2t35g7pTrESCcMhRgYnR51KG0pDFMHaeOHlfrrUYk2wrqVu8J7ht5DTLFtJizWnBoKedofL79GMV&#10;LP0nHY1/lIvb/lp0h3lRvTeFUqNhv30DEamP/+G/9kErmM7m8HsmHQ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ilLTEAAAA3AAAAA8AAAAAAAAAAAAAAAAAmAIAAGRycy9k&#10;b3ducmV2LnhtbFBLBQYAAAAABAAEAPUAAACJAwAAAAA=&#10;" fillcolor="aqua">
                  <v:fill color2="#f9c" rotate="t" focus="100%" type="gradient"/>
                  <v:textbox>
                    <w:txbxContent>
                      <w:p w14:paraId="044E8976" w14:textId="77777777" w:rsidR="00740B48" w:rsidRDefault="00740B48" w:rsidP="00D92BE7">
                        <w:pPr>
                          <w:jc w:val="center"/>
                          <w:rPr>
                            <w:rFonts w:ascii="Times New Roman" w:hAnsi="Times New Roman"/>
                            <w:b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</w:rPr>
                          <w:t>Социально – психологическая диагностика. Промежуточная аттестация.</w:t>
                        </w:r>
                      </w:p>
                      <w:p w14:paraId="53FC1C2D" w14:textId="77777777" w:rsidR="00740B48" w:rsidRDefault="00740B48" w:rsidP="00D92BE7">
                        <w:pPr>
                          <w:rPr>
                            <w:rFonts w:ascii="Calibri" w:hAnsi="Calibri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2D0E88D4" w14:textId="77777777" w:rsidR="00D92BE7" w:rsidRPr="000E5249" w:rsidRDefault="00D92BE7" w:rsidP="00D92BE7">
      <w:pPr>
        <w:spacing w:after="0" w:line="240" w:lineRule="auto"/>
        <w:ind w:firstLine="709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24A5F1F" wp14:editId="7A2FCDCC">
                <wp:simplePos x="0" y="0"/>
                <wp:positionH relativeFrom="column">
                  <wp:posOffset>3569335</wp:posOffset>
                </wp:positionH>
                <wp:positionV relativeFrom="paragraph">
                  <wp:posOffset>456565</wp:posOffset>
                </wp:positionV>
                <wp:extent cx="1270" cy="441325"/>
                <wp:effectExtent l="0" t="0" r="36830" b="15875"/>
                <wp:wrapNone/>
                <wp:docPr id="251" name="Lin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" cy="4413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7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1.05pt,35.95pt" to="281.15pt,7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"/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299" distR="114299" simplePos="0" relativeHeight="251760640" behindDoc="0" locked="0" layoutInCell="1" allowOverlap="1" wp14:anchorId="16F70B64" wp14:editId="1E7CC489">
                <wp:simplePos x="0" y="0"/>
                <wp:positionH relativeFrom="column">
                  <wp:posOffset>3558539</wp:posOffset>
                </wp:positionH>
                <wp:positionV relativeFrom="paragraph">
                  <wp:posOffset>1337310</wp:posOffset>
                </wp:positionV>
                <wp:extent cx="0" cy="483235"/>
                <wp:effectExtent l="0" t="0" r="19050" b="12065"/>
                <wp:wrapNone/>
                <wp:docPr id="250" name="Lin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832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" o:spid="_x0000_s1026" style="position:absolute;z-index:2517606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80.2pt,105.3pt" to="280.2pt,1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"/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299" distR="114299" simplePos="0" relativeHeight="251761664" behindDoc="0" locked="0" layoutInCell="1" allowOverlap="1" wp14:anchorId="338C8101" wp14:editId="303DD6E9">
                <wp:simplePos x="0" y="0"/>
                <wp:positionH relativeFrom="column">
                  <wp:posOffset>3558539</wp:posOffset>
                </wp:positionH>
                <wp:positionV relativeFrom="paragraph">
                  <wp:posOffset>2255520</wp:posOffset>
                </wp:positionV>
                <wp:extent cx="0" cy="452120"/>
                <wp:effectExtent l="0" t="0" r="19050" b="24130"/>
                <wp:wrapNone/>
                <wp:docPr id="249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21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0" o:spid="_x0000_s1026" style="position:absolute;z-index:2517616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80.2pt,177.6pt" to="280.2pt,2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eQhFQIAACsEAAAOAAAAZHJzL2Uyb0RvYy54bWysU8uu2jAQ3VfqP1jeQx43U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"/>
            </w:pict>
          </mc:Fallback>
        </mc:AlternateContent>
      </w:r>
    </w:p>
    <w:p w14:paraId="21A3EA16" w14:textId="77777777" w:rsidR="00D92BE7" w:rsidRPr="000E5249" w:rsidRDefault="00D92BE7" w:rsidP="00D92BE7">
      <w:pPr>
        <w:spacing w:after="0" w:line="240" w:lineRule="auto"/>
        <w:ind w:firstLine="709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F6A706D" wp14:editId="4167DFE3">
                <wp:simplePos x="0" y="0"/>
                <wp:positionH relativeFrom="column">
                  <wp:posOffset>327660</wp:posOffset>
                </wp:positionH>
                <wp:positionV relativeFrom="paragraph">
                  <wp:posOffset>121285</wp:posOffset>
                </wp:positionV>
                <wp:extent cx="5940425" cy="456565"/>
                <wp:effectExtent l="0" t="0" r="22225" b="19685"/>
                <wp:wrapNone/>
                <wp:docPr id="255" name="Rectang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425" cy="4565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FFFF"/>
                            </a:gs>
                            <a:gs pos="100000">
                              <a:srgbClr val="FF99CC"/>
                            </a:gs>
                          </a:gsLst>
                          <a:lin ang="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1DFEA" w14:textId="77777777" w:rsidR="00740B48" w:rsidRDefault="00740B48" w:rsidP="00D92BE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Социально – психологическая диагностика. Промежуточная аттестация.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2" o:spid="_x0000_s1037" style="position:absolute;left:0;text-align:left;margin-left:25.8pt;margin-top:9.55pt;width:467.75pt;height:35.9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" fillcolor="aqua">
                <v:fill color2="#f9c" rotate="t" angle="90" focus="100%" type="gradient"/>
                <v:textbox>
                  <w:txbxContent>
                    <w:p w14:paraId="09D1DFEA" w14:textId="77777777" w:rsidR="00740B48" w:rsidRDefault="00740B48" w:rsidP="00D92BE7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Социально – психологическая диагностика. Промежуточная аттестация.</w:t>
                      </w:r>
                    </w:p>
                  </w:txbxContent>
                </v:textbox>
              </v:rect>
            </w:pict>
          </mc:Fallback>
        </mc:AlternateContent>
      </w:r>
    </w:p>
    <w:p w14:paraId="285802E5" w14:textId="77777777" w:rsidR="00D92BE7" w:rsidRPr="000E5249" w:rsidRDefault="00D92BE7" w:rsidP="00D92BE7">
      <w:pPr>
        <w:spacing w:after="0" w:line="240" w:lineRule="auto"/>
        <w:rPr>
          <w:rFonts w:ascii="Times New Roman" w:eastAsia="Calibri" w:hAnsi="Times New Roman" w:cs="Times New Roman"/>
          <w:sz w:val="36"/>
          <w:szCs w:val="36"/>
        </w:rPr>
      </w:pPr>
    </w:p>
    <w:p w14:paraId="5373C7CF" w14:textId="77777777" w:rsidR="00D92BE7" w:rsidRPr="000E5249" w:rsidRDefault="00D92BE7" w:rsidP="00D92BE7">
      <w:pPr>
        <w:spacing w:after="0" w:line="240" w:lineRule="auto"/>
        <w:ind w:firstLine="709"/>
        <w:rPr>
          <w:rFonts w:ascii="Times New Roman" w:eastAsia="Calibri" w:hAnsi="Times New Roman" w:cs="Times New Roman"/>
          <w:sz w:val="36"/>
          <w:szCs w:val="36"/>
        </w:rPr>
      </w:pPr>
    </w:p>
    <w:p w14:paraId="1BC52805" w14:textId="77777777" w:rsidR="00D92BE7" w:rsidRPr="000E5249" w:rsidRDefault="00D92BE7" w:rsidP="00D92BE7">
      <w:pPr>
        <w:spacing w:after="0" w:line="240" w:lineRule="auto"/>
        <w:ind w:firstLine="709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904DC95" wp14:editId="5A8F2727">
                <wp:simplePos x="0" y="0"/>
                <wp:positionH relativeFrom="column">
                  <wp:posOffset>327660</wp:posOffset>
                </wp:positionH>
                <wp:positionV relativeFrom="paragraph">
                  <wp:posOffset>215900</wp:posOffset>
                </wp:positionV>
                <wp:extent cx="5940425" cy="457200"/>
                <wp:effectExtent l="0" t="0" r="22225" b="19050"/>
                <wp:wrapNone/>
                <wp:docPr id="253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425" cy="4572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00FFFF"/>
                            </a:gs>
                            <a:gs pos="100000">
                              <a:srgbClr val="FF99CC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7C742" w14:textId="77777777" w:rsidR="00740B48" w:rsidRDefault="00740B48" w:rsidP="00D92BE7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1 УРОВЕНЬ –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интерес, освоение. Универсализация личности и начальное обучение творчеству.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4" o:spid="_x0000_s1038" style="position:absolute;left:0;text-align:left;margin-left:25.8pt;margin-top:17pt;width:467.75pt;height:36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" fillcolor="aqua">
                <v:fill color2="#f9c" rotate="t" focusposition=".5,.5" focussize="" focus="100%" type="gradientRadial"/>
                <v:textbox>
                  <w:txbxContent>
                    <w:p w14:paraId="5387C742" w14:textId="77777777" w:rsidR="00740B48" w:rsidRDefault="00740B48" w:rsidP="00D92BE7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1 УРОВЕНЬ –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интерес, освоение. Универсализация личности и начальное обучение творчеству.</w:t>
                      </w: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759CF6CB" w14:textId="77777777" w:rsidR="00D92BE7" w:rsidRPr="000E5249" w:rsidRDefault="00D92BE7" w:rsidP="00D92BE7">
      <w:pPr>
        <w:spacing w:after="0" w:line="240" w:lineRule="auto"/>
        <w:ind w:firstLine="709"/>
        <w:rPr>
          <w:rFonts w:ascii="Times New Roman" w:eastAsia="Calibri" w:hAnsi="Times New Roman" w:cs="Times New Roman"/>
          <w:sz w:val="36"/>
          <w:szCs w:val="36"/>
        </w:rPr>
      </w:pPr>
    </w:p>
    <w:p w14:paraId="21B4C5AE" w14:textId="77777777" w:rsidR="00D92BE7" w:rsidRPr="000E5249" w:rsidRDefault="00D92BE7" w:rsidP="00D92BE7">
      <w:pPr>
        <w:spacing w:after="0" w:line="240" w:lineRule="auto"/>
        <w:ind w:firstLine="709"/>
        <w:rPr>
          <w:rFonts w:ascii="Times New Roman" w:eastAsia="Calibri" w:hAnsi="Times New Roman" w:cs="Times New Roman"/>
          <w:sz w:val="36"/>
          <w:szCs w:val="36"/>
        </w:rPr>
      </w:pPr>
    </w:p>
    <w:p w14:paraId="2F106852" w14:textId="77777777" w:rsidR="00D92BE7" w:rsidRDefault="00D92BE7" w:rsidP="00D92B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</w:p>
    <w:p w14:paraId="237EEFE7" w14:textId="77777777" w:rsidR="00D92BE7" w:rsidRDefault="00D92BE7" w:rsidP="00D92B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0DDFA01" wp14:editId="1ECCD55A">
                <wp:simplePos x="0" y="0"/>
                <wp:positionH relativeFrom="column">
                  <wp:posOffset>331470</wp:posOffset>
                </wp:positionH>
                <wp:positionV relativeFrom="paragraph">
                  <wp:posOffset>49530</wp:posOffset>
                </wp:positionV>
                <wp:extent cx="5940425" cy="457835"/>
                <wp:effectExtent l="0" t="0" r="22225" b="18415"/>
                <wp:wrapNone/>
                <wp:docPr id="252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0425" cy="45783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F99CC"/>
                            </a:gs>
                            <a:gs pos="100000">
                              <a:srgbClr val="00FFFF"/>
                            </a:gs>
                          </a:gsLst>
                          <a:lin ang="189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F4121C" w14:textId="77777777" w:rsidR="00740B48" w:rsidRDefault="00740B48" w:rsidP="00D92BE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Социально-психологическая диагностика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5" o:spid="_x0000_s1039" style="position:absolute;left:0;text-align:left;margin-left:26.1pt;margin-top:3.9pt;width:467.75pt;height:36.0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" fillcolor="#f9c">
                <v:fill color2="aqua" rotate="t" angle="135" focus="100%" type="gradient"/>
                <v:textbox>
                  <w:txbxContent>
                    <w:p w14:paraId="1AF4121C" w14:textId="77777777" w:rsidR="00740B48" w:rsidRDefault="00740B48" w:rsidP="00D92BE7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Социально-психологическая диагностика</w:t>
                      </w:r>
                    </w:p>
                  </w:txbxContent>
                </v:textbox>
              </v:rect>
            </w:pict>
          </mc:Fallback>
        </mc:AlternateContent>
      </w:r>
    </w:p>
    <w:p w14:paraId="57C629CA" w14:textId="77777777" w:rsidR="00D92BE7" w:rsidRDefault="00D92BE7" w:rsidP="00D92B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</w:p>
    <w:p w14:paraId="683DFF0D" w14:textId="77777777" w:rsidR="00D92BE7" w:rsidRDefault="00D92BE7" w:rsidP="00D92B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</w:p>
    <w:p w14:paraId="2D6E794E" w14:textId="77777777" w:rsidR="00D92BE7" w:rsidRDefault="00D92BE7" w:rsidP="00D92BE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</w:p>
    <w:p w14:paraId="6C551E8E" w14:textId="77777777" w:rsidR="009744EE" w:rsidRDefault="009744EE" w:rsidP="009744EE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E67B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Такая логика построения образовательного процесса лежит в основе долгосрочных интегрированных </w:t>
      </w:r>
      <w:proofErr w:type="spellStart"/>
      <w:r w:rsidRPr="00EE67B6">
        <w:rPr>
          <w:rFonts w:ascii="Times New Roman" w:eastAsia="Calibri" w:hAnsi="Times New Roman" w:cs="Times New Roman"/>
          <w:color w:val="000000"/>
          <w:sz w:val="28"/>
          <w:szCs w:val="28"/>
        </w:rPr>
        <w:t>разноуровневых</w:t>
      </w:r>
      <w:proofErr w:type="spellEnd"/>
      <w:r w:rsidRPr="00EE67B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дополнительных общеразвивающих программ, реализация которых создает условия для удовлетворения образовательных потребностей как одаренных, так и проявляющих обычные способности учащихся.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14:paraId="3F9C9F61" w14:textId="77777777" w:rsidR="007E5270" w:rsidRDefault="007E5270" w:rsidP="00EE5E9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pacing w:val="1"/>
          <w:sz w:val="28"/>
          <w:szCs w:val="28"/>
        </w:rPr>
      </w:pPr>
    </w:p>
    <w:p w14:paraId="769B3223" w14:textId="162AC2FB" w:rsidR="007E5270" w:rsidRPr="007E5270" w:rsidRDefault="007E5270" w:rsidP="007E5270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i/>
          <w:spacing w:val="1"/>
          <w:sz w:val="28"/>
          <w:szCs w:val="28"/>
        </w:rPr>
      </w:pPr>
      <w:r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7.2. </w:t>
      </w:r>
      <w:r>
        <w:rPr>
          <w:rFonts w:ascii="Times New Roman" w:eastAsia="Calibri" w:hAnsi="Times New Roman" w:cs="Times New Roman"/>
          <w:b/>
          <w:i/>
          <w:spacing w:val="1"/>
          <w:sz w:val="28"/>
          <w:szCs w:val="28"/>
        </w:rPr>
        <w:t>ХАРАКТЕРИСТИКА ДОПОЛНИТЕЛЬНЫХ</w:t>
      </w:r>
      <w:r w:rsidRPr="007E5270">
        <w:t xml:space="preserve"> </w:t>
      </w:r>
      <w:r w:rsidRPr="007E5270">
        <w:rPr>
          <w:rFonts w:ascii="Times New Roman" w:eastAsia="Calibri" w:hAnsi="Times New Roman" w:cs="Times New Roman"/>
          <w:b/>
          <w:i/>
          <w:spacing w:val="1"/>
          <w:sz w:val="28"/>
          <w:szCs w:val="28"/>
        </w:rPr>
        <w:t>ОБЩЕРАЗВИВАЮЩИХ ПРОГРАММ</w:t>
      </w:r>
    </w:p>
    <w:p w14:paraId="28471606" w14:textId="3783C772" w:rsidR="000E5249" w:rsidRPr="003F2D90" w:rsidRDefault="000E5249" w:rsidP="00EE5E9C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F2D90">
        <w:rPr>
          <w:rFonts w:ascii="Times New Roman" w:eastAsia="Calibri" w:hAnsi="Times New Roman" w:cs="Times New Roman"/>
          <w:spacing w:val="1"/>
          <w:sz w:val="28"/>
          <w:szCs w:val="28"/>
        </w:rPr>
        <w:lastRenderedPageBreak/>
        <w:t xml:space="preserve">В Центре детского творчества реализуются </w:t>
      </w:r>
      <w:r w:rsidR="00B44638">
        <w:rPr>
          <w:rFonts w:ascii="Times New Roman" w:eastAsia="Calibri" w:hAnsi="Times New Roman" w:cs="Times New Roman"/>
          <w:spacing w:val="1"/>
          <w:sz w:val="28"/>
          <w:szCs w:val="28"/>
        </w:rPr>
        <w:t>40</w:t>
      </w:r>
      <w:r w:rsidRPr="003F2D90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дополнительных общеразвивающих программ </w:t>
      </w:r>
      <w:r w:rsidR="005D6668">
        <w:rPr>
          <w:rFonts w:ascii="Times New Roman" w:eastAsia="Calibri" w:hAnsi="Times New Roman" w:cs="Times New Roman"/>
          <w:spacing w:val="1"/>
          <w:sz w:val="28"/>
          <w:szCs w:val="28"/>
        </w:rPr>
        <w:t>х</w:t>
      </w:r>
      <w:r w:rsidR="005D6668" w:rsidRPr="005D6668">
        <w:rPr>
          <w:rFonts w:ascii="Times New Roman" w:eastAsia="Calibri" w:hAnsi="Times New Roman" w:cs="Times New Roman"/>
          <w:spacing w:val="1"/>
          <w:sz w:val="28"/>
          <w:szCs w:val="28"/>
        </w:rPr>
        <w:t>удожественн</w:t>
      </w:r>
      <w:r w:rsidR="005D6668">
        <w:rPr>
          <w:rFonts w:ascii="Times New Roman" w:eastAsia="Calibri" w:hAnsi="Times New Roman" w:cs="Times New Roman"/>
          <w:spacing w:val="1"/>
          <w:sz w:val="28"/>
          <w:szCs w:val="28"/>
        </w:rPr>
        <w:t>ой,</w:t>
      </w:r>
      <w:r w:rsidRPr="003F2D90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="005D6668">
        <w:rPr>
          <w:rFonts w:ascii="Times New Roman" w:eastAsia="Calibri" w:hAnsi="Times New Roman" w:cs="Times New Roman"/>
          <w:spacing w:val="1"/>
          <w:sz w:val="28"/>
          <w:szCs w:val="28"/>
        </w:rPr>
        <w:t>т</w:t>
      </w:r>
      <w:r w:rsidR="005D6668" w:rsidRPr="005D6668">
        <w:rPr>
          <w:rFonts w:ascii="Times New Roman" w:eastAsia="Calibri" w:hAnsi="Times New Roman" w:cs="Times New Roman"/>
          <w:spacing w:val="1"/>
          <w:sz w:val="28"/>
          <w:szCs w:val="28"/>
        </w:rPr>
        <w:t>ехническ</w:t>
      </w:r>
      <w:r w:rsidR="005D6668">
        <w:rPr>
          <w:rFonts w:ascii="Times New Roman" w:eastAsia="Calibri" w:hAnsi="Times New Roman" w:cs="Times New Roman"/>
          <w:spacing w:val="1"/>
          <w:sz w:val="28"/>
          <w:szCs w:val="28"/>
        </w:rPr>
        <w:t>ой, естественнонаучной, туристско-краеведческой, социально-гуманитарной и физкультурно-спортивной</w:t>
      </w:r>
      <w:r w:rsidR="005D6668" w:rsidRPr="005D6668">
        <w:rPr>
          <w:rFonts w:ascii="Times New Roman" w:eastAsia="Calibri" w:hAnsi="Times New Roman" w:cs="Times New Roman"/>
          <w:spacing w:val="1"/>
          <w:sz w:val="28"/>
          <w:szCs w:val="28"/>
        </w:rPr>
        <w:t xml:space="preserve"> </w:t>
      </w:r>
      <w:r w:rsidRPr="003F2D90">
        <w:rPr>
          <w:rFonts w:ascii="Times New Roman" w:eastAsia="Calibri" w:hAnsi="Times New Roman" w:cs="Times New Roman"/>
          <w:spacing w:val="1"/>
          <w:sz w:val="28"/>
          <w:szCs w:val="28"/>
        </w:rPr>
        <w:t>направленностей</w:t>
      </w:r>
      <w:r w:rsidRPr="003F2D90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14:paraId="12481DAB" w14:textId="55872A4B" w:rsidR="005D6668" w:rsidRPr="005D6668" w:rsidRDefault="005D6668" w:rsidP="005D666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524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1"/>
        <w:gridCol w:w="1980"/>
        <w:gridCol w:w="1984"/>
        <w:gridCol w:w="3047"/>
        <w:gridCol w:w="1984"/>
        <w:gridCol w:w="1297"/>
      </w:tblGrid>
      <w:tr w:rsidR="005D6668" w:rsidRPr="001B355D" w14:paraId="0D9E64BF" w14:textId="77777777" w:rsidTr="005D6668"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6D4BA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 w:rsidRPr="001B355D">
              <w:rPr>
                <w:rFonts w:ascii="Times New Roman" w:eastAsia="Times New Roman" w:hAnsi="Times New Roman" w:cs="Times New Roman"/>
                <w:b/>
                <w:i/>
              </w:rPr>
              <w:t>№</w:t>
            </w:r>
          </w:p>
          <w:p w14:paraId="623BD8D5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gramStart"/>
            <w:r w:rsidRPr="001B355D">
              <w:rPr>
                <w:rFonts w:ascii="Times New Roman" w:eastAsia="Times New Roman" w:hAnsi="Times New Roman" w:cs="Times New Roman"/>
                <w:b/>
                <w:i/>
              </w:rPr>
              <w:t>п</w:t>
            </w:r>
            <w:proofErr w:type="gramEnd"/>
            <w:r w:rsidRPr="001B355D">
              <w:rPr>
                <w:rFonts w:ascii="Times New Roman" w:eastAsia="Times New Roman" w:hAnsi="Times New Roman" w:cs="Times New Roman"/>
                <w:b/>
                <w:i/>
              </w:rPr>
              <w:t>/п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A478F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 w:rsidRPr="001B355D">
              <w:rPr>
                <w:rFonts w:ascii="Times New Roman" w:eastAsia="Times New Roman" w:hAnsi="Times New Roman" w:cs="Times New Roman"/>
                <w:b/>
                <w:i/>
              </w:rPr>
              <w:t>Название объединения</w:t>
            </w:r>
          </w:p>
          <w:p w14:paraId="18980D2C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E0AC2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 w:rsidRPr="001B355D">
              <w:rPr>
                <w:rFonts w:ascii="Times New Roman" w:eastAsia="Times New Roman" w:hAnsi="Times New Roman" w:cs="Times New Roman"/>
                <w:b/>
                <w:i/>
              </w:rPr>
              <w:t>Ф.И.О. педагога д/о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F69AE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 w:rsidRPr="001B355D">
              <w:rPr>
                <w:rFonts w:ascii="Times New Roman" w:eastAsia="Times New Roman" w:hAnsi="Times New Roman" w:cs="Times New Roman"/>
                <w:b/>
                <w:i/>
              </w:rPr>
              <w:t>Название программы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5EA57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 w:rsidRPr="001B355D">
              <w:rPr>
                <w:rFonts w:ascii="Times New Roman" w:eastAsia="Times New Roman" w:hAnsi="Times New Roman" w:cs="Times New Roman"/>
                <w:b/>
                <w:i/>
              </w:rPr>
              <w:t>срок реализации</w:t>
            </w:r>
          </w:p>
          <w:p w14:paraId="212BD2F0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 w:rsidRPr="001B355D">
              <w:rPr>
                <w:rFonts w:ascii="Times New Roman" w:eastAsia="Times New Roman" w:hAnsi="Times New Roman" w:cs="Times New Roman"/>
                <w:b/>
                <w:i/>
              </w:rPr>
              <w:t>программы,</w:t>
            </w:r>
          </w:p>
          <w:p w14:paraId="29481808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r w:rsidRPr="001B355D">
              <w:rPr>
                <w:rFonts w:ascii="Times New Roman" w:eastAsia="Times New Roman" w:hAnsi="Times New Roman" w:cs="Times New Roman"/>
                <w:b/>
                <w:i/>
              </w:rPr>
              <w:t>возраст учащихся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EB263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</w:rPr>
            </w:pPr>
            <w:proofErr w:type="gramStart"/>
            <w:r w:rsidRPr="001B355D">
              <w:rPr>
                <w:rFonts w:ascii="Times New Roman" w:eastAsia="Times New Roman" w:hAnsi="Times New Roman" w:cs="Times New Roman"/>
                <w:b/>
                <w:i/>
              </w:rPr>
              <w:t>Текущие</w:t>
            </w:r>
            <w:proofErr w:type="gramEnd"/>
            <w:r w:rsidRPr="001B355D">
              <w:rPr>
                <w:rFonts w:ascii="Times New Roman" w:eastAsia="Times New Roman" w:hAnsi="Times New Roman" w:cs="Times New Roman"/>
                <w:b/>
                <w:i/>
              </w:rPr>
              <w:t xml:space="preserve"> года </w:t>
            </w:r>
            <w:proofErr w:type="spellStart"/>
            <w:r w:rsidRPr="001B355D">
              <w:rPr>
                <w:rFonts w:ascii="Times New Roman" w:eastAsia="Times New Roman" w:hAnsi="Times New Roman" w:cs="Times New Roman"/>
                <w:b/>
                <w:i/>
              </w:rPr>
              <w:t>обуч</w:t>
            </w:r>
            <w:proofErr w:type="spellEnd"/>
          </w:p>
        </w:tc>
      </w:tr>
      <w:tr w:rsidR="005D6668" w:rsidRPr="001B355D" w14:paraId="5EBDAA3A" w14:textId="77777777" w:rsidTr="005D6668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4D430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B355D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  <w:p w14:paraId="42249030" w14:textId="77777777" w:rsidR="005D6668" w:rsidRDefault="005D6668" w:rsidP="005D6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B355D">
              <w:rPr>
                <w:rFonts w:ascii="Times New Roman" w:eastAsia="Times New Roman" w:hAnsi="Times New Roman" w:cs="Times New Roman"/>
                <w:b/>
              </w:rPr>
              <w:t>ХУДОЖЕСТВЕННАЯ НАПРАВЛЕННОСТЬ</w:t>
            </w:r>
          </w:p>
          <w:p w14:paraId="5A5089A7" w14:textId="040B5766" w:rsidR="005D6668" w:rsidRPr="005D6668" w:rsidRDefault="005D6668" w:rsidP="005D66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5D6668" w:rsidRPr="001B355D" w14:paraId="0E2AA71B" w14:textId="77777777" w:rsidTr="005D6668"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855C1" w14:textId="77777777" w:rsidR="005D6668" w:rsidRPr="000D19A4" w:rsidRDefault="005D6668" w:rsidP="003429B1">
            <w:pPr>
              <w:pStyle w:val="ae"/>
              <w:widowControl/>
              <w:numPr>
                <w:ilvl w:val="0"/>
                <w:numId w:val="44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E890E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«Школьный театр»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CC3EA" w14:textId="77777777" w:rsidR="005D6668" w:rsidRDefault="005D666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33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Егурнова Елена Егоровна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4BC15" w14:textId="77777777" w:rsidR="005D6668" w:rsidRPr="000D19A4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</w:t>
            </w:r>
            <w:r w:rsidRPr="000D19A4">
              <w:rPr>
                <w:rFonts w:ascii="Times New Roman" w:eastAsia="Times New Roman" w:hAnsi="Times New Roman" w:cs="Times New Roman"/>
              </w:rPr>
              <w:t>ополнительная общеразвивающая программа</w:t>
            </w:r>
          </w:p>
          <w:p w14:paraId="2A001D77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 «Школьный театр»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771BAC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12-17 лет (432 часа)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D6D3A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4E041872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5D6668" w:rsidRPr="001B355D" w14:paraId="11A89F95" w14:textId="77777777" w:rsidTr="005D6668"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97A8C" w14:textId="77777777" w:rsidR="005D6668" w:rsidRPr="000D19A4" w:rsidRDefault="005D6668" w:rsidP="003429B1">
            <w:pPr>
              <w:pStyle w:val="ae"/>
              <w:widowControl/>
              <w:numPr>
                <w:ilvl w:val="0"/>
                <w:numId w:val="44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BF0821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B355D">
              <w:rPr>
                <w:rFonts w:ascii="Times New Roman" w:eastAsia="Times New Roman" w:hAnsi="Times New Roman" w:cs="Times New Roman"/>
                <w:b/>
              </w:rPr>
              <w:t>«Хореография»</w:t>
            </w:r>
          </w:p>
          <w:p w14:paraId="4FA7A777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D05306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Иван</w:t>
            </w:r>
            <w:r w:rsidRPr="001B355D">
              <w:rPr>
                <w:rFonts w:ascii="Times New Roman" w:eastAsia="Times New Roman" w:hAnsi="Times New Roman" w:cs="Times New Roman"/>
              </w:rPr>
              <w:t>ова Ирина Геннадьевна</w:t>
            </w:r>
          </w:p>
          <w:p w14:paraId="6C0E025D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Банникова Анна Сергеевна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DAD48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B355D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1B355D">
              <w:rPr>
                <w:rFonts w:ascii="Times New Roman" w:eastAsia="Times New Roman" w:hAnsi="Times New Roman" w:cs="Times New Roman"/>
                <w:b/>
              </w:rPr>
              <w:t xml:space="preserve"> «Танцевальный калейдоскоп»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6D9AF8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D">
              <w:rPr>
                <w:rFonts w:ascii="Times New Roman" w:eastAsia="Times New Roman" w:hAnsi="Times New Roman" w:cs="Times New Roman"/>
              </w:rPr>
              <w:t>10 лет (1440</w:t>
            </w:r>
            <w:r>
              <w:rPr>
                <w:rFonts w:ascii="Times New Roman" w:eastAsia="Times New Roman" w:hAnsi="Times New Roman" w:cs="Times New Roman"/>
              </w:rPr>
              <w:t xml:space="preserve"> часов</w:t>
            </w:r>
            <w:r w:rsidRPr="001B355D">
              <w:rPr>
                <w:rFonts w:ascii="Times New Roman" w:eastAsia="Times New Roman" w:hAnsi="Times New Roman" w:cs="Times New Roman"/>
              </w:rPr>
              <w:t>)</w:t>
            </w:r>
          </w:p>
          <w:p w14:paraId="27DEE0A8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B355D">
              <w:rPr>
                <w:rFonts w:ascii="Times New Roman" w:eastAsia="Times New Roman" w:hAnsi="Times New Roman" w:cs="Times New Roman"/>
              </w:rPr>
              <w:t>7-17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D483A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1,4</w:t>
            </w:r>
            <w:r w:rsidRPr="001B355D">
              <w:rPr>
                <w:rFonts w:ascii="Times New Roman" w:eastAsia="Times New Roman" w:hAnsi="Times New Roman" w:cs="Times New Roman"/>
              </w:rPr>
              <w:t>,</w:t>
            </w:r>
            <w:r>
              <w:rPr>
                <w:rFonts w:ascii="Times New Roman" w:eastAsia="Times New Roman" w:hAnsi="Times New Roman" w:cs="Times New Roman"/>
              </w:rPr>
              <w:t>7</w:t>
            </w:r>
            <w:r w:rsidRPr="001B355D">
              <w:rPr>
                <w:rFonts w:ascii="Times New Roman" w:eastAsia="Times New Roman" w:hAnsi="Times New Roman" w:cs="Times New Roman"/>
              </w:rPr>
              <w:t>,</w:t>
            </w:r>
            <w:r>
              <w:rPr>
                <w:rFonts w:ascii="Times New Roman" w:eastAsia="Times New Roman" w:hAnsi="Times New Roman" w:cs="Times New Roman"/>
              </w:rPr>
              <w:t>9</w:t>
            </w:r>
            <w:r w:rsidRPr="001B355D">
              <w:rPr>
                <w:rFonts w:ascii="Times New Roman" w:eastAsia="Times New Roman" w:hAnsi="Times New Roman" w:cs="Times New Roman"/>
              </w:rPr>
              <w:t xml:space="preserve"> год обучения</w:t>
            </w:r>
          </w:p>
        </w:tc>
      </w:tr>
      <w:tr w:rsidR="005D6668" w:rsidRPr="001B355D" w14:paraId="5BFF1995" w14:textId="77777777" w:rsidTr="005D6668">
        <w:trPr>
          <w:trHeight w:val="1100"/>
        </w:trPr>
        <w:tc>
          <w:tcPr>
            <w:tcW w:w="2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CFEC7B0" w14:textId="77777777" w:rsidR="005D6668" w:rsidRPr="000D19A4" w:rsidRDefault="005D6668" w:rsidP="003429B1">
            <w:pPr>
              <w:pStyle w:val="ae"/>
              <w:widowControl/>
              <w:numPr>
                <w:ilvl w:val="0"/>
                <w:numId w:val="44"/>
              </w:numPr>
              <w:autoSpaceDE/>
              <w:autoSpaceDN/>
              <w:adjustRightInd/>
            </w:pP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53F5307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B355D">
              <w:rPr>
                <w:rFonts w:ascii="Times New Roman" w:eastAsia="Times New Roman" w:hAnsi="Times New Roman" w:cs="Times New Roman"/>
                <w:b/>
              </w:rPr>
              <w:t>«ДПИ»</w:t>
            </w:r>
          </w:p>
          <w:p w14:paraId="0960EDD7" w14:textId="77777777" w:rsidR="005D6668" w:rsidRPr="001B355D" w:rsidRDefault="005D6668" w:rsidP="0076733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</w:rPr>
            </w:pPr>
          </w:p>
          <w:p w14:paraId="669110B8" w14:textId="77777777" w:rsidR="005D6668" w:rsidRPr="001B355D" w:rsidRDefault="005D6668" w:rsidP="0076733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63B44D9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Максимова Ольга Вячеславовна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ACD2927" w14:textId="77777777" w:rsidR="005D6668" w:rsidRPr="00E94A96" w:rsidRDefault="005D6668" w:rsidP="00767334">
            <w:pPr>
              <w:tabs>
                <w:tab w:val="left" w:pos="481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1B355D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1B355D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5375B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Волшебная шкатулка</w:t>
            </w:r>
            <w:r w:rsidRPr="005375B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BB07B5B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(108 часов)</w:t>
            </w:r>
          </w:p>
          <w:p w14:paraId="3C79491F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8-10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F6F5DE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44303B1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9F16011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5D6668" w:rsidRPr="001B355D" w14:paraId="10DCDED5" w14:textId="77777777" w:rsidTr="005D6668">
        <w:trPr>
          <w:trHeight w:val="926"/>
        </w:trPr>
        <w:tc>
          <w:tcPr>
            <w:tcW w:w="2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545D0" w14:textId="77777777" w:rsidR="005D6668" w:rsidRPr="000D19A4" w:rsidRDefault="005D6668" w:rsidP="003429B1">
            <w:pPr>
              <w:pStyle w:val="ae"/>
              <w:widowControl/>
              <w:numPr>
                <w:ilvl w:val="0"/>
                <w:numId w:val="44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D430D9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2F170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53226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B355D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1B355D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5375B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«</w:t>
            </w:r>
            <w:r w:rsidRPr="00746D6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Чудесная </w:t>
            </w:r>
            <w:proofErr w:type="spellStart"/>
            <w:r w:rsidRPr="00746D6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тестопластика</w:t>
            </w:r>
            <w:proofErr w:type="spellEnd"/>
            <w:r w:rsidRPr="005375B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1BB30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(108 часов)</w:t>
            </w:r>
          </w:p>
          <w:p w14:paraId="05A7030C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8-10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C9855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5D6668" w:rsidRPr="001B355D" w14:paraId="062D3EBD" w14:textId="77777777" w:rsidTr="005D6668">
        <w:tc>
          <w:tcPr>
            <w:tcW w:w="2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5D3EB7" w14:textId="77777777" w:rsidR="005D6668" w:rsidRPr="000D19A4" w:rsidRDefault="005D6668" w:rsidP="003429B1">
            <w:pPr>
              <w:pStyle w:val="ae"/>
              <w:widowControl/>
              <w:numPr>
                <w:ilvl w:val="0"/>
                <w:numId w:val="44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83BA1D7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1B355D">
              <w:rPr>
                <w:rFonts w:ascii="Times New Roman" w:eastAsia="Times New Roman" w:hAnsi="Times New Roman" w:cs="Times New Roman"/>
                <w:b/>
              </w:rPr>
              <w:t>«Умелец»</w:t>
            </w:r>
          </w:p>
          <w:p w14:paraId="72BC60C9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FD9FB40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D">
              <w:rPr>
                <w:rFonts w:ascii="Times New Roman" w:eastAsia="Times New Roman" w:hAnsi="Times New Roman" w:cs="Times New Roman"/>
              </w:rPr>
              <w:t xml:space="preserve">Кузнецова Галина </w:t>
            </w:r>
            <w:proofErr w:type="spellStart"/>
            <w:r w:rsidRPr="001B355D">
              <w:rPr>
                <w:rFonts w:ascii="Times New Roman" w:eastAsia="Times New Roman" w:hAnsi="Times New Roman" w:cs="Times New Roman"/>
              </w:rPr>
              <w:t>Гайфуллаевна</w:t>
            </w:r>
            <w:proofErr w:type="spellEnd"/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8A63C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D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1B355D">
              <w:rPr>
                <w:rFonts w:ascii="Times New Roman" w:eastAsia="Times New Roman" w:hAnsi="Times New Roman" w:cs="Times New Roman"/>
                <w:b/>
              </w:rPr>
              <w:t xml:space="preserve"> «Радуга творчества</w:t>
            </w:r>
            <w:r w:rsidRPr="001B355D">
              <w:rPr>
                <w:rFonts w:ascii="Times New Roman" w:eastAsia="Times New Roman" w:hAnsi="Times New Roman" w:cs="Times New Roman"/>
              </w:rPr>
              <w:t xml:space="preserve">» 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E196D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</w:t>
            </w:r>
            <w:r w:rsidRPr="001B355D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года</w:t>
            </w:r>
            <w:r w:rsidRPr="001B355D">
              <w:rPr>
                <w:rFonts w:ascii="Times New Roman" w:eastAsia="Times New Roman" w:hAnsi="Times New Roman" w:cs="Times New Roman"/>
              </w:rPr>
              <w:t xml:space="preserve"> (720 ч.)</w:t>
            </w:r>
          </w:p>
          <w:p w14:paraId="3E0224F8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D">
              <w:rPr>
                <w:rFonts w:ascii="Times New Roman" w:eastAsia="Times New Roman" w:hAnsi="Times New Roman" w:cs="Times New Roman"/>
              </w:rPr>
              <w:t>8-16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104AC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Pr="001B355D">
              <w:rPr>
                <w:rFonts w:ascii="Times New Roman" w:eastAsia="Times New Roman" w:hAnsi="Times New Roman" w:cs="Times New Roman"/>
              </w:rPr>
              <w:t>,3,</w:t>
            </w:r>
            <w:r>
              <w:rPr>
                <w:rFonts w:ascii="Times New Roman" w:eastAsia="Times New Roman" w:hAnsi="Times New Roman" w:cs="Times New Roman"/>
              </w:rPr>
              <w:t>4</w:t>
            </w:r>
            <w:r w:rsidRPr="001B355D">
              <w:rPr>
                <w:rFonts w:ascii="Times New Roman" w:eastAsia="Times New Roman" w:hAnsi="Times New Roman" w:cs="Times New Roman"/>
              </w:rPr>
              <w:t xml:space="preserve"> год обучения</w:t>
            </w:r>
          </w:p>
        </w:tc>
      </w:tr>
      <w:tr w:rsidR="005D6668" w:rsidRPr="001B355D" w14:paraId="0E1FBD04" w14:textId="77777777" w:rsidTr="005D6668">
        <w:tc>
          <w:tcPr>
            <w:tcW w:w="2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C7CB4" w14:textId="77777777" w:rsidR="005D6668" w:rsidRPr="000D19A4" w:rsidRDefault="005D6668" w:rsidP="003429B1">
            <w:pPr>
              <w:pStyle w:val="ae"/>
              <w:widowControl/>
              <w:numPr>
                <w:ilvl w:val="0"/>
                <w:numId w:val="44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8C708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835E2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17C683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B355D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1B355D">
              <w:rPr>
                <w:rFonts w:ascii="Times New Roman" w:eastAsia="Times New Roman" w:hAnsi="Times New Roman" w:cs="Times New Roman"/>
                <w:b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</w:rPr>
              <w:t>Волшебный мир бумаги</w:t>
            </w:r>
            <w:r w:rsidRPr="001B355D">
              <w:rPr>
                <w:rFonts w:ascii="Times New Roman" w:eastAsia="Times New Roman" w:hAnsi="Times New Roman" w:cs="Times New Roman"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77E43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(108 часов)</w:t>
            </w:r>
          </w:p>
          <w:p w14:paraId="02238EC2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7-8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867B8" w14:textId="77777777" w:rsidR="005D6668" w:rsidRPr="001B355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5D6668" w:rsidRPr="008A092A" w14:paraId="1CA50ACC" w14:textId="77777777" w:rsidTr="005D6668">
        <w:tc>
          <w:tcPr>
            <w:tcW w:w="2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2A2EB49" w14:textId="77777777" w:rsidR="005D6668" w:rsidRPr="000D19A4" w:rsidRDefault="005D6668" w:rsidP="003429B1">
            <w:pPr>
              <w:pStyle w:val="ae"/>
              <w:widowControl/>
              <w:numPr>
                <w:ilvl w:val="0"/>
                <w:numId w:val="44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F294F7F" w14:textId="77777777" w:rsidR="005D6668" w:rsidRPr="00314A9C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14A9C">
              <w:rPr>
                <w:rFonts w:ascii="Times New Roman" w:eastAsia="Times New Roman" w:hAnsi="Times New Roman" w:cs="Times New Roman"/>
                <w:b/>
              </w:rPr>
              <w:t>«ДПИ»</w:t>
            </w:r>
          </w:p>
          <w:p w14:paraId="1EDB9E45" w14:textId="77777777" w:rsidR="005D6668" w:rsidRPr="00314A9C" w:rsidRDefault="005D6668" w:rsidP="0076733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A537C87" w14:textId="77777777" w:rsidR="005D6668" w:rsidRPr="00314A9C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14A9C">
              <w:rPr>
                <w:rFonts w:ascii="Times New Roman" w:eastAsia="Times New Roman" w:hAnsi="Times New Roman" w:cs="Times New Roman"/>
              </w:rPr>
              <w:t>Третьякова Вероника Александровна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D417A" w14:textId="77777777" w:rsidR="005D6668" w:rsidRPr="00314A9C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314A9C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314A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14A9C">
              <w:rPr>
                <w:rFonts w:ascii="Times New Roman" w:eastAsia="Times New Roman" w:hAnsi="Times New Roman" w:cs="Times New Roman"/>
                <w:b/>
              </w:rPr>
              <w:t>«Умелые ручки»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5B785" w14:textId="77777777" w:rsidR="005D6668" w:rsidRPr="00314A9C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  <w:r w:rsidRPr="00314A9C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года</w:t>
            </w:r>
            <w:r w:rsidRPr="00314A9C">
              <w:rPr>
                <w:rFonts w:ascii="Times New Roman" w:eastAsia="Times New Roman" w:hAnsi="Times New Roman" w:cs="Times New Roman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</w:rPr>
              <w:t>648 часов</w:t>
            </w:r>
            <w:r w:rsidRPr="00314A9C">
              <w:rPr>
                <w:rFonts w:ascii="Times New Roman" w:eastAsia="Times New Roman" w:hAnsi="Times New Roman" w:cs="Times New Roman"/>
              </w:rPr>
              <w:t>),</w:t>
            </w:r>
          </w:p>
          <w:p w14:paraId="6FFE26C1" w14:textId="77777777" w:rsidR="005D6668" w:rsidRPr="00314A9C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14A9C">
              <w:rPr>
                <w:rFonts w:ascii="Times New Roman" w:eastAsia="Times New Roman" w:hAnsi="Times New Roman" w:cs="Times New Roman"/>
              </w:rPr>
              <w:t>7-15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1B839" w14:textId="77777777" w:rsidR="005D6668" w:rsidRPr="008518B3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</w:rPr>
              <w:t>1,3</w:t>
            </w:r>
            <w:r w:rsidRPr="008B73A6">
              <w:rPr>
                <w:rFonts w:ascii="Times New Roman" w:eastAsia="Times New Roman" w:hAnsi="Times New Roman" w:cs="Times New Roman"/>
              </w:rPr>
              <w:t xml:space="preserve"> год обучения</w:t>
            </w:r>
          </w:p>
        </w:tc>
      </w:tr>
      <w:tr w:rsidR="005D6668" w:rsidRPr="008A092A" w14:paraId="1FA634FF" w14:textId="77777777" w:rsidTr="005D6668">
        <w:tc>
          <w:tcPr>
            <w:tcW w:w="2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9BEE68" w14:textId="77777777" w:rsidR="005D6668" w:rsidRPr="000D19A4" w:rsidRDefault="005D6668" w:rsidP="003429B1">
            <w:pPr>
              <w:pStyle w:val="ae"/>
              <w:widowControl/>
              <w:numPr>
                <w:ilvl w:val="0"/>
                <w:numId w:val="44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15CB66" w14:textId="77777777" w:rsidR="005D6668" w:rsidRPr="00314A9C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2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28C3B3" w14:textId="77777777" w:rsidR="005D6668" w:rsidRPr="00314A9C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88AFC" w14:textId="77777777" w:rsidR="005D6668" w:rsidRPr="00314A9C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14A9C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314A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14A9C">
              <w:rPr>
                <w:rFonts w:ascii="Times New Roman" w:eastAsia="Times New Roman" w:hAnsi="Times New Roman" w:cs="Times New Roman"/>
                <w:b/>
              </w:rPr>
              <w:t>«Творческая мастерская»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8C109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14A9C">
              <w:rPr>
                <w:rFonts w:ascii="Times New Roman" w:eastAsia="Times New Roman" w:hAnsi="Times New Roman" w:cs="Times New Roman"/>
              </w:rPr>
              <w:t>1 год (108 часов)</w:t>
            </w:r>
          </w:p>
          <w:p w14:paraId="3E8247CB" w14:textId="77777777" w:rsidR="005D6668" w:rsidRPr="00314A9C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7-8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90233" w14:textId="77777777" w:rsidR="005D6668" w:rsidRPr="008518B3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5D6668" w:rsidRPr="008A092A" w14:paraId="477D22A4" w14:textId="77777777" w:rsidTr="005D6668">
        <w:tc>
          <w:tcPr>
            <w:tcW w:w="2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4BE5A4" w14:textId="77777777" w:rsidR="005D6668" w:rsidRPr="000D19A4" w:rsidRDefault="005D6668" w:rsidP="003429B1">
            <w:pPr>
              <w:pStyle w:val="ae"/>
              <w:widowControl/>
              <w:numPr>
                <w:ilvl w:val="0"/>
                <w:numId w:val="44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B59799" w14:textId="77777777" w:rsidR="005D6668" w:rsidRPr="00314A9C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2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85AC50" w14:textId="77777777" w:rsidR="005D6668" w:rsidRPr="00314A9C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049D6" w14:textId="77777777" w:rsidR="005D6668" w:rsidRPr="00314A9C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14A9C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314A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14A9C">
              <w:rPr>
                <w:rFonts w:ascii="Times New Roman" w:eastAsia="Times New Roman" w:hAnsi="Times New Roman" w:cs="Times New Roman"/>
                <w:b/>
              </w:rPr>
              <w:t>«Народная игрушка»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D693D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14A9C">
              <w:rPr>
                <w:rFonts w:ascii="Times New Roman" w:eastAsia="Times New Roman" w:hAnsi="Times New Roman" w:cs="Times New Roman"/>
              </w:rPr>
              <w:t>1 год (72 часа)</w:t>
            </w:r>
          </w:p>
          <w:p w14:paraId="5F0B2279" w14:textId="77777777" w:rsidR="005D6668" w:rsidRPr="00314A9C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10-14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66994" w14:textId="77777777" w:rsidR="005D6668" w:rsidRPr="008518B3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5D6668" w:rsidRPr="008A092A" w14:paraId="200636CC" w14:textId="77777777" w:rsidTr="005D6668">
        <w:tc>
          <w:tcPr>
            <w:tcW w:w="2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A6B92F" w14:textId="77777777" w:rsidR="005D6668" w:rsidRPr="000D19A4" w:rsidRDefault="005D6668" w:rsidP="003429B1">
            <w:pPr>
              <w:pStyle w:val="ae"/>
              <w:widowControl/>
              <w:numPr>
                <w:ilvl w:val="0"/>
                <w:numId w:val="44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1AFE1D" w14:textId="77777777" w:rsidR="005D6668" w:rsidRPr="00314A9C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2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9387A9" w14:textId="77777777" w:rsidR="005D6668" w:rsidRPr="00314A9C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8322A" w14:textId="77777777" w:rsidR="005D6668" w:rsidRPr="00314A9C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14A9C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314A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14A9C">
              <w:rPr>
                <w:rFonts w:ascii="Times New Roman" w:eastAsia="Times New Roman" w:hAnsi="Times New Roman" w:cs="Times New Roman"/>
                <w:b/>
              </w:rPr>
              <w:t>«</w:t>
            </w:r>
            <w:r w:rsidRPr="000D19A4">
              <w:rPr>
                <w:rFonts w:ascii="Times New Roman" w:eastAsia="Times New Roman" w:hAnsi="Times New Roman" w:cs="Times New Roman"/>
                <w:b/>
              </w:rPr>
              <w:t>Мастерица</w:t>
            </w:r>
            <w:r w:rsidRPr="00314A9C">
              <w:rPr>
                <w:rFonts w:ascii="Times New Roman" w:eastAsia="Times New Roman" w:hAnsi="Times New Roman" w:cs="Times New Roman"/>
                <w:b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3951F3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(216</w:t>
            </w:r>
            <w:r w:rsidRPr="00314A9C">
              <w:rPr>
                <w:rFonts w:ascii="Times New Roman" w:eastAsia="Times New Roman" w:hAnsi="Times New Roman" w:cs="Times New Roman"/>
              </w:rPr>
              <w:t xml:space="preserve"> час</w:t>
            </w:r>
            <w:r>
              <w:rPr>
                <w:rFonts w:ascii="Times New Roman" w:eastAsia="Times New Roman" w:hAnsi="Times New Roman" w:cs="Times New Roman"/>
              </w:rPr>
              <w:t>ов</w:t>
            </w:r>
            <w:r w:rsidRPr="00314A9C">
              <w:rPr>
                <w:rFonts w:ascii="Times New Roman" w:eastAsia="Times New Roman" w:hAnsi="Times New Roman" w:cs="Times New Roman"/>
              </w:rPr>
              <w:t>)</w:t>
            </w:r>
          </w:p>
          <w:p w14:paraId="1A097ED8" w14:textId="77777777" w:rsidR="005D6668" w:rsidRPr="00314A9C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10-14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3D458" w14:textId="77777777" w:rsidR="005D6668" w:rsidRPr="008518B3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5D6668" w:rsidRPr="008A092A" w14:paraId="2096F664" w14:textId="77777777" w:rsidTr="005D6668">
        <w:tc>
          <w:tcPr>
            <w:tcW w:w="2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0E922" w14:textId="77777777" w:rsidR="005D6668" w:rsidRPr="000D19A4" w:rsidRDefault="005D6668" w:rsidP="003429B1">
            <w:pPr>
              <w:pStyle w:val="ae"/>
              <w:widowControl/>
              <w:numPr>
                <w:ilvl w:val="0"/>
                <w:numId w:val="44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AC7997" w14:textId="77777777" w:rsidR="005D6668" w:rsidRPr="00314A9C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1978E" w14:textId="77777777" w:rsidR="005D6668" w:rsidRPr="00314A9C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00C9B" w14:textId="77777777" w:rsidR="005D6668" w:rsidRPr="00314A9C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314A9C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314A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14A9C">
              <w:rPr>
                <w:rFonts w:ascii="Times New Roman" w:eastAsia="Times New Roman" w:hAnsi="Times New Roman" w:cs="Times New Roman"/>
                <w:b/>
              </w:rPr>
              <w:t>«</w:t>
            </w:r>
            <w:r w:rsidRPr="000D19A4">
              <w:rPr>
                <w:rFonts w:ascii="Times New Roman" w:eastAsia="Times New Roman" w:hAnsi="Times New Roman" w:cs="Times New Roman"/>
                <w:b/>
              </w:rPr>
              <w:t>Волшебный сундучок</w:t>
            </w:r>
            <w:r w:rsidRPr="00314A9C">
              <w:rPr>
                <w:rFonts w:ascii="Times New Roman" w:eastAsia="Times New Roman" w:hAnsi="Times New Roman" w:cs="Times New Roman"/>
                <w:b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09756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(36</w:t>
            </w:r>
            <w:r w:rsidRPr="00314A9C">
              <w:rPr>
                <w:rFonts w:ascii="Times New Roman" w:eastAsia="Times New Roman" w:hAnsi="Times New Roman" w:cs="Times New Roman"/>
              </w:rPr>
              <w:t xml:space="preserve"> час</w:t>
            </w:r>
            <w:r>
              <w:rPr>
                <w:rFonts w:ascii="Times New Roman" w:eastAsia="Times New Roman" w:hAnsi="Times New Roman" w:cs="Times New Roman"/>
              </w:rPr>
              <w:t>ов</w:t>
            </w:r>
            <w:r w:rsidRPr="00314A9C">
              <w:rPr>
                <w:rFonts w:ascii="Times New Roman" w:eastAsia="Times New Roman" w:hAnsi="Times New Roman" w:cs="Times New Roman"/>
              </w:rPr>
              <w:t>)</w:t>
            </w:r>
          </w:p>
          <w:p w14:paraId="43CA8FD7" w14:textId="77777777" w:rsidR="005D6668" w:rsidRPr="00314A9C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10-14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CFD87" w14:textId="77777777" w:rsidR="005D6668" w:rsidRPr="008518B3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5D6668" w:rsidRPr="008A092A" w14:paraId="679453B9" w14:textId="77777777" w:rsidTr="005D6668">
        <w:tc>
          <w:tcPr>
            <w:tcW w:w="2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A7725B4" w14:textId="77777777" w:rsidR="005D6668" w:rsidRPr="000D19A4" w:rsidRDefault="005D6668" w:rsidP="003429B1">
            <w:pPr>
              <w:pStyle w:val="ae"/>
              <w:widowControl/>
              <w:numPr>
                <w:ilvl w:val="0"/>
                <w:numId w:val="44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7EE6041" w14:textId="77777777" w:rsidR="005D6668" w:rsidRPr="009B1C6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B1C6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«Вокальное пение»</w:t>
            </w:r>
          </w:p>
        </w:tc>
        <w:tc>
          <w:tcPr>
            <w:tcW w:w="9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EEF6CBC" w14:textId="77777777" w:rsidR="005D6668" w:rsidRPr="009B1C6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C6D">
              <w:rPr>
                <w:rFonts w:ascii="Times New Roman" w:eastAsia="Times New Roman" w:hAnsi="Times New Roman" w:cs="Times New Roman"/>
                <w:sz w:val="24"/>
                <w:szCs w:val="24"/>
              </w:rPr>
              <w:t>Романова Оксана Николаевна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2B614E" w14:textId="77777777" w:rsidR="005D6668" w:rsidRPr="009B1C6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B1C6D">
              <w:rPr>
                <w:rFonts w:ascii="Times New Roman" w:eastAsia="Times New Roman" w:hAnsi="Times New Roman" w:cs="Times New Roman"/>
              </w:rPr>
              <w:t xml:space="preserve">Дополнительная общеразвивающая программа </w:t>
            </w:r>
            <w:r w:rsidRPr="009B1C6D">
              <w:rPr>
                <w:rFonts w:ascii="Times New Roman" w:eastAsia="Times New Roman" w:hAnsi="Times New Roman" w:cs="Times New Roman"/>
                <w:b/>
              </w:rPr>
              <w:t>«Веселые нотки»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0D4AA" w14:textId="77777777" w:rsidR="005D6668" w:rsidRPr="009B1C6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B1C6D">
              <w:rPr>
                <w:rFonts w:ascii="Times New Roman" w:eastAsia="Times New Roman" w:hAnsi="Times New Roman" w:cs="Times New Roman"/>
              </w:rPr>
              <w:t>1 год (108 часов)</w:t>
            </w:r>
          </w:p>
          <w:p w14:paraId="732B43BD" w14:textId="77777777" w:rsidR="005D6668" w:rsidRPr="009B1C6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B1C6D">
              <w:rPr>
                <w:rFonts w:ascii="Times New Roman" w:eastAsia="Times New Roman" w:hAnsi="Times New Roman" w:cs="Times New Roman"/>
              </w:rPr>
              <w:t>9-16 лет</w:t>
            </w:r>
          </w:p>
          <w:p w14:paraId="5DD29C86" w14:textId="77777777" w:rsidR="005D6668" w:rsidRPr="009B1C6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BAC0D" w14:textId="77777777" w:rsidR="005D6668" w:rsidRPr="009B1C6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B1C6D"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5D6668" w:rsidRPr="008A092A" w14:paraId="45B945D3" w14:textId="77777777" w:rsidTr="005D6668">
        <w:tc>
          <w:tcPr>
            <w:tcW w:w="2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CDAB7" w14:textId="77777777" w:rsidR="005D6668" w:rsidRPr="000D19A4" w:rsidRDefault="005D6668" w:rsidP="003429B1">
            <w:pPr>
              <w:pStyle w:val="ae"/>
              <w:widowControl/>
              <w:numPr>
                <w:ilvl w:val="0"/>
                <w:numId w:val="44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F77A5" w14:textId="77777777" w:rsidR="005D6668" w:rsidRPr="009B1C6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DDD4A0" w14:textId="77777777" w:rsidR="005D6668" w:rsidRPr="009B1C6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32D63E" w14:textId="77777777" w:rsidR="005D6668" w:rsidRPr="009B1C6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B1C6D">
              <w:rPr>
                <w:rFonts w:ascii="Times New Roman" w:eastAsia="Times New Roman" w:hAnsi="Times New Roman" w:cs="Times New Roman"/>
              </w:rPr>
              <w:t xml:space="preserve">Дополнительная общеразвивающая программа </w:t>
            </w:r>
            <w:r w:rsidRPr="009B1C6D">
              <w:rPr>
                <w:rFonts w:ascii="Times New Roman" w:eastAsia="Times New Roman" w:hAnsi="Times New Roman" w:cs="Times New Roman"/>
                <w:b/>
              </w:rPr>
              <w:t>«В</w:t>
            </w:r>
            <w:r>
              <w:rPr>
                <w:rFonts w:ascii="Times New Roman" w:eastAsia="Times New Roman" w:hAnsi="Times New Roman" w:cs="Times New Roman"/>
                <w:b/>
              </w:rPr>
              <w:t>окальное пение</w:t>
            </w:r>
            <w:r w:rsidRPr="009B1C6D">
              <w:rPr>
                <w:rFonts w:ascii="Times New Roman" w:eastAsia="Times New Roman" w:hAnsi="Times New Roman" w:cs="Times New Roman"/>
                <w:b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1D361" w14:textId="77777777" w:rsidR="005D6668" w:rsidRPr="009B1C6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B1C6D">
              <w:rPr>
                <w:rFonts w:ascii="Times New Roman" w:eastAsia="Times New Roman" w:hAnsi="Times New Roman" w:cs="Times New Roman"/>
              </w:rPr>
              <w:t>1 год (</w:t>
            </w:r>
            <w:r>
              <w:rPr>
                <w:rFonts w:ascii="Times New Roman" w:eastAsia="Times New Roman" w:hAnsi="Times New Roman" w:cs="Times New Roman"/>
              </w:rPr>
              <w:t>72</w:t>
            </w:r>
            <w:r w:rsidRPr="009B1C6D">
              <w:rPr>
                <w:rFonts w:ascii="Times New Roman" w:eastAsia="Times New Roman" w:hAnsi="Times New Roman" w:cs="Times New Roman"/>
              </w:rPr>
              <w:t xml:space="preserve"> час</w:t>
            </w:r>
            <w:r>
              <w:rPr>
                <w:rFonts w:ascii="Times New Roman" w:eastAsia="Times New Roman" w:hAnsi="Times New Roman" w:cs="Times New Roman"/>
              </w:rPr>
              <w:t>а</w:t>
            </w:r>
            <w:r w:rsidRPr="009B1C6D">
              <w:rPr>
                <w:rFonts w:ascii="Times New Roman" w:eastAsia="Times New Roman" w:hAnsi="Times New Roman" w:cs="Times New Roman"/>
              </w:rPr>
              <w:t>)</w:t>
            </w:r>
          </w:p>
          <w:p w14:paraId="5A26F552" w14:textId="77777777" w:rsidR="005D6668" w:rsidRPr="009B1C6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B1C6D">
              <w:rPr>
                <w:rFonts w:ascii="Times New Roman" w:eastAsia="Times New Roman" w:hAnsi="Times New Roman" w:cs="Times New Roman"/>
              </w:rPr>
              <w:t>9-16 лет</w:t>
            </w:r>
          </w:p>
          <w:p w14:paraId="239E36C3" w14:textId="77777777" w:rsidR="005D6668" w:rsidRPr="009B1C6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7A6DE" w14:textId="77777777" w:rsidR="005D6668" w:rsidRPr="009B1C6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B1C6D"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5D6668" w:rsidRPr="008A092A" w14:paraId="42CD8A44" w14:textId="77777777" w:rsidTr="005D6668">
        <w:tc>
          <w:tcPr>
            <w:tcW w:w="2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FB88BD0" w14:textId="77777777" w:rsidR="005D6668" w:rsidRPr="000D19A4" w:rsidRDefault="005D6668" w:rsidP="003429B1">
            <w:pPr>
              <w:pStyle w:val="ae"/>
              <w:widowControl/>
              <w:numPr>
                <w:ilvl w:val="0"/>
                <w:numId w:val="44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5D89470" w14:textId="77777777" w:rsidR="005D6668" w:rsidRPr="009B1C6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«Город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мастеров»</w:t>
            </w:r>
          </w:p>
        </w:tc>
        <w:tc>
          <w:tcPr>
            <w:tcW w:w="9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0C3597E" w14:textId="77777777" w:rsidR="005D6668" w:rsidRPr="009B1C6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Комарова </w:t>
            </w:r>
            <w:r w:rsidRPr="009B1C6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Ирина </w:t>
            </w:r>
            <w:r w:rsidRPr="009B1C6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Александровна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CF137" w14:textId="77777777" w:rsidR="005D6668" w:rsidRPr="009B1C6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B1C6D">
              <w:rPr>
                <w:rFonts w:ascii="Times New Roman" w:eastAsia="Times New Roman" w:hAnsi="Times New Roman" w:cs="Times New Roman"/>
              </w:rPr>
              <w:lastRenderedPageBreak/>
              <w:t xml:space="preserve">Дополнительная </w:t>
            </w:r>
            <w:r w:rsidRPr="009B1C6D">
              <w:rPr>
                <w:rFonts w:ascii="Times New Roman" w:eastAsia="Times New Roman" w:hAnsi="Times New Roman" w:cs="Times New Roman"/>
              </w:rPr>
              <w:lastRenderedPageBreak/>
              <w:t xml:space="preserve">общеразвивающая программа </w:t>
            </w:r>
            <w:r w:rsidRPr="009B1C6D">
              <w:rPr>
                <w:rFonts w:ascii="Times New Roman" w:eastAsia="Times New Roman" w:hAnsi="Times New Roman" w:cs="Times New Roman"/>
                <w:b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</w:rPr>
              <w:t>Золотой ключик</w:t>
            </w:r>
            <w:r w:rsidRPr="009B1C6D">
              <w:rPr>
                <w:rFonts w:ascii="Times New Roman" w:eastAsia="Times New Roman" w:hAnsi="Times New Roman" w:cs="Times New Roman"/>
                <w:b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EBEE6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 год (144 часа)</w:t>
            </w:r>
          </w:p>
          <w:p w14:paraId="097E30F6" w14:textId="77777777" w:rsidR="005D6668" w:rsidRPr="009B1C6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7-12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8F1B5" w14:textId="77777777" w:rsidR="005D6668" w:rsidRPr="009B1C6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1, 1,1,1 год </w:t>
            </w:r>
            <w:r>
              <w:rPr>
                <w:rFonts w:ascii="Times New Roman" w:eastAsia="Times New Roman" w:hAnsi="Times New Roman" w:cs="Times New Roman"/>
              </w:rPr>
              <w:lastRenderedPageBreak/>
              <w:t>обучения</w:t>
            </w:r>
          </w:p>
        </w:tc>
      </w:tr>
      <w:tr w:rsidR="005D6668" w:rsidRPr="008A092A" w14:paraId="25C31001" w14:textId="77777777" w:rsidTr="005D6668">
        <w:tc>
          <w:tcPr>
            <w:tcW w:w="2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3E208D" w14:textId="77777777" w:rsidR="005D6668" w:rsidRPr="000D19A4" w:rsidRDefault="005D6668" w:rsidP="003429B1">
            <w:pPr>
              <w:pStyle w:val="ae"/>
              <w:widowControl/>
              <w:numPr>
                <w:ilvl w:val="0"/>
                <w:numId w:val="44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3B6DD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3AF681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0F91DE" w14:textId="77777777" w:rsidR="005D6668" w:rsidRPr="009B1C6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B1C6D">
              <w:rPr>
                <w:rFonts w:ascii="Times New Roman" w:eastAsia="Times New Roman" w:hAnsi="Times New Roman" w:cs="Times New Roman"/>
              </w:rPr>
              <w:t xml:space="preserve">Дополнительная общеразвивающая программа </w:t>
            </w:r>
            <w:r w:rsidRPr="009B1C6D">
              <w:rPr>
                <w:rFonts w:ascii="Times New Roman" w:eastAsia="Times New Roman" w:hAnsi="Times New Roman" w:cs="Times New Roman"/>
                <w:b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</w:rPr>
              <w:t>Сказка в ладошках</w:t>
            </w:r>
            <w:r w:rsidRPr="009B1C6D">
              <w:rPr>
                <w:rFonts w:ascii="Times New Roman" w:eastAsia="Times New Roman" w:hAnsi="Times New Roman" w:cs="Times New Roman"/>
                <w:b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BFE24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(72 часа)</w:t>
            </w:r>
          </w:p>
          <w:p w14:paraId="4B3174BB" w14:textId="77777777" w:rsidR="005D6668" w:rsidRPr="009B1C6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7-9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818FA" w14:textId="77777777" w:rsidR="005D6668" w:rsidRPr="009B1C6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5D6668" w:rsidRPr="008A092A" w14:paraId="0A52C6E6" w14:textId="77777777" w:rsidTr="005D6668">
        <w:tc>
          <w:tcPr>
            <w:tcW w:w="2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749C064" w14:textId="77777777" w:rsidR="005D6668" w:rsidRPr="000D19A4" w:rsidRDefault="005D6668" w:rsidP="003429B1">
            <w:pPr>
              <w:pStyle w:val="ae"/>
              <w:widowControl/>
              <w:numPr>
                <w:ilvl w:val="0"/>
                <w:numId w:val="44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366A7D9" w14:textId="77777777" w:rsidR="005D6668" w:rsidRPr="008A092A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A092A">
              <w:rPr>
                <w:rFonts w:ascii="Times New Roman" w:eastAsia="Times New Roman" w:hAnsi="Times New Roman" w:cs="Times New Roman"/>
                <w:b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</w:rPr>
              <w:t>ИЗО</w:t>
            </w:r>
            <w:r w:rsidRPr="008A092A">
              <w:rPr>
                <w:rFonts w:ascii="Times New Roman" w:eastAsia="Times New Roman" w:hAnsi="Times New Roman" w:cs="Times New Roman"/>
                <w:b/>
              </w:rPr>
              <w:t>»</w:t>
            </w:r>
          </w:p>
        </w:tc>
        <w:tc>
          <w:tcPr>
            <w:tcW w:w="9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4222C6" w14:textId="77777777" w:rsidR="005D6668" w:rsidRPr="008A092A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Мыльников Алексей Владимирович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CD1D5" w14:textId="77777777" w:rsidR="005D6668" w:rsidRPr="008A092A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A092A">
              <w:rPr>
                <w:rFonts w:ascii="Times New Roman" w:eastAsia="Times New Roman" w:hAnsi="Times New Roman" w:cs="Times New Roman"/>
              </w:rPr>
              <w:t xml:space="preserve">Дополнительная общеразвивающая программа </w:t>
            </w:r>
            <w:r w:rsidRPr="008A092A">
              <w:rPr>
                <w:rFonts w:ascii="Times New Roman" w:eastAsia="Times New Roman" w:hAnsi="Times New Roman" w:cs="Times New Roman"/>
                <w:b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ИЗОбразим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</w:rPr>
              <w:t>-ка</w:t>
            </w:r>
            <w:r w:rsidRPr="008A092A">
              <w:rPr>
                <w:rFonts w:ascii="Times New Roman" w:eastAsia="Times New Roman" w:hAnsi="Times New Roman" w:cs="Times New Roman"/>
                <w:b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AB24C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(72 часа)</w:t>
            </w:r>
          </w:p>
          <w:p w14:paraId="1CA6BFE4" w14:textId="77777777" w:rsidR="005D6668" w:rsidRPr="008A092A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8-12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C3CBC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5D6668" w:rsidRPr="008A092A" w14:paraId="522ACEC3" w14:textId="77777777" w:rsidTr="005D6668">
        <w:tc>
          <w:tcPr>
            <w:tcW w:w="2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52DCA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A55C1" w14:textId="77777777" w:rsidR="005D6668" w:rsidRPr="008A092A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8AFDF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FC0ED" w14:textId="77777777" w:rsidR="005D6668" w:rsidRPr="008A092A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A092A">
              <w:rPr>
                <w:rFonts w:ascii="Times New Roman" w:eastAsia="Times New Roman" w:hAnsi="Times New Roman" w:cs="Times New Roman"/>
              </w:rPr>
              <w:t xml:space="preserve">Дополнительная общеразвивающая программа </w:t>
            </w:r>
            <w:r w:rsidRPr="008A092A">
              <w:rPr>
                <w:rFonts w:ascii="Times New Roman" w:eastAsia="Times New Roman" w:hAnsi="Times New Roman" w:cs="Times New Roman"/>
                <w:b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</w:rPr>
              <w:t>Изобразительное искусство</w:t>
            </w:r>
            <w:r w:rsidRPr="008A092A">
              <w:rPr>
                <w:rFonts w:ascii="Times New Roman" w:eastAsia="Times New Roman" w:hAnsi="Times New Roman" w:cs="Times New Roman"/>
                <w:b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8FF72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(144 часа)</w:t>
            </w:r>
          </w:p>
          <w:p w14:paraId="6AAC667E" w14:textId="77777777" w:rsidR="005D6668" w:rsidRPr="008A092A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9-14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4E4CF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5D6668" w:rsidRPr="008A092A" w14:paraId="08B2DFB7" w14:textId="77777777" w:rsidTr="005D6668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47D4D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79E7A672" w14:textId="0166242C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A092A">
              <w:rPr>
                <w:rFonts w:ascii="Times New Roman" w:eastAsia="Times New Roman" w:hAnsi="Times New Roman" w:cs="Times New Roman"/>
                <w:b/>
              </w:rPr>
              <w:t>ТЕХНИЧЕСКАЯ НАПРАВЛЕННОСТЬ</w:t>
            </w:r>
          </w:p>
          <w:p w14:paraId="07C76D25" w14:textId="77777777" w:rsidR="005D6668" w:rsidRPr="008A092A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5D6668" w:rsidRPr="008A092A" w14:paraId="38233231" w14:textId="77777777" w:rsidTr="005D6668">
        <w:tc>
          <w:tcPr>
            <w:tcW w:w="2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13D1698" w14:textId="77777777" w:rsidR="005D6668" w:rsidRPr="004B005C" w:rsidRDefault="005D6668" w:rsidP="003429B1">
            <w:pPr>
              <w:pStyle w:val="ae"/>
              <w:widowControl/>
              <w:numPr>
                <w:ilvl w:val="0"/>
                <w:numId w:val="44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F989804" w14:textId="77777777" w:rsidR="005D6668" w:rsidRPr="008A092A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A092A">
              <w:rPr>
                <w:rFonts w:ascii="Times New Roman" w:eastAsia="Times New Roman" w:hAnsi="Times New Roman" w:cs="Times New Roman"/>
                <w:b/>
              </w:rPr>
              <w:t>«Фото»</w:t>
            </w:r>
          </w:p>
        </w:tc>
        <w:tc>
          <w:tcPr>
            <w:tcW w:w="9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C0CA048" w14:textId="77777777" w:rsidR="005D6668" w:rsidRPr="008A092A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A092A">
              <w:rPr>
                <w:rFonts w:ascii="Times New Roman" w:eastAsia="Times New Roman" w:hAnsi="Times New Roman" w:cs="Times New Roman"/>
              </w:rPr>
              <w:t xml:space="preserve">Кузнецова Галина </w:t>
            </w:r>
            <w:proofErr w:type="spellStart"/>
            <w:r w:rsidRPr="008A092A">
              <w:rPr>
                <w:rFonts w:ascii="Times New Roman" w:eastAsia="Times New Roman" w:hAnsi="Times New Roman" w:cs="Times New Roman"/>
              </w:rPr>
              <w:t>Гайфуллаевна</w:t>
            </w:r>
            <w:proofErr w:type="spellEnd"/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DA0ED" w14:textId="77777777" w:rsidR="005D6668" w:rsidRPr="008A092A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A092A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8A092A">
              <w:rPr>
                <w:rFonts w:ascii="Times New Roman" w:eastAsia="Times New Roman" w:hAnsi="Times New Roman" w:cs="Times New Roman"/>
                <w:b/>
              </w:rPr>
              <w:t xml:space="preserve"> «Мир через объектив»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C39BD6" w14:textId="77777777" w:rsidR="005D6668" w:rsidRPr="008A092A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A092A">
              <w:rPr>
                <w:rFonts w:ascii="Times New Roman" w:eastAsia="Times New Roman" w:hAnsi="Times New Roman" w:cs="Times New Roman"/>
              </w:rPr>
              <w:t>3 года (432 ч.)</w:t>
            </w:r>
          </w:p>
          <w:p w14:paraId="463E1E42" w14:textId="77777777" w:rsidR="005D6668" w:rsidRPr="008A092A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A092A">
              <w:rPr>
                <w:rFonts w:ascii="Times New Roman" w:eastAsia="Times New Roman" w:hAnsi="Times New Roman" w:cs="Times New Roman"/>
              </w:rPr>
              <w:t>9-17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BA8AF" w14:textId="77777777" w:rsidR="005D6668" w:rsidRPr="008A092A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Pr="008A092A">
              <w:rPr>
                <w:rFonts w:ascii="Times New Roman" w:eastAsia="Times New Roman" w:hAnsi="Times New Roman" w:cs="Times New Roman"/>
              </w:rPr>
              <w:t xml:space="preserve"> год обучения</w:t>
            </w:r>
          </w:p>
        </w:tc>
      </w:tr>
      <w:tr w:rsidR="005D6668" w:rsidRPr="008A092A" w14:paraId="1BE47BBA" w14:textId="77777777" w:rsidTr="005D6668">
        <w:tc>
          <w:tcPr>
            <w:tcW w:w="2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95BDE" w14:textId="77777777" w:rsidR="005D6668" w:rsidRPr="004B005C" w:rsidRDefault="005D6668" w:rsidP="003429B1">
            <w:pPr>
              <w:pStyle w:val="ae"/>
              <w:widowControl/>
              <w:numPr>
                <w:ilvl w:val="0"/>
                <w:numId w:val="44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613DD" w14:textId="77777777" w:rsidR="005D6668" w:rsidRPr="008A092A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44D24F" w14:textId="77777777" w:rsidR="005D6668" w:rsidRPr="008A092A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5166A" w14:textId="77777777" w:rsidR="005D6668" w:rsidRPr="008A092A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A092A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8A092A">
              <w:rPr>
                <w:rFonts w:ascii="Times New Roman" w:eastAsia="Times New Roman" w:hAnsi="Times New Roman" w:cs="Times New Roman"/>
                <w:b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</w:rPr>
              <w:t>Фотосъёмка пейзажа</w:t>
            </w:r>
            <w:r w:rsidRPr="008A092A">
              <w:rPr>
                <w:rFonts w:ascii="Times New Roman" w:eastAsia="Times New Roman" w:hAnsi="Times New Roman" w:cs="Times New Roman"/>
                <w:b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79A1B3" w14:textId="77777777" w:rsidR="005D6668" w:rsidRPr="008A092A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(108 ч.)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D048E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5D6668" w:rsidRPr="008A092A" w14:paraId="3C640BD5" w14:textId="77777777" w:rsidTr="005D6668"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6B54A1" w14:textId="77777777" w:rsidR="005D6668" w:rsidRPr="004B005C" w:rsidRDefault="005D6668" w:rsidP="003429B1">
            <w:pPr>
              <w:pStyle w:val="ae"/>
              <w:widowControl/>
              <w:numPr>
                <w:ilvl w:val="0"/>
                <w:numId w:val="44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A77F5" w14:textId="77777777" w:rsidR="005D6668" w:rsidRPr="008A092A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A092A">
              <w:rPr>
                <w:rFonts w:ascii="Times New Roman" w:eastAsia="Times New Roman" w:hAnsi="Times New Roman" w:cs="Times New Roman"/>
                <w:b/>
              </w:rPr>
              <w:t>«Обработка металла»</w:t>
            </w:r>
          </w:p>
          <w:p w14:paraId="4FF8D92E" w14:textId="77777777" w:rsidR="005D6668" w:rsidRPr="008A092A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B09820" w14:textId="77777777" w:rsidR="005D6668" w:rsidRPr="008A092A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8A092A">
              <w:rPr>
                <w:rFonts w:ascii="Times New Roman" w:eastAsia="Times New Roman" w:hAnsi="Times New Roman" w:cs="Times New Roman"/>
              </w:rPr>
              <w:t>Шамардин</w:t>
            </w:r>
            <w:proofErr w:type="spellEnd"/>
            <w:r w:rsidRPr="008A092A">
              <w:rPr>
                <w:rFonts w:ascii="Times New Roman" w:eastAsia="Times New Roman" w:hAnsi="Times New Roman" w:cs="Times New Roman"/>
              </w:rPr>
              <w:t xml:space="preserve"> Анатолий Николаевич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8B201" w14:textId="77777777" w:rsidR="005D6668" w:rsidRPr="008A092A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A092A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8A092A">
              <w:rPr>
                <w:rFonts w:ascii="Times New Roman" w:eastAsia="Times New Roman" w:hAnsi="Times New Roman" w:cs="Times New Roman"/>
                <w:b/>
              </w:rPr>
              <w:t xml:space="preserve"> «Холодная обработка металла»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61BAEA" w14:textId="77777777" w:rsidR="005D6668" w:rsidRPr="008A092A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A092A">
              <w:rPr>
                <w:rFonts w:ascii="Times New Roman" w:eastAsia="Times New Roman" w:hAnsi="Times New Roman" w:cs="Times New Roman"/>
              </w:rPr>
              <w:t>3 года (432 ч.)</w:t>
            </w:r>
          </w:p>
          <w:p w14:paraId="474C61B9" w14:textId="77777777" w:rsidR="005D6668" w:rsidRPr="008A092A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A092A"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</w:rPr>
              <w:t>0</w:t>
            </w:r>
            <w:r w:rsidRPr="008A092A">
              <w:rPr>
                <w:rFonts w:ascii="Times New Roman" w:eastAsia="Times New Roman" w:hAnsi="Times New Roman" w:cs="Times New Roman"/>
              </w:rPr>
              <w:t>-17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DD152" w14:textId="77777777" w:rsidR="005D6668" w:rsidRPr="008A092A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2,3</w:t>
            </w:r>
            <w:r w:rsidRPr="008A092A">
              <w:rPr>
                <w:rFonts w:ascii="Times New Roman" w:eastAsia="Times New Roman" w:hAnsi="Times New Roman" w:cs="Times New Roman"/>
              </w:rPr>
              <w:t xml:space="preserve"> год обучения</w:t>
            </w:r>
          </w:p>
        </w:tc>
      </w:tr>
      <w:tr w:rsidR="005D6668" w:rsidRPr="008A092A" w14:paraId="64B0C950" w14:textId="77777777" w:rsidTr="005D6668"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6CA6F" w14:textId="77777777" w:rsidR="005D6668" w:rsidRPr="004B005C" w:rsidRDefault="005D6668" w:rsidP="003429B1">
            <w:pPr>
              <w:pStyle w:val="ae"/>
              <w:widowControl/>
              <w:numPr>
                <w:ilvl w:val="0"/>
                <w:numId w:val="44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0FF49" w14:textId="77777777" w:rsidR="005D6668" w:rsidRPr="008A092A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8A09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Инфознайка</w:t>
            </w:r>
            <w:proofErr w:type="spellEnd"/>
            <w:r w:rsidRPr="008A09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  <w:p w14:paraId="1EBE49C5" w14:textId="77777777" w:rsidR="005D6668" w:rsidRPr="008A092A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0520D187" w14:textId="77777777" w:rsidR="005D6668" w:rsidRPr="008A092A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12DC0B" w14:textId="77777777" w:rsidR="005D6668" w:rsidRPr="008A092A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Феськов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Вадим Владимирович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06E16" w14:textId="77777777" w:rsidR="005D6668" w:rsidRPr="008A092A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092A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8A09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«</w:t>
            </w:r>
            <w:proofErr w:type="spellStart"/>
            <w:r w:rsidRPr="008A09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Инфознайка</w:t>
            </w:r>
            <w:proofErr w:type="spellEnd"/>
            <w:r w:rsidRPr="008A09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BFE8A" w14:textId="77777777" w:rsidR="005D6668" w:rsidRPr="008A092A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  <w:r w:rsidRPr="008A092A">
              <w:rPr>
                <w:rFonts w:ascii="Times New Roman" w:eastAsia="Times New Roman" w:hAnsi="Times New Roman" w:cs="Times New Roman"/>
              </w:rPr>
              <w:t xml:space="preserve"> год</w:t>
            </w:r>
            <w:r>
              <w:rPr>
                <w:rFonts w:ascii="Times New Roman" w:eastAsia="Times New Roman" w:hAnsi="Times New Roman" w:cs="Times New Roman"/>
              </w:rPr>
              <w:t xml:space="preserve"> (10</w:t>
            </w:r>
            <w:r w:rsidRPr="008A092A">
              <w:rPr>
                <w:rFonts w:ascii="Times New Roman" w:eastAsia="Times New Roman" w:hAnsi="Times New Roman" w:cs="Times New Roman"/>
              </w:rPr>
              <w:t>8 ч.)</w:t>
            </w:r>
          </w:p>
          <w:p w14:paraId="06C09E9F" w14:textId="77777777" w:rsidR="005D6668" w:rsidRPr="008A092A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  <w:r w:rsidRPr="008A092A">
              <w:rPr>
                <w:rFonts w:ascii="Times New Roman" w:eastAsia="Times New Roman" w:hAnsi="Times New Roman" w:cs="Times New Roman"/>
              </w:rPr>
              <w:t>-1</w:t>
            </w:r>
            <w:r>
              <w:rPr>
                <w:rFonts w:ascii="Times New Roman" w:eastAsia="Times New Roman" w:hAnsi="Times New Roman" w:cs="Times New Roman"/>
              </w:rPr>
              <w:t>1</w:t>
            </w:r>
            <w:r w:rsidRPr="008A092A">
              <w:rPr>
                <w:rFonts w:ascii="Times New Roman" w:eastAsia="Times New Roman" w:hAnsi="Times New Roman" w:cs="Times New Roman"/>
              </w:rPr>
              <w:t xml:space="preserve"> лет</w:t>
            </w:r>
          </w:p>
          <w:p w14:paraId="2691ECDD" w14:textId="77777777" w:rsidR="005D6668" w:rsidRPr="008A092A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8AF7A" w14:textId="77777777" w:rsidR="005D6668" w:rsidRPr="008A092A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1,1</w:t>
            </w:r>
            <w:r w:rsidRPr="008A092A">
              <w:rPr>
                <w:rFonts w:ascii="Times New Roman" w:eastAsia="Times New Roman" w:hAnsi="Times New Roman" w:cs="Times New Roman"/>
              </w:rPr>
              <w:t xml:space="preserve"> год обучения</w:t>
            </w:r>
          </w:p>
        </w:tc>
      </w:tr>
      <w:tr w:rsidR="005D6668" w:rsidRPr="008A092A" w14:paraId="29524508" w14:textId="77777777" w:rsidTr="005D6668"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7F4C6" w14:textId="77777777" w:rsidR="005D6668" w:rsidRPr="004B005C" w:rsidRDefault="005D6668" w:rsidP="003429B1">
            <w:pPr>
              <w:pStyle w:val="ae"/>
              <w:widowControl/>
              <w:numPr>
                <w:ilvl w:val="0"/>
                <w:numId w:val="44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653A8" w14:textId="77777777" w:rsidR="005D6668" w:rsidRPr="008A092A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Роботория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413F3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Феськов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Вадим Владимирович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E026D" w14:textId="77777777" w:rsidR="005D6668" w:rsidRPr="008A092A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A092A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8A09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Роботория</w:t>
            </w:r>
            <w:proofErr w:type="spellEnd"/>
            <w:r w:rsidRPr="008A09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015CB" w14:textId="77777777" w:rsidR="005D6668" w:rsidRPr="008A092A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года (108 ч.)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0F2E0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год обучения</w:t>
            </w:r>
          </w:p>
        </w:tc>
      </w:tr>
      <w:tr w:rsidR="005D6668" w:rsidRPr="008A092A" w14:paraId="7F4D31E0" w14:textId="77777777" w:rsidTr="005D6668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3AC564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61B36119" w14:textId="6AA8CB7D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45C73">
              <w:rPr>
                <w:rFonts w:ascii="Times New Roman" w:eastAsia="Times New Roman" w:hAnsi="Times New Roman" w:cs="Times New Roman"/>
                <w:b/>
              </w:rPr>
              <w:t>ТУРИСТСКО-КРАЕВЕДЧЕСКАЯ НАПРАВЛЕННОСТЬ</w:t>
            </w:r>
          </w:p>
          <w:p w14:paraId="2C02B7AD" w14:textId="47CE8114" w:rsidR="005D6668" w:rsidRPr="00945C73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5D6668" w:rsidRPr="008A092A" w14:paraId="394E0C3A" w14:textId="77777777" w:rsidTr="005D6668">
        <w:tc>
          <w:tcPr>
            <w:tcW w:w="2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F7F49E6" w14:textId="77777777" w:rsidR="005D6668" w:rsidRPr="004B005C" w:rsidRDefault="005D6668" w:rsidP="003429B1">
            <w:pPr>
              <w:pStyle w:val="ae"/>
              <w:widowControl/>
              <w:numPr>
                <w:ilvl w:val="0"/>
                <w:numId w:val="44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142C934" w14:textId="77777777" w:rsidR="005D6668" w:rsidRPr="00945C73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45C73">
              <w:rPr>
                <w:rFonts w:ascii="Times New Roman" w:eastAsia="Times New Roman" w:hAnsi="Times New Roman" w:cs="Times New Roman"/>
                <w:b/>
              </w:rPr>
              <w:t>«История края Орловского»</w:t>
            </w:r>
          </w:p>
          <w:p w14:paraId="5A2DC920" w14:textId="77777777" w:rsidR="005D6668" w:rsidRPr="00945C73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989A66B" w14:textId="77777777" w:rsidR="005D6668" w:rsidRPr="00945C73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945C73">
              <w:rPr>
                <w:rFonts w:ascii="Times New Roman" w:eastAsia="Times New Roman" w:hAnsi="Times New Roman" w:cs="Times New Roman"/>
              </w:rPr>
              <w:t>Попко</w:t>
            </w:r>
            <w:proofErr w:type="spellEnd"/>
            <w:r w:rsidRPr="00945C73">
              <w:rPr>
                <w:rFonts w:ascii="Times New Roman" w:eastAsia="Times New Roman" w:hAnsi="Times New Roman" w:cs="Times New Roman"/>
              </w:rPr>
              <w:t xml:space="preserve"> Алексей Викторович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C22FE3" w14:textId="77777777" w:rsidR="005D6668" w:rsidRPr="00945C73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45C73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945C73">
              <w:rPr>
                <w:rFonts w:ascii="Times New Roman" w:eastAsia="Times New Roman" w:hAnsi="Times New Roman" w:cs="Times New Roman"/>
                <w:b/>
              </w:rPr>
              <w:t xml:space="preserve"> « История края Орловского»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3E936" w14:textId="77777777" w:rsidR="005D6668" w:rsidRPr="00945C73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  <w:r w:rsidRPr="00945C73">
              <w:rPr>
                <w:rFonts w:ascii="Times New Roman" w:eastAsia="Times New Roman" w:hAnsi="Times New Roman" w:cs="Times New Roman"/>
              </w:rPr>
              <w:t xml:space="preserve"> года (</w:t>
            </w:r>
            <w:r>
              <w:rPr>
                <w:rFonts w:ascii="Times New Roman" w:eastAsia="Times New Roman" w:hAnsi="Times New Roman" w:cs="Times New Roman"/>
              </w:rPr>
              <w:t>432</w:t>
            </w:r>
            <w:r w:rsidRPr="00945C73">
              <w:rPr>
                <w:rFonts w:ascii="Times New Roman" w:eastAsia="Times New Roman" w:hAnsi="Times New Roman" w:cs="Times New Roman"/>
              </w:rPr>
              <w:t xml:space="preserve"> ч.)</w:t>
            </w:r>
          </w:p>
          <w:p w14:paraId="15069CFA" w14:textId="77777777" w:rsidR="005D6668" w:rsidRPr="00945C73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5C73">
              <w:rPr>
                <w:rFonts w:ascii="Times New Roman" w:eastAsia="Times New Roman" w:hAnsi="Times New Roman" w:cs="Times New Roman"/>
              </w:rPr>
              <w:t>12-16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0ECED" w14:textId="77777777" w:rsidR="005D6668" w:rsidRPr="00945C73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5C73">
              <w:rPr>
                <w:rFonts w:ascii="Times New Roman" w:eastAsia="Times New Roman" w:hAnsi="Times New Roman" w:cs="Times New Roman"/>
              </w:rPr>
              <w:t>2 год обучения</w:t>
            </w:r>
          </w:p>
        </w:tc>
      </w:tr>
      <w:tr w:rsidR="005D6668" w:rsidRPr="008A092A" w14:paraId="5BA8EF6A" w14:textId="77777777" w:rsidTr="005D6668">
        <w:tc>
          <w:tcPr>
            <w:tcW w:w="2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7D588" w14:textId="77777777" w:rsidR="005D6668" w:rsidRPr="004B005C" w:rsidRDefault="005D6668" w:rsidP="003429B1">
            <w:pPr>
              <w:pStyle w:val="ae"/>
              <w:widowControl/>
              <w:numPr>
                <w:ilvl w:val="0"/>
                <w:numId w:val="44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76852" w14:textId="77777777" w:rsidR="005D6668" w:rsidRPr="00945C73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39E82F" w14:textId="77777777" w:rsidR="005D6668" w:rsidRPr="00945C73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D2E1D" w14:textId="77777777" w:rsidR="005D6668" w:rsidRPr="00945C73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5C73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945C73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4B005C">
              <w:rPr>
                <w:rFonts w:ascii="Times New Roman" w:eastAsia="Times New Roman" w:hAnsi="Times New Roman" w:cs="Times New Roman"/>
                <w:b/>
              </w:rPr>
              <w:t>«Мой край в истории России»/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EDC9D" w14:textId="77777777" w:rsidR="005D6668" w:rsidRPr="00945C73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5C73">
              <w:rPr>
                <w:rFonts w:ascii="Times New Roman" w:eastAsia="Times New Roman" w:hAnsi="Times New Roman" w:cs="Times New Roman"/>
              </w:rPr>
              <w:t>1 год (108 ч.)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230DA" w14:textId="77777777" w:rsidR="005D6668" w:rsidRPr="00945C73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5C73"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5D6668" w:rsidRPr="008A092A" w14:paraId="7A5544DB" w14:textId="77777777" w:rsidTr="005D6668">
        <w:tc>
          <w:tcPr>
            <w:tcW w:w="2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AF595A3" w14:textId="77777777" w:rsidR="005D6668" w:rsidRPr="004B005C" w:rsidRDefault="005D6668" w:rsidP="003429B1">
            <w:pPr>
              <w:pStyle w:val="ae"/>
              <w:widowControl/>
              <w:numPr>
                <w:ilvl w:val="0"/>
                <w:numId w:val="44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A7A9024" w14:textId="77777777" w:rsidR="005D6668" w:rsidRPr="00945C73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945C73">
              <w:rPr>
                <w:rFonts w:ascii="Times New Roman" w:eastAsia="Times New Roman" w:hAnsi="Times New Roman" w:cs="Times New Roman"/>
                <w:b/>
              </w:rPr>
              <w:t>«Юные краеведы»</w:t>
            </w:r>
          </w:p>
        </w:tc>
        <w:tc>
          <w:tcPr>
            <w:tcW w:w="9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AF88D92" w14:textId="77777777" w:rsidR="005D6668" w:rsidRPr="00945C73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5C73">
              <w:rPr>
                <w:rFonts w:ascii="Times New Roman" w:eastAsia="Times New Roman" w:hAnsi="Times New Roman" w:cs="Times New Roman"/>
              </w:rPr>
              <w:t>Елисеев Сергей Витальевич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5BE15E" w14:textId="77777777" w:rsidR="005D6668" w:rsidRPr="00945C73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5C73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«</w:t>
            </w:r>
            <w:r w:rsidRPr="00945C73">
              <w:rPr>
                <w:rFonts w:ascii="Times New Roman" w:eastAsia="Times New Roman" w:hAnsi="Times New Roman" w:cs="Times New Roman"/>
                <w:b/>
              </w:rPr>
              <w:t>Юные краеведы»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E1D05A" w14:textId="77777777" w:rsidR="005D6668" w:rsidRPr="00945C73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5C73">
              <w:rPr>
                <w:rFonts w:ascii="Times New Roman" w:eastAsia="Times New Roman" w:hAnsi="Times New Roman" w:cs="Times New Roman"/>
              </w:rPr>
              <w:t>1 год (108 ч.)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2FA9D" w14:textId="77777777" w:rsidR="005D6668" w:rsidRPr="00945C73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5C73"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5D6668" w:rsidRPr="008A092A" w14:paraId="4467E099" w14:textId="77777777" w:rsidTr="005D6668">
        <w:tc>
          <w:tcPr>
            <w:tcW w:w="2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F6E02" w14:textId="77777777" w:rsidR="005D6668" w:rsidRPr="004B005C" w:rsidRDefault="005D6668" w:rsidP="003429B1">
            <w:pPr>
              <w:pStyle w:val="ae"/>
              <w:widowControl/>
              <w:numPr>
                <w:ilvl w:val="0"/>
                <w:numId w:val="44"/>
              </w:numPr>
              <w:autoSpaceDE/>
              <w:autoSpaceDN/>
              <w:adjustRightInd/>
              <w:jc w:val="center"/>
              <w:rPr>
                <w:color w:val="FF0000"/>
              </w:rPr>
            </w:pPr>
          </w:p>
        </w:tc>
        <w:tc>
          <w:tcPr>
            <w:tcW w:w="9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6C2483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</w:p>
        </w:tc>
        <w:tc>
          <w:tcPr>
            <w:tcW w:w="9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16AA3" w14:textId="77777777" w:rsidR="005D6668" w:rsidRPr="00945C73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4E022" w14:textId="77777777" w:rsidR="005D6668" w:rsidRPr="00945C73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5C73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«</w:t>
            </w:r>
            <w:r w:rsidRPr="00945C73">
              <w:rPr>
                <w:rFonts w:ascii="Times New Roman" w:eastAsia="Times New Roman" w:hAnsi="Times New Roman" w:cs="Times New Roman"/>
                <w:b/>
              </w:rPr>
              <w:t>История моего края»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75365" w14:textId="77777777" w:rsidR="005D6668" w:rsidRPr="00945C73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5C73">
              <w:rPr>
                <w:rFonts w:ascii="Times New Roman" w:eastAsia="Times New Roman" w:hAnsi="Times New Roman" w:cs="Times New Roman"/>
              </w:rPr>
              <w:t>1 год (108 ч.)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6F168" w14:textId="77777777" w:rsidR="005D6668" w:rsidRPr="00945C73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5C73"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5D6668" w:rsidRPr="008A092A" w14:paraId="28DB5C83" w14:textId="77777777" w:rsidTr="005D6668">
        <w:tc>
          <w:tcPr>
            <w:tcW w:w="22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021CD" w14:textId="77777777" w:rsidR="005D6668" w:rsidRPr="005D6668" w:rsidRDefault="005D6668" w:rsidP="003429B1">
            <w:pPr>
              <w:pStyle w:val="ae"/>
              <w:widowControl/>
              <w:numPr>
                <w:ilvl w:val="0"/>
                <w:numId w:val="44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D959B" w14:textId="77777777" w:rsidR="005D6668" w:rsidRPr="00FA0FC2" w:rsidRDefault="005D666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«Спортивный туризм»</w:t>
            </w:r>
          </w:p>
        </w:tc>
        <w:tc>
          <w:tcPr>
            <w:tcW w:w="92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2136DF" w14:textId="77777777" w:rsidR="005D6668" w:rsidRPr="00945C73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FA0FC2">
              <w:rPr>
                <w:rFonts w:ascii="Times New Roman" w:eastAsia="Times New Roman" w:hAnsi="Times New Roman" w:cs="Times New Roman"/>
              </w:rPr>
              <w:t>Гаврилин Андрей Станиславович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2E180" w14:textId="77777777" w:rsidR="005D6668" w:rsidRPr="005375B9" w:rsidRDefault="005D666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3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375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Дополнительная общеразвивающая программа</w:t>
            </w:r>
          </w:p>
          <w:p w14:paraId="5CD1D932" w14:textId="77777777" w:rsidR="005D6668" w:rsidRPr="00FA0FC2" w:rsidRDefault="005D666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93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«Спортивный туризм»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62A01" w14:textId="77777777" w:rsidR="005D6668" w:rsidRPr="00E25034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 года (144</w:t>
            </w:r>
            <w:r w:rsidRPr="00E25034">
              <w:rPr>
                <w:rFonts w:ascii="Times New Roman" w:eastAsia="Times New Roman" w:hAnsi="Times New Roman" w:cs="Times New Roman"/>
              </w:rPr>
              <w:t xml:space="preserve"> ч.)</w:t>
            </w:r>
          </w:p>
          <w:p w14:paraId="2B065636" w14:textId="77777777" w:rsidR="005D6668" w:rsidRPr="00E25034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  <w:r w:rsidRPr="00E25034">
              <w:rPr>
                <w:rFonts w:ascii="Times New Roman" w:eastAsia="Times New Roman" w:hAnsi="Times New Roman" w:cs="Times New Roman"/>
              </w:rPr>
              <w:t>-1</w:t>
            </w:r>
            <w:r>
              <w:rPr>
                <w:rFonts w:ascii="Times New Roman" w:eastAsia="Times New Roman" w:hAnsi="Times New Roman" w:cs="Times New Roman"/>
              </w:rPr>
              <w:t>4</w:t>
            </w:r>
            <w:r w:rsidRPr="00E25034">
              <w:rPr>
                <w:rFonts w:ascii="Times New Roman" w:eastAsia="Times New Roman" w:hAnsi="Times New Roman" w:cs="Times New Roman"/>
              </w:rPr>
              <w:t xml:space="preserve"> 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61409" w14:textId="77777777" w:rsidR="005D6668" w:rsidRPr="00945C73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5C73"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5D6668" w:rsidRPr="008A092A" w14:paraId="00C5372C" w14:textId="77777777" w:rsidTr="005D6668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9824E0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</w:p>
          <w:p w14:paraId="3ECB703B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753D9D">
              <w:rPr>
                <w:rFonts w:ascii="Times New Roman" w:eastAsia="Times New Roman" w:hAnsi="Times New Roman" w:cs="Times New Roman"/>
                <w:b/>
                <w:color w:val="FF0000"/>
              </w:rPr>
              <w:t xml:space="preserve"> </w:t>
            </w:r>
            <w:r w:rsidRPr="00E25034">
              <w:rPr>
                <w:rFonts w:ascii="Times New Roman" w:eastAsia="Times New Roman" w:hAnsi="Times New Roman" w:cs="Times New Roman"/>
                <w:b/>
              </w:rPr>
              <w:t>ФИЗКУЛЬТУРНО-СПОРТИВНАЯ НАПРАВЛЕННОСТЬ</w:t>
            </w:r>
          </w:p>
          <w:p w14:paraId="6F53E6AC" w14:textId="6B15EFA9" w:rsidR="005D6668" w:rsidRPr="00753D9D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</w:rPr>
            </w:pPr>
          </w:p>
        </w:tc>
      </w:tr>
      <w:tr w:rsidR="005D6668" w:rsidRPr="008A092A" w14:paraId="5A938079" w14:textId="77777777" w:rsidTr="005D6668"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23F92" w14:textId="77777777" w:rsidR="005D6668" w:rsidRPr="00CC2DC6" w:rsidRDefault="005D6668" w:rsidP="003429B1">
            <w:pPr>
              <w:pStyle w:val="ae"/>
              <w:widowControl/>
              <w:numPr>
                <w:ilvl w:val="0"/>
                <w:numId w:val="44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D7A71" w14:textId="77777777" w:rsidR="005D6668" w:rsidRPr="00E25034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25034">
              <w:rPr>
                <w:rFonts w:ascii="Times New Roman" w:eastAsia="Times New Roman" w:hAnsi="Times New Roman" w:cs="Times New Roman"/>
                <w:b/>
              </w:rPr>
              <w:t>«Здоровье и спорт»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3EFB15" w14:textId="77777777" w:rsidR="005D6668" w:rsidRPr="00E25034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5034">
              <w:rPr>
                <w:rFonts w:ascii="Times New Roman" w:eastAsia="Times New Roman" w:hAnsi="Times New Roman" w:cs="Times New Roman"/>
              </w:rPr>
              <w:t xml:space="preserve">Игнатьев Юрий Иванович 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33566" w14:textId="77777777" w:rsidR="005D6668" w:rsidRPr="00E25034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E25034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E25034">
              <w:rPr>
                <w:rFonts w:ascii="Times New Roman" w:eastAsia="Times New Roman" w:hAnsi="Times New Roman" w:cs="Times New Roman"/>
                <w:b/>
              </w:rPr>
              <w:t xml:space="preserve"> </w:t>
            </w:r>
            <w:r w:rsidRPr="00E25034">
              <w:rPr>
                <w:rFonts w:ascii="Times New Roman" w:eastAsia="Times New Roman" w:hAnsi="Times New Roman" w:cs="Times New Roman"/>
                <w:b/>
              </w:rPr>
              <w:lastRenderedPageBreak/>
              <w:t>«Атлетическая гимнастика»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46757" w14:textId="77777777" w:rsidR="005D6668" w:rsidRPr="00E25034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5034">
              <w:rPr>
                <w:rFonts w:ascii="Times New Roman" w:eastAsia="Times New Roman" w:hAnsi="Times New Roman" w:cs="Times New Roman"/>
              </w:rPr>
              <w:lastRenderedPageBreak/>
              <w:t>2 года (288 ч.)</w:t>
            </w:r>
          </w:p>
          <w:p w14:paraId="724D53E9" w14:textId="77777777" w:rsidR="005D6668" w:rsidRPr="00E25034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5034">
              <w:rPr>
                <w:rFonts w:ascii="Times New Roman" w:eastAsia="Times New Roman" w:hAnsi="Times New Roman" w:cs="Times New Roman"/>
              </w:rPr>
              <w:t>10-15 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913A6" w14:textId="77777777" w:rsidR="005D6668" w:rsidRPr="00E25034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  <w:r w:rsidRPr="00E25034">
              <w:rPr>
                <w:rFonts w:ascii="Times New Roman" w:eastAsia="Times New Roman" w:hAnsi="Times New Roman" w:cs="Times New Roman"/>
              </w:rPr>
              <w:t>год обучения</w:t>
            </w:r>
          </w:p>
        </w:tc>
      </w:tr>
      <w:tr w:rsidR="005D6668" w:rsidRPr="008A092A" w14:paraId="777FF4D6" w14:textId="77777777" w:rsidTr="005D6668"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4927F" w14:textId="77777777" w:rsidR="005D6668" w:rsidRPr="00CC2DC6" w:rsidRDefault="005D6668" w:rsidP="003429B1">
            <w:pPr>
              <w:pStyle w:val="ae"/>
              <w:widowControl/>
              <w:numPr>
                <w:ilvl w:val="0"/>
                <w:numId w:val="44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50B99" w14:textId="77777777" w:rsidR="005D6668" w:rsidRPr="00E25034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Шахматно-шашечное объединение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7AB0EA" w14:textId="77777777" w:rsidR="005D6668" w:rsidRPr="00E25034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Случевский Виктор Михайлович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1F405" w14:textId="77777777" w:rsidR="005D6668" w:rsidRPr="00E25034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5034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E25034">
              <w:rPr>
                <w:rFonts w:ascii="Times New Roman" w:eastAsia="Times New Roman" w:hAnsi="Times New Roman" w:cs="Times New Roman"/>
                <w:b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</w:rPr>
              <w:t>Белая ладья</w:t>
            </w:r>
            <w:r w:rsidRPr="00E25034">
              <w:rPr>
                <w:rFonts w:ascii="Times New Roman" w:eastAsia="Times New Roman" w:hAnsi="Times New Roman" w:cs="Times New Roman"/>
                <w:b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5B5D0D" w14:textId="77777777" w:rsidR="005D6668" w:rsidRPr="00E25034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5034">
              <w:rPr>
                <w:rFonts w:ascii="Times New Roman" w:eastAsia="Times New Roman" w:hAnsi="Times New Roman" w:cs="Times New Roman"/>
              </w:rPr>
              <w:t>2 года (288 ч.)</w:t>
            </w:r>
          </w:p>
          <w:p w14:paraId="0C0D9185" w14:textId="77777777" w:rsidR="005D6668" w:rsidRPr="00E25034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</w:t>
            </w:r>
            <w:r w:rsidRPr="00E25034">
              <w:rPr>
                <w:rFonts w:ascii="Times New Roman" w:eastAsia="Times New Roman" w:hAnsi="Times New Roman" w:cs="Times New Roman"/>
              </w:rPr>
              <w:t>-1</w:t>
            </w:r>
            <w:r>
              <w:rPr>
                <w:rFonts w:ascii="Times New Roman" w:eastAsia="Times New Roman" w:hAnsi="Times New Roman" w:cs="Times New Roman"/>
              </w:rPr>
              <w:t>4</w:t>
            </w:r>
            <w:r w:rsidRPr="00E25034">
              <w:rPr>
                <w:rFonts w:ascii="Times New Roman" w:eastAsia="Times New Roman" w:hAnsi="Times New Roman" w:cs="Times New Roman"/>
              </w:rPr>
              <w:t xml:space="preserve">  лет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44DF7" w14:textId="77777777" w:rsidR="005D6668" w:rsidRPr="00E25034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2, 3</w:t>
            </w:r>
            <w:r w:rsidRPr="00E25034">
              <w:rPr>
                <w:rFonts w:ascii="Times New Roman" w:eastAsia="Times New Roman" w:hAnsi="Times New Roman" w:cs="Times New Roman"/>
              </w:rPr>
              <w:t xml:space="preserve"> год обучения</w:t>
            </w:r>
          </w:p>
        </w:tc>
      </w:tr>
      <w:tr w:rsidR="005D6668" w:rsidRPr="008A092A" w14:paraId="7DDFBC76" w14:textId="77777777" w:rsidTr="005D6668">
        <w:tc>
          <w:tcPr>
            <w:tcW w:w="2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E0BC8B" w14:textId="77777777" w:rsidR="005D6668" w:rsidRPr="00CC2DC6" w:rsidRDefault="005D6668" w:rsidP="003429B1">
            <w:pPr>
              <w:pStyle w:val="ae"/>
              <w:widowControl/>
              <w:numPr>
                <w:ilvl w:val="0"/>
                <w:numId w:val="44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ADCB49" w14:textId="77777777" w:rsidR="005D6668" w:rsidRPr="00E25034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«Хореография»</w:t>
            </w:r>
          </w:p>
        </w:tc>
        <w:tc>
          <w:tcPr>
            <w:tcW w:w="9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05C5822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Иванова Ирина Геннадьевна</w:t>
            </w:r>
          </w:p>
          <w:p w14:paraId="51ADEC0F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845DA3C" w14:textId="77777777" w:rsidR="005D6668" w:rsidRPr="00E25034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Банникова Анна Сергеевна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20105" w14:textId="77777777" w:rsidR="005D6668" w:rsidRPr="00E25034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5034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E25034">
              <w:rPr>
                <w:rFonts w:ascii="Times New Roman" w:eastAsia="Times New Roman" w:hAnsi="Times New Roman" w:cs="Times New Roman"/>
                <w:b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b/>
              </w:rPr>
              <w:t>Основы акробатики</w:t>
            </w:r>
            <w:r w:rsidRPr="00E25034">
              <w:rPr>
                <w:rFonts w:ascii="Times New Roman" w:eastAsia="Times New Roman" w:hAnsi="Times New Roman" w:cs="Times New Roman"/>
                <w:b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DF2C2" w14:textId="77777777" w:rsidR="005D6668" w:rsidRPr="00E25034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5C73">
              <w:rPr>
                <w:rFonts w:ascii="Times New Roman" w:eastAsia="Times New Roman" w:hAnsi="Times New Roman" w:cs="Times New Roman"/>
              </w:rPr>
              <w:t>1 год (108 ч.)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6E36D" w14:textId="77777777" w:rsidR="005D6668" w:rsidRPr="00E25034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5034"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5D6668" w:rsidRPr="008A092A" w14:paraId="5120FF0C" w14:textId="77777777" w:rsidTr="005D6668">
        <w:tc>
          <w:tcPr>
            <w:tcW w:w="2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E026A" w14:textId="77777777" w:rsidR="005D6668" w:rsidRPr="00E25034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BF669D" w14:textId="77777777" w:rsidR="005D6668" w:rsidRPr="00E25034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9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0612A" w14:textId="77777777" w:rsidR="005D6668" w:rsidRPr="00E25034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C50B6" w14:textId="77777777" w:rsidR="005D6668" w:rsidRPr="00E25034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5034">
              <w:rPr>
                <w:rFonts w:ascii="Times New Roman" w:eastAsia="Times New Roman" w:hAnsi="Times New Roman" w:cs="Times New Roman"/>
              </w:rPr>
              <w:t>Дополнительная общеразвивающая программа</w:t>
            </w:r>
            <w:r w:rsidRPr="00E25034">
              <w:rPr>
                <w:rFonts w:ascii="Times New Roman" w:eastAsia="Times New Roman" w:hAnsi="Times New Roman" w:cs="Times New Roman"/>
                <w:b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</w:rPr>
              <w:t>Роуп-скриппинг</w:t>
            </w:r>
            <w:proofErr w:type="spellEnd"/>
            <w:r w:rsidRPr="00E25034">
              <w:rPr>
                <w:rFonts w:ascii="Times New Roman" w:eastAsia="Times New Roman" w:hAnsi="Times New Roman" w:cs="Times New Roman"/>
                <w:b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2148C1" w14:textId="77777777" w:rsidR="005D6668" w:rsidRPr="00E25034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5C73">
              <w:rPr>
                <w:rFonts w:ascii="Times New Roman" w:eastAsia="Times New Roman" w:hAnsi="Times New Roman" w:cs="Times New Roman"/>
              </w:rPr>
              <w:t>1 год (</w:t>
            </w:r>
            <w:r>
              <w:rPr>
                <w:rFonts w:ascii="Times New Roman" w:eastAsia="Times New Roman" w:hAnsi="Times New Roman" w:cs="Times New Roman"/>
              </w:rPr>
              <w:t>72</w:t>
            </w:r>
            <w:r w:rsidRPr="00945C73">
              <w:rPr>
                <w:rFonts w:ascii="Times New Roman" w:eastAsia="Times New Roman" w:hAnsi="Times New Roman" w:cs="Times New Roman"/>
              </w:rPr>
              <w:t xml:space="preserve"> ч.)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110DF" w14:textId="77777777" w:rsidR="005D6668" w:rsidRPr="00E25034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25034"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5D6668" w:rsidRPr="008A092A" w14:paraId="6C0BC8DA" w14:textId="77777777" w:rsidTr="005D6668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401740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50C8DE85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A092A">
              <w:rPr>
                <w:rFonts w:ascii="Times New Roman" w:eastAsia="Times New Roman" w:hAnsi="Times New Roman" w:cs="Times New Roman"/>
                <w:b/>
              </w:rPr>
              <w:t xml:space="preserve">СОЦИАЛЬНО – </w:t>
            </w:r>
            <w:r>
              <w:rPr>
                <w:rFonts w:ascii="Times New Roman" w:eastAsia="Times New Roman" w:hAnsi="Times New Roman" w:cs="Times New Roman"/>
                <w:b/>
              </w:rPr>
              <w:t>ГУМАНИТАРН</w:t>
            </w:r>
            <w:r w:rsidRPr="008A092A">
              <w:rPr>
                <w:rFonts w:ascii="Times New Roman" w:eastAsia="Times New Roman" w:hAnsi="Times New Roman" w:cs="Times New Roman"/>
                <w:b/>
              </w:rPr>
              <w:t>АЯ НАПРАВЛЕННОСТЬ</w:t>
            </w:r>
          </w:p>
          <w:p w14:paraId="6BCE7FDA" w14:textId="77777777" w:rsidR="005D6668" w:rsidRPr="008A092A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5D6668" w:rsidRPr="008A092A" w14:paraId="3F817909" w14:textId="77777777" w:rsidTr="005D6668">
        <w:tc>
          <w:tcPr>
            <w:tcW w:w="22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B253A60" w14:textId="77777777" w:rsidR="005D6668" w:rsidRPr="005D6668" w:rsidRDefault="005D6668" w:rsidP="003429B1">
            <w:pPr>
              <w:pStyle w:val="ae"/>
              <w:numPr>
                <w:ilvl w:val="0"/>
                <w:numId w:val="44"/>
              </w:numPr>
              <w:jc w:val="center"/>
            </w:pPr>
            <w:r w:rsidRPr="005D6668">
              <w:t>1.</w:t>
            </w:r>
          </w:p>
        </w:tc>
        <w:tc>
          <w:tcPr>
            <w:tcW w:w="9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E3D2CFE" w14:textId="77777777" w:rsidR="005D6668" w:rsidRPr="008A092A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A09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Хочу всё знать</w:t>
            </w:r>
            <w:r w:rsidRPr="008A09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92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BF40E5A" w14:textId="77777777" w:rsidR="005D6668" w:rsidRPr="008A092A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Лякишева </w:t>
            </w:r>
          </w:p>
          <w:p w14:paraId="2CD752C3" w14:textId="77777777" w:rsidR="005D6668" w:rsidRPr="008A092A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092A">
              <w:rPr>
                <w:rFonts w:ascii="Times New Roman" w:eastAsia="Times New Roman" w:hAnsi="Times New Roman" w:cs="Times New Roman"/>
                <w:sz w:val="24"/>
                <w:szCs w:val="24"/>
              </w:rPr>
              <w:t>Галина Алексеевна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EC1EE" w14:textId="77777777" w:rsidR="005D6668" w:rsidRDefault="005D666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ополнительная общеразвивающая программа</w:t>
            </w:r>
          </w:p>
          <w:p w14:paraId="0EB29F0E" w14:textId="77777777" w:rsidR="005D6668" w:rsidRPr="004A36B9" w:rsidRDefault="005D666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Познавайка</w:t>
            </w:r>
            <w:proofErr w:type="spellEnd"/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  <w:p w14:paraId="758C9C85" w14:textId="77777777" w:rsidR="005D6668" w:rsidRPr="002110E6" w:rsidRDefault="005D666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(срок реализации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год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DA29D" w14:textId="77777777" w:rsidR="005D6668" w:rsidRDefault="005D6668" w:rsidP="0076733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59342418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(72 ч.)</w:t>
            </w:r>
          </w:p>
          <w:p w14:paraId="40599C5D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(8-10 лет)</w:t>
            </w:r>
          </w:p>
          <w:p w14:paraId="48D067FD" w14:textId="77777777" w:rsidR="005D6668" w:rsidRDefault="005D6668" w:rsidP="0076733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7E322455" w14:textId="77777777" w:rsidR="005D6668" w:rsidRPr="008A092A" w:rsidRDefault="005D6668" w:rsidP="0076733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8BF65" w14:textId="77777777" w:rsidR="005D6668" w:rsidRDefault="005D6668" w:rsidP="0076733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38C382E6" w14:textId="77777777" w:rsidR="005D6668" w:rsidRPr="008A092A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1,1</w:t>
            </w:r>
            <w:r w:rsidRPr="008A092A">
              <w:rPr>
                <w:rFonts w:ascii="Times New Roman" w:eastAsia="Times New Roman" w:hAnsi="Times New Roman" w:cs="Times New Roman"/>
              </w:rPr>
              <w:t xml:space="preserve"> год обучения</w:t>
            </w:r>
          </w:p>
        </w:tc>
      </w:tr>
      <w:tr w:rsidR="005D6668" w:rsidRPr="008A092A" w14:paraId="43AED3B8" w14:textId="77777777" w:rsidTr="005D6668">
        <w:tc>
          <w:tcPr>
            <w:tcW w:w="22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0D330C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9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6C38F6" w14:textId="77777777" w:rsidR="005D6668" w:rsidRPr="008A092A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D21AE5" w14:textId="77777777" w:rsidR="005D6668" w:rsidRPr="008A092A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5EA1C0" w14:textId="77777777" w:rsidR="005D6668" w:rsidRPr="004A36B9" w:rsidRDefault="005D666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ополнительная общеразвивающая программа</w:t>
            </w:r>
          </w:p>
          <w:p w14:paraId="6470256E" w14:textId="77777777" w:rsidR="005D6668" w:rsidRPr="004A36B9" w:rsidRDefault="005D666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Развивайка</w:t>
            </w:r>
            <w:proofErr w:type="spellEnd"/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  <w:p w14:paraId="3D58CF44" w14:textId="77777777" w:rsidR="005D6668" w:rsidRPr="004A36B9" w:rsidRDefault="005D666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(срок реализации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год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44989" w14:textId="77777777" w:rsidR="005D6668" w:rsidRPr="001A414C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A414C">
              <w:rPr>
                <w:rFonts w:ascii="Times New Roman" w:eastAsia="Times New Roman" w:hAnsi="Times New Roman" w:cs="Times New Roman"/>
              </w:rPr>
              <w:t>1 год (</w:t>
            </w:r>
            <w:r>
              <w:rPr>
                <w:rFonts w:ascii="Times New Roman" w:eastAsia="Times New Roman" w:hAnsi="Times New Roman" w:cs="Times New Roman"/>
              </w:rPr>
              <w:t>72</w:t>
            </w:r>
            <w:r w:rsidRPr="001A414C">
              <w:rPr>
                <w:rFonts w:ascii="Times New Roman" w:eastAsia="Times New Roman" w:hAnsi="Times New Roman" w:cs="Times New Roman"/>
              </w:rPr>
              <w:t xml:space="preserve"> ч.)</w:t>
            </w:r>
          </w:p>
          <w:p w14:paraId="0C55BA7B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A414C">
              <w:rPr>
                <w:rFonts w:ascii="Times New Roman" w:eastAsia="Times New Roman" w:hAnsi="Times New Roman" w:cs="Times New Roman"/>
              </w:rPr>
              <w:t>(</w:t>
            </w:r>
            <w:r>
              <w:rPr>
                <w:rFonts w:ascii="Times New Roman" w:eastAsia="Times New Roman" w:hAnsi="Times New Roman" w:cs="Times New Roman"/>
              </w:rPr>
              <w:t>5</w:t>
            </w:r>
            <w:r w:rsidRPr="001A414C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6</w:t>
            </w:r>
            <w:r w:rsidRPr="001A414C">
              <w:rPr>
                <w:rFonts w:ascii="Times New Roman" w:eastAsia="Times New Roman" w:hAnsi="Times New Roman" w:cs="Times New Roman"/>
              </w:rPr>
              <w:t xml:space="preserve"> лет)</w:t>
            </w:r>
          </w:p>
          <w:p w14:paraId="4FDFAC84" w14:textId="77777777" w:rsidR="005D6668" w:rsidRDefault="005D6668" w:rsidP="0076733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A27C2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7C041537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1,1</w:t>
            </w:r>
            <w:r w:rsidRPr="008A092A">
              <w:rPr>
                <w:rFonts w:ascii="Times New Roman" w:eastAsia="Times New Roman" w:hAnsi="Times New Roman" w:cs="Times New Roman"/>
              </w:rPr>
              <w:t xml:space="preserve"> год обучения</w:t>
            </w:r>
          </w:p>
        </w:tc>
      </w:tr>
      <w:tr w:rsidR="005D6668" w:rsidRPr="008A092A" w14:paraId="7F3C9601" w14:textId="77777777" w:rsidTr="005D6668">
        <w:tc>
          <w:tcPr>
            <w:tcW w:w="22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D1389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33282" w14:textId="77777777" w:rsidR="005D6668" w:rsidRPr="008A092A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2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5607E" w14:textId="77777777" w:rsidR="005D6668" w:rsidRPr="008A092A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23B59D" w14:textId="77777777" w:rsidR="005D6668" w:rsidRPr="004A36B9" w:rsidRDefault="005D666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ополнительная общеразвивающая программа</w:t>
            </w:r>
          </w:p>
          <w:p w14:paraId="4DFB1AD5" w14:textId="77777777" w:rsidR="005D6668" w:rsidRPr="004A36B9" w:rsidRDefault="005D666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 w:rsidRPr="00CC2DC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Развиваемся, играя</w:t>
            </w: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  <w:p w14:paraId="35412C34" w14:textId="77777777" w:rsidR="005D6668" w:rsidRPr="004A36B9" w:rsidRDefault="005D666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(срок реализации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год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9A407" w14:textId="77777777" w:rsidR="005D6668" w:rsidRPr="001A414C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A414C">
              <w:rPr>
                <w:rFonts w:ascii="Times New Roman" w:eastAsia="Times New Roman" w:hAnsi="Times New Roman" w:cs="Times New Roman"/>
              </w:rPr>
              <w:t>1 год (</w:t>
            </w:r>
            <w:r>
              <w:rPr>
                <w:rFonts w:ascii="Times New Roman" w:eastAsia="Times New Roman" w:hAnsi="Times New Roman" w:cs="Times New Roman"/>
              </w:rPr>
              <w:t>72</w:t>
            </w:r>
            <w:r w:rsidRPr="001A414C">
              <w:rPr>
                <w:rFonts w:ascii="Times New Roman" w:eastAsia="Times New Roman" w:hAnsi="Times New Roman" w:cs="Times New Roman"/>
              </w:rPr>
              <w:t xml:space="preserve"> ч.)</w:t>
            </w:r>
          </w:p>
          <w:p w14:paraId="442671EA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1A414C">
              <w:rPr>
                <w:rFonts w:ascii="Times New Roman" w:eastAsia="Times New Roman" w:hAnsi="Times New Roman" w:cs="Times New Roman"/>
              </w:rPr>
              <w:t>(</w:t>
            </w:r>
            <w:r>
              <w:rPr>
                <w:rFonts w:ascii="Times New Roman" w:eastAsia="Times New Roman" w:hAnsi="Times New Roman" w:cs="Times New Roman"/>
              </w:rPr>
              <w:t>5</w:t>
            </w:r>
            <w:r w:rsidRPr="001A414C"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6</w:t>
            </w:r>
            <w:r w:rsidRPr="001A414C">
              <w:rPr>
                <w:rFonts w:ascii="Times New Roman" w:eastAsia="Times New Roman" w:hAnsi="Times New Roman" w:cs="Times New Roman"/>
              </w:rPr>
              <w:t xml:space="preserve"> лет)</w:t>
            </w:r>
          </w:p>
          <w:p w14:paraId="11ED01E4" w14:textId="77777777" w:rsidR="005D6668" w:rsidRDefault="005D6668" w:rsidP="0076733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E402C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3CA0C89A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1,1</w:t>
            </w:r>
            <w:r w:rsidRPr="008A092A">
              <w:rPr>
                <w:rFonts w:ascii="Times New Roman" w:eastAsia="Times New Roman" w:hAnsi="Times New Roman" w:cs="Times New Roman"/>
              </w:rPr>
              <w:t xml:space="preserve"> год обучения</w:t>
            </w:r>
          </w:p>
        </w:tc>
      </w:tr>
      <w:tr w:rsidR="005D6668" w:rsidRPr="008A092A" w14:paraId="51A3907A" w14:textId="77777777" w:rsidTr="005D6668">
        <w:trPr>
          <w:trHeight w:val="1829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253B14D" w14:textId="77777777" w:rsidR="005D6668" w:rsidRPr="005D6668" w:rsidRDefault="005D6668" w:rsidP="003429B1">
            <w:pPr>
              <w:pStyle w:val="ae"/>
              <w:numPr>
                <w:ilvl w:val="0"/>
                <w:numId w:val="44"/>
              </w:numPr>
              <w:jc w:val="center"/>
            </w:pPr>
            <w:r w:rsidRPr="005D6668">
              <w:t>2.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FC5CA6F" w14:textId="77777777" w:rsidR="005D6668" w:rsidRPr="008A092A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ПСИХОЛОГиЯ</w:t>
            </w: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1F40102" w14:textId="77777777" w:rsidR="005D6668" w:rsidRPr="008A092A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Калинина Елена Сергеевна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8D766CB" w14:textId="77777777" w:rsidR="005D6668" w:rsidRDefault="005D666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A8F5502" w14:textId="77777777" w:rsidR="005D6668" w:rsidRPr="004A36B9" w:rsidRDefault="005D666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ополнительная общеразвивающая программа</w:t>
            </w:r>
          </w:p>
          <w:p w14:paraId="47BD10B5" w14:textId="77777777" w:rsidR="005D6668" w:rsidRPr="004A36B9" w:rsidRDefault="005D666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Почемучка</w:t>
            </w: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  <w:p w14:paraId="3B36C792" w14:textId="77777777" w:rsidR="005D6668" w:rsidRPr="008A092A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(срок реализации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год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F930162" w14:textId="77777777" w:rsidR="005D6668" w:rsidRDefault="005D6668" w:rsidP="0076733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05A8E22C" w14:textId="77777777" w:rsidR="005D6668" w:rsidRPr="00EE6EE2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6EE2">
              <w:rPr>
                <w:rFonts w:ascii="Times New Roman" w:eastAsia="Times New Roman" w:hAnsi="Times New Roman" w:cs="Times New Roman"/>
              </w:rPr>
              <w:t>1 год (</w:t>
            </w:r>
            <w:r>
              <w:rPr>
                <w:rFonts w:ascii="Times New Roman" w:eastAsia="Times New Roman" w:hAnsi="Times New Roman" w:cs="Times New Roman"/>
              </w:rPr>
              <w:t>72</w:t>
            </w:r>
            <w:r w:rsidRPr="00EE6EE2">
              <w:rPr>
                <w:rFonts w:ascii="Times New Roman" w:eastAsia="Times New Roman" w:hAnsi="Times New Roman" w:cs="Times New Roman"/>
              </w:rPr>
              <w:t xml:space="preserve"> ч.)</w:t>
            </w:r>
          </w:p>
          <w:p w14:paraId="3AF97618" w14:textId="77777777" w:rsidR="005D6668" w:rsidRPr="008A092A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EE6EE2">
              <w:rPr>
                <w:rFonts w:ascii="Times New Roman" w:eastAsia="Times New Roman" w:hAnsi="Times New Roman" w:cs="Times New Roman"/>
              </w:rPr>
              <w:t>(</w:t>
            </w:r>
            <w:r>
              <w:rPr>
                <w:rFonts w:ascii="Times New Roman" w:eastAsia="Times New Roman" w:hAnsi="Times New Roman" w:cs="Times New Roman"/>
              </w:rPr>
              <w:t>3-5</w:t>
            </w:r>
            <w:r w:rsidRPr="00EE6EE2">
              <w:rPr>
                <w:rFonts w:ascii="Times New Roman" w:eastAsia="Times New Roman" w:hAnsi="Times New Roman" w:cs="Times New Roman"/>
              </w:rPr>
              <w:t xml:space="preserve"> лет)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3454D5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5A7283F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58BFF3EB" w14:textId="77777777" w:rsidR="005D6668" w:rsidRDefault="005D6668" w:rsidP="0076733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56FD61F3" w14:textId="77777777" w:rsidR="005D6668" w:rsidRPr="008A092A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5D6668" w:rsidRPr="008A092A" w14:paraId="70F575A6" w14:textId="77777777" w:rsidTr="005D6668">
        <w:trPr>
          <w:trHeight w:val="1830"/>
        </w:trPr>
        <w:tc>
          <w:tcPr>
            <w:tcW w:w="22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AEA7310" w14:textId="77777777" w:rsidR="005D6668" w:rsidRPr="005D6668" w:rsidRDefault="005D6668" w:rsidP="003429B1">
            <w:pPr>
              <w:pStyle w:val="ae"/>
              <w:numPr>
                <w:ilvl w:val="0"/>
                <w:numId w:val="44"/>
              </w:numPr>
              <w:jc w:val="center"/>
            </w:pPr>
            <w:r w:rsidRPr="005D6668">
              <w:t>3.</w:t>
            </w: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F4CDF03" w14:textId="77777777" w:rsidR="005D6668" w:rsidRPr="004A36B9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«Юный патриот»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3146AC1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DC6">
              <w:rPr>
                <w:rFonts w:ascii="Times New Roman" w:eastAsia="Times New Roman" w:hAnsi="Times New Roman" w:cs="Times New Roman"/>
                <w:sz w:val="24"/>
                <w:szCs w:val="24"/>
              </w:rPr>
              <w:t>Линьков Александр Петрович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15040D5" w14:textId="77777777" w:rsidR="005D6668" w:rsidRPr="004A36B9" w:rsidRDefault="005D666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ополнительная общеразвивающая программа</w:t>
            </w:r>
          </w:p>
          <w:p w14:paraId="5ED41999" w14:textId="77777777" w:rsidR="005D6668" w:rsidRPr="004A36B9" w:rsidRDefault="005D666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Юный патриот</w:t>
            </w: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  <w:p w14:paraId="09E6E3D8" w14:textId="77777777" w:rsidR="005D6668" w:rsidRDefault="005D666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(срок реализации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год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9BF801A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945C73">
              <w:rPr>
                <w:rFonts w:ascii="Times New Roman" w:eastAsia="Times New Roman" w:hAnsi="Times New Roman" w:cs="Times New Roman"/>
              </w:rPr>
              <w:t>1 год (108 ч.)</w:t>
            </w:r>
          </w:p>
          <w:p w14:paraId="42A24CD9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(10-11 лет)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6AEDC8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0C310067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4EE934BA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3989E15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5D6668" w:rsidRPr="008A092A" w14:paraId="4A5C287A" w14:textId="77777777" w:rsidTr="005D6668"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11FA7" w14:textId="77777777" w:rsidR="00110407" w:rsidRDefault="00110407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14:paraId="57B81412" w14:textId="5FC54BD1" w:rsidR="005D6668" w:rsidRDefault="00110407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ЕСТЕСТВЕННОНАУЧН</w:t>
            </w:r>
            <w:r w:rsidRPr="008A092A">
              <w:rPr>
                <w:rFonts w:ascii="Times New Roman" w:eastAsia="Times New Roman" w:hAnsi="Times New Roman" w:cs="Times New Roman"/>
                <w:b/>
              </w:rPr>
              <w:t>АЯ НАПРАВЛЕННОСТЬ</w:t>
            </w:r>
          </w:p>
          <w:p w14:paraId="13AF6256" w14:textId="77777777" w:rsidR="00110407" w:rsidRDefault="00110407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5D6668" w:rsidRPr="008A092A" w14:paraId="7BE48F7F" w14:textId="77777777" w:rsidTr="005D6668"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9A2BE" w14:textId="77777777" w:rsidR="005D6668" w:rsidRPr="002352C8" w:rsidRDefault="005D6668" w:rsidP="003429B1">
            <w:pPr>
              <w:pStyle w:val="ae"/>
              <w:widowControl/>
              <w:numPr>
                <w:ilvl w:val="0"/>
                <w:numId w:val="44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5255E" w14:textId="77777777" w:rsidR="005D6668" w:rsidRPr="004A36B9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«Экология»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778E4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Попрядухина Елена Владимировна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59254" w14:textId="77777777" w:rsidR="005D6668" w:rsidRPr="004A36B9" w:rsidRDefault="005D666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дополнительная общеразвивающая программа</w:t>
            </w:r>
          </w:p>
          <w:p w14:paraId="219B6FA4" w14:textId="77777777" w:rsidR="005D6668" w:rsidRPr="004A36B9" w:rsidRDefault="005D666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Экология</w:t>
            </w: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  <w:p w14:paraId="6316B939" w14:textId="77777777" w:rsidR="005D6668" w:rsidRPr="004A36B9" w:rsidRDefault="005D666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(срок реализации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год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CA6F4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(108 ч.)</w:t>
            </w:r>
          </w:p>
          <w:p w14:paraId="3B2DEA62" w14:textId="77777777" w:rsidR="005D6668" w:rsidRPr="00EE6EE2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(11-13 лет)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5824C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1,1 год обучения</w:t>
            </w:r>
          </w:p>
        </w:tc>
      </w:tr>
      <w:tr w:rsidR="005D6668" w:rsidRPr="008A092A" w14:paraId="0A8B734B" w14:textId="77777777" w:rsidTr="005D6668"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1FEF0" w14:textId="77777777" w:rsidR="005D6668" w:rsidRPr="002352C8" w:rsidRDefault="005D6668" w:rsidP="003429B1">
            <w:pPr>
              <w:pStyle w:val="ae"/>
              <w:widowControl/>
              <w:numPr>
                <w:ilvl w:val="0"/>
                <w:numId w:val="44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7E0424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«Экология»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1D9CE" w14:textId="77777777" w:rsidR="005D6668" w:rsidRPr="00CC2DC6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C2DC6">
              <w:rPr>
                <w:rFonts w:ascii="Times New Roman" w:eastAsia="Times New Roman" w:hAnsi="Times New Roman" w:cs="Times New Roman"/>
                <w:sz w:val="24"/>
                <w:szCs w:val="24"/>
              </w:rPr>
              <w:t>Цуканова</w:t>
            </w:r>
            <w:proofErr w:type="spellEnd"/>
            <w:r w:rsidRPr="00CC2DC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5FBD8FEC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C2DC6">
              <w:rPr>
                <w:rFonts w:ascii="Times New Roman" w:eastAsia="Times New Roman" w:hAnsi="Times New Roman" w:cs="Times New Roman"/>
                <w:sz w:val="24"/>
                <w:szCs w:val="24"/>
              </w:rPr>
              <w:t>Марина Николаевна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733A5" w14:textId="77777777" w:rsidR="005D6668" w:rsidRPr="004A36B9" w:rsidRDefault="005D666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дополнительная общеразвивающая программа</w:t>
            </w:r>
          </w:p>
          <w:p w14:paraId="7494EB6C" w14:textId="77777777" w:rsidR="005D6668" w:rsidRPr="004A36B9" w:rsidRDefault="005D666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Экология</w:t>
            </w: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  <w:p w14:paraId="10188E11" w14:textId="77777777" w:rsidR="005D6668" w:rsidRPr="004A36B9" w:rsidRDefault="005D666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(срок реализации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год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ED102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 год (108 ч.)</w:t>
            </w:r>
          </w:p>
          <w:p w14:paraId="6875015B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(11-13 лет)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1F2C5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1,1 год обучения</w:t>
            </w:r>
          </w:p>
        </w:tc>
      </w:tr>
      <w:tr w:rsidR="005D6668" w:rsidRPr="008A092A" w14:paraId="398928B2" w14:textId="77777777" w:rsidTr="005D6668"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D2C429" w14:textId="77777777" w:rsidR="005D6668" w:rsidRPr="002352C8" w:rsidRDefault="005D6668" w:rsidP="003429B1">
            <w:pPr>
              <w:pStyle w:val="ae"/>
              <w:widowControl/>
              <w:numPr>
                <w:ilvl w:val="0"/>
                <w:numId w:val="44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C306A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Экологический мониторинг</w:t>
            </w: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  <w:p w14:paraId="709A0BFA" w14:textId="77777777" w:rsidR="005D6668" w:rsidRPr="004A36B9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A5BDF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Левина Галина Владимировна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362FC" w14:textId="77777777" w:rsidR="005D6668" w:rsidRPr="004A36B9" w:rsidRDefault="005D666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ополнительная общеразвивающая программа</w:t>
            </w:r>
          </w:p>
          <w:p w14:paraId="246949BF" w14:textId="77777777" w:rsidR="005D6668" w:rsidRPr="004A36B9" w:rsidRDefault="005D666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Экологический мониторинг</w:t>
            </w: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  <w:p w14:paraId="763EE2F3" w14:textId="77777777" w:rsidR="005D6668" w:rsidRPr="004A36B9" w:rsidRDefault="005D666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(срок реализации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год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577D1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(72 ч.)</w:t>
            </w:r>
          </w:p>
          <w:p w14:paraId="32226A36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D5178EC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6998F7BC" w14:textId="77777777" w:rsidR="005D6668" w:rsidRPr="00EE6EE2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64C6D5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  <w:p w14:paraId="312CA38F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188B780C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</w:tr>
      <w:tr w:rsidR="005D6668" w:rsidRPr="008A092A" w14:paraId="3D16BF23" w14:textId="77777777" w:rsidTr="005D6668"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B0150" w14:textId="77777777" w:rsidR="005D6668" w:rsidRPr="002352C8" w:rsidRDefault="005D6668" w:rsidP="003429B1">
            <w:pPr>
              <w:pStyle w:val="ae"/>
              <w:widowControl/>
              <w:numPr>
                <w:ilvl w:val="0"/>
                <w:numId w:val="44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9E534D" w14:textId="77777777" w:rsidR="005D6668" w:rsidRPr="004A36B9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Исследователи природы</w:t>
            </w: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EE6068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Левина Галина Владимировна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52870" w14:textId="77777777" w:rsidR="005D6668" w:rsidRPr="004A36B9" w:rsidRDefault="005D666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ополнительная общеразвивающая программа</w:t>
            </w:r>
          </w:p>
          <w:p w14:paraId="7A1CFC11" w14:textId="77777777" w:rsidR="005D6668" w:rsidRPr="004A36B9" w:rsidRDefault="005D666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Гидробиология</w:t>
            </w: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  <w:p w14:paraId="44FF1EE6" w14:textId="77777777" w:rsidR="005D6668" w:rsidRPr="004A36B9" w:rsidRDefault="005D666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(срок реализации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год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127AA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(72 ч.)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B4A85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  <w:tr w:rsidR="005D6668" w:rsidRPr="008A092A" w14:paraId="0F43F6E6" w14:textId="77777777" w:rsidTr="005D6668"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AF6DFE" w14:textId="77777777" w:rsidR="005D6668" w:rsidRPr="002352C8" w:rsidRDefault="005D6668" w:rsidP="003429B1">
            <w:pPr>
              <w:pStyle w:val="ae"/>
              <w:widowControl/>
              <w:numPr>
                <w:ilvl w:val="0"/>
                <w:numId w:val="44"/>
              </w:numPr>
              <w:autoSpaceDE/>
              <w:autoSpaceDN/>
              <w:adjustRightInd/>
              <w:jc w:val="center"/>
            </w:pPr>
          </w:p>
        </w:tc>
        <w:tc>
          <w:tcPr>
            <w:tcW w:w="9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B7FAA" w14:textId="77777777" w:rsidR="005D6668" w:rsidRPr="004A36B9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«Моё открытие химии»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D8727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Сударева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Юлия Викторовна</w:t>
            </w:r>
          </w:p>
        </w:tc>
        <w:tc>
          <w:tcPr>
            <w:tcW w:w="1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6E0AB" w14:textId="77777777" w:rsidR="005D6668" w:rsidRPr="004A36B9" w:rsidRDefault="005D666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ополнительная общеразвивающая программа</w:t>
            </w:r>
          </w:p>
          <w:p w14:paraId="0F5609EB" w14:textId="77777777" w:rsidR="005D6668" w:rsidRPr="004A36B9" w:rsidRDefault="005D666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Моё открытие химии</w:t>
            </w:r>
            <w:r w:rsidRPr="004A36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»</w:t>
            </w:r>
          </w:p>
          <w:p w14:paraId="72C73158" w14:textId="77777777" w:rsidR="005D6668" w:rsidRPr="004A36B9" w:rsidRDefault="005D666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(срок реализации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год</w:t>
            </w:r>
            <w:r w:rsidRPr="004A36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CE6EA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(36 ч.)</w:t>
            </w:r>
          </w:p>
        </w:tc>
        <w:tc>
          <w:tcPr>
            <w:tcW w:w="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39912" w14:textId="77777777" w:rsidR="005D6668" w:rsidRDefault="005D6668" w:rsidP="007673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 год обучения</w:t>
            </w:r>
          </w:p>
        </w:tc>
      </w:tr>
    </w:tbl>
    <w:p w14:paraId="3D63813D" w14:textId="77777777" w:rsidR="005D6668" w:rsidRPr="008A092A" w:rsidRDefault="005D6668" w:rsidP="005D6668">
      <w:pPr>
        <w:spacing w:after="0" w:line="240" w:lineRule="auto"/>
        <w:ind w:left="360"/>
        <w:rPr>
          <w:rFonts w:ascii="Times New Roman" w:eastAsia="Times New Roman" w:hAnsi="Times New Roman" w:cs="Times New Roman"/>
        </w:rPr>
      </w:pPr>
    </w:p>
    <w:p w14:paraId="109094F5" w14:textId="1C0D66BD" w:rsidR="00813FA4" w:rsidRDefault="00813FA4" w:rsidP="00EE5E9C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4660EB8" w14:textId="2DD9C762" w:rsidR="000E5249" w:rsidRPr="007E5270" w:rsidRDefault="00110407" w:rsidP="007E5270">
      <w:pPr>
        <w:pStyle w:val="ae"/>
        <w:numPr>
          <w:ilvl w:val="1"/>
          <w:numId w:val="47"/>
        </w:numPr>
        <w:tabs>
          <w:tab w:val="left" w:pos="1985"/>
        </w:tabs>
        <w:jc w:val="center"/>
        <w:rPr>
          <w:rFonts w:eastAsia="Calibri"/>
          <w:b/>
          <w:i/>
          <w:sz w:val="28"/>
          <w:szCs w:val="28"/>
        </w:rPr>
      </w:pPr>
      <w:r w:rsidRPr="007E5270">
        <w:rPr>
          <w:rFonts w:eastAsia="Calibri"/>
          <w:b/>
          <w:i/>
          <w:sz w:val="28"/>
          <w:szCs w:val="28"/>
        </w:rPr>
        <w:t>УЧАЩИЕСЯ И СИСТЕМА РАБОТЫ С НИМИ</w:t>
      </w:r>
    </w:p>
    <w:p w14:paraId="1EAFC7AD" w14:textId="77777777" w:rsidR="00110407" w:rsidRPr="00110407" w:rsidRDefault="00110407" w:rsidP="00110407">
      <w:pPr>
        <w:tabs>
          <w:tab w:val="left" w:pos="1985"/>
        </w:tabs>
        <w:spacing w:after="0" w:line="240" w:lineRule="auto"/>
        <w:ind w:left="360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7985CC06" w14:textId="5875E385" w:rsidR="000E5249" w:rsidRPr="008164B2" w:rsidRDefault="000E5249" w:rsidP="00110407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</w:pPr>
      <w:r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В Центре детского  творчества всего работают </w:t>
      </w:r>
      <w:r w:rsidR="00BB02AF"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6</w:t>
      </w:r>
      <w:r w:rsidR="0047605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2</w:t>
      </w:r>
      <w:r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групп</w:t>
      </w:r>
      <w:r w:rsidR="00BB02AF"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ы</w:t>
      </w:r>
      <w:r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, в которых занимаются </w:t>
      </w:r>
      <w:r w:rsidR="00237905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791</w:t>
      </w:r>
      <w:r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 xml:space="preserve"> учащи</w:t>
      </w:r>
      <w:r w:rsidR="00395053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й</w:t>
      </w:r>
      <w:r w:rsidRPr="008164B2">
        <w:rPr>
          <w:rFonts w:ascii="Times New Roman" w:eastAsia="Times New Roman" w:hAnsi="Times New Roman" w:cs="Times New Roman"/>
          <w:kern w:val="2"/>
          <w:sz w:val="28"/>
          <w:szCs w:val="28"/>
          <w:lang w:eastAsia="ar-SA"/>
        </w:rPr>
        <w:t>ся.</w:t>
      </w:r>
    </w:p>
    <w:p w14:paraId="23951C2E" w14:textId="77777777" w:rsidR="005239EE" w:rsidRDefault="005239EE" w:rsidP="000E5249">
      <w:pPr>
        <w:widowControl w:val="0"/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531988E" w14:textId="44E3CCA0" w:rsidR="000E5249" w:rsidRPr="00810AA1" w:rsidRDefault="000E5249" w:rsidP="000E5249">
      <w:pPr>
        <w:widowControl w:val="0"/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0AA1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87590B">
        <w:rPr>
          <w:rFonts w:ascii="Times New Roman" w:eastAsia="Times New Roman" w:hAnsi="Times New Roman" w:cs="Times New Roman"/>
          <w:sz w:val="28"/>
          <w:szCs w:val="28"/>
        </w:rPr>
        <w:t xml:space="preserve">области регулирования отношений с учащимися в </w:t>
      </w:r>
      <w:r w:rsidRPr="00810AA1">
        <w:rPr>
          <w:rFonts w:ascii="Times New Roman" w:eastAsia="Times New Roman" w:hAnsi="Times New Roman" w:cs="Times New Roman"/>
          <w:sz w:val="28"/>
          <w:szCs w:val="28"/>
        </w:rPr>
        <w:t xml:space="preserve">Центре детского творчества разработаны </w:t>
      </w:r>
      <w:r w:rsidR="00110407">
        <w:rPr>
          <w:rFonts w:ascii="Times New Roman" w:eastAsia="Times New Roman" w:hAnsi="Times New Roman" w:cs="Times New Roman"/>
          <w:sz w:val="28"/>
          <w:szCs w:val="28"/>
        </w:rPr>
        <w:t>нормативно-правовые акты</w:t>
      </w:r>
      <w:r w:rsidRPr="00810AA1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3AB67586" w14:textId="1E41F01A" w:rsidR="000E5249" w:rsidRPr="0087590B" w:rsidRDefault="000E5249" w:rsidP="003429B1">
      <w:pPr>
        <w:numPr>
          <w:ilvl w:val="0"/>
          <w:numId w:val="6"/>
        </w:numPr>
        <w:shd w:val="clear" w:color="auto" w:fill="FFFFFF"/>
        <w:spacing w:after="0" w:line="326" w:lineRule="exact"/>
        <w:ind w:left="567"/>
        <w:jc w:val="both"/>
        <w:rPr>
          <w:rFonts w:ascii="Times New Roman" w:eastAsia="Calibri" w:hAnsi="Times New Roman" w:cs="Times New Roman"/>
          <w:bCs/>
          <w:spacing w:val="7"/>
          <w:sz w:val="28"/>
          <w:szCs w:val="28"/>
        </w:rPr>
      </w:pPr>
      <w:r w:rsidRPr="00810AA1">
        <w:rPr>
          <w:rFonts w:ascii="Times New Roman" w:eastAsia="Calibri" w:hAnsi="Times New Roman" w:cs="Times New Roman"/>
          <w:bCs/>
          <w:spacing w:val="7"/>
          <w:sz w:val="28"/>
          <w:szCs w:val="28"/>
        </w:rPr>
        <w:t xml:space="preserve"> </w:t>
      </w:r>
      <w:r w:rsidR="00110407">
        <w:rPr>
          <w:rFonts w:ascii="Times New Roman" w:eastAsia="Calibri" w:hAnsi="Times New Roman" w:cs="Times New Roman"/>
          <w:bCs/>
          <w:spacing w:val="7"/>
          <w:sz w:val="28"/>
          <w:szCs w:val="28"/>
        </w:rPr>
        <w:t>Положение «</w:t>
      </w:r>
      <w:r w:rsidR="00110407">
        <w:rPr>
          <w:rFonts w:ascii="Times New Roman" w:eastAsia="Calibri" w:hAnsi="Times New Roman" w:cs="Times New Roman"/>
          <w:bCs/>
          <w:sz w:val="28"/>
          <w:szCs w:val="28"/>
        </w:rPr>
        <w:t>О</w:t>
      </w:r>
      <w:r w:rsidR="00110407" w:rsidRPr="000E524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110407">
        <w:rPr>
          <w:rFonts w:ascii="Times New Roman" w:eastAsia="Calibri" w:hAnsi="Times New Roman" w:cs="Times New Roman"/>
          <w:bCs/>
          <w:sz w:val="28"/>
          <w:szCs w:val="28"/>
        </w:rPr>
        <w:t xml:space="preserve">правилах приема, </w:t>
      </w:r>
      <w:r w:rsidR="00110407" w:rsidRPr="000E5249">
        <w:rPr>
          <w:rFonts w:ascii="Times New Roman" w:eastAsia="Calibri" w:hAnsi="Times New Roman" w:cs="Times New Roman"/>
          <w:bCs/>
          <w:sz w:val="28"/>
          <w:szCs w:val="28"/>
        </w:rPr>
        <w:t>порядке и основаниях перевода, отчисления и восстановления учащихся </w:t>
      </w:r>
      <w:r w:rsidR="00110407">
        <w:rPr>
          <w:rFonts w:ascii="Times New Roman" w:eastAsia="Calibri" w:hAnsi="Times New Roman" w:cs="Times New Roman"/>
          <w:bCs/>
          <w:sz w:val="28"/>
          <w:szCs w:val="28"/>
        </w:rPr>
        <w:t xml:space="preserve">в </w:t>
      </w:r>
      <w:r w:rsidR="00110407" w:rsidRPr="000E5249">
        <w:rPr>
          <w:rFonts w:ascii="Times New Roman" w:eastAsia="Calibri" w:hAnsi="Times New Roman" w:cs="Times New Roman"/>
          <w:bCs/>
          <w:sz w:val="28"/>
          <w:szCs w:val="28"/>
        </w:rPr>
        <w:t>муниципально</w:t>
      </w:r>
      <w:r w:rsidR="00110407">
        <w:rPr>
          <w:rFonts w:ascii="Times New Roman" w:eastAsia="Calibri" w:hAnsi="Times New Roman" w:cs="Times New Roman"/>
          <w:bCs/>
          <w:sz w:val="28"/>
          <w:szCs w:val="28"/>
        </w:rPr>
        <w:t xml:space="preserve">м </w:t>
      </w:r>
      <w:r w:rsidR="00110407" w:rsidRPr="000E5249">
        <w:rPr>
          <w:rFonts w:ascii="Times New Roman" w:eastAsia="Calibri" w:hAnsi="Times New Roman" w:cs="Times New Roman"/>
          <w:bCs/>
          <w:sz w:val="28"/>
          <w:szCs w:val="28"/>
        </w:rPr>
        <w:t>бюджетно</w:t>
      </w:r>
      <w:r w:rsidR="00110407">
        <w:rPr>
          <w:rFonts w:ascii="Times New Roman" w:eastAsia="Calibri" w:hAnsi="Times New Roman" w:cs="Times New Roman"/>
          <w:bCs/>
          <w:sz w:val="28"/>
          <w:szCs w:val="28"/>
        </w:rPr>
        <w:t>м</w:t>
      </w:r>
      <w:r w:rsidR="00110407" w:rsidRPr="000E5249">
        <w:rPr>
          <w:rFonts w:ascii="Times New Roman" w:eastAsia="Calibri" w:hAnsi="Times New Roman" w:cs="Times New Roman"/>
          <w:bCs/>
          <w:sz w:val="28"/>
          <w:szCs w:val="28"/>
        </w:rPr>
        <w:t xml:space="preserve"> учреждени</w:t>
      </w:r>
      <w:r w:rsidR="00110407">
        <w:rPr>
          <w:rFonts w:ascii="Times New Roman" w:eastAsia="Calibri" w:hAnsi="Times New Roman" w:cs="Times New Roman"/>
          <w:bCs/>
          <w:sz w:val="28"/>
          <w:szCs w:val="28"/>
        </w:rPr>
        <w:t>и</w:t>
      </w:r>
      <w:r w:rsidR="00110407" w:rsidRPr="000E5249">
        <w:rPr>
          <w:rFonts w:ascii="Times New Roman" w:eastAsia="Calibri" w:hAnsi="Times New Roman" w:cs="Times New Roman"/>
          <w:bCs/>
          <w:sz w:val="28"/>
          <w:szCs w:val="28"/>
        </w:rPr>
        <w:br/>
        <w:t xml:space="preserve"> дополнительного образования «Центр детского творчества» Орловского </w:t>
      </w:r>
      <w:r w:rsidR="00110407">
        <w:rPr>
          <w:rFonts w:ascii="Times New Roman" w:eastAsia="Calibri" w:hAnsi="Times New Roman" w:cs="Times New Roman"/>
          <w:bCs/>
          <w:sz w:val="28"/>
          <w:szCs w:val="28"/>
        </w:rPr>
        <w:t>муниципального округа»;</w:t>
      </w:r>
    </w:p>
    <w:p w14:paraId="29D2C2F8" w14:textId="0AFAA896" w:rsidR="0087590B" w:rsidRPr="0087590B" w:rsidRDefault="0087590B" w:rsidP="003429B1">
      <w:pPr>
        <w:numPr>
          <w:ilvl w:val="0"/>
          <w:numId w:val="6"/>
        </w:numPr>
        <w:shd w:val="clear" w:color="auto" w:fill="FFFFFF"/>
        <w:spacing w:after="0" w:line="326" w:lineRule="exact"/>
        <w:jc w:val="both"/>
        <w:rPr>
          <w:rFonts w:ascii="Times New Roman" w:eastAsia="Calibri" w:hAnsi="Times New Roman" w:cs="Times New Roman"/>
          <w:bCs/>
          <w:spacing w:val="7"/>
          <w:sz w:val="28"/>
          <w:szCs w:val="28"/>
        </w:rPr>
      </w:pPr>
      <w:r w:rsidRPr="0087590B">
        <w:rPr>
          <w:rFonts w:ascii="Times New Roman" w:eastAsia="Calibri" w:hAnsi="Times New Roman" w:cs="Times New Roman"/>
          <w:bCs/>
          <w:spacing w:val="7"/>
          <w:sz w:val="28"/>
          <w:szCs w:val="28"/>
        </w:rPr>
        <w:t>Положение «О промежуточной и итоговой аттестации учащихся в муниципальном бюджетном  учреждении дополнительного образования  «Центр детского творчества» Орловского</w:t>
      </w:r>
      <w:r w:rsidRPr="0087590B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Cs/>
          <w:sz w:val="28"/>
          <w:szCs w:val="28"/>
        </w:rPr>
        <w:t>муниципального округа»;</w:t>
      </w:r>
    </w:p>
    <w:p w14:paraId="62A4CD91" w14:textId="775CF4C7" w:rsidR="00110407" w:rsidRPr="00810AA1" w:rsidRDefault="00110407" w:rsidP="003429B1">
      <w:pPr>
        <w:numPr>
          <w:ilvl w:val="0"/>
          <w:numId w:val="6"/>
        </w:numPr>
        <w:shd w:val="clear" w:color="auto" w:fill="FFFFFF"/>
        <w:spacing w:after="0" w:line="326" w:lineRule="exact"/>
        <w:ind w:left="567"/>
        <w:jc w:val="both"/>
        <w:rPr>
          <w:rFonts w:ascii="Times New Roman" w:eastAsia="Calibri" w:hAnsi="Times New Roman" w:cs="Times New Roman"/>
          <w:bCs/>
          <w:spacing w:val="7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Правила внутреннего распорядка учащихся.</w:t>
      </w:r>
    </w:p>
    <w:p w14:paraId="2A66CA53" w14:textId="77777777" w:rsidR="005239EE" w:rsidRDefault="005239EE" w:rsidP="0040351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E10FC3C" w14:textId="77777777" w:rsidR="00403518" w:rsidRDefault="00403518" w:rsidP="0040351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Все нормативно-правовые акты</w:t>
      </w:r>
      <w:r w:rsidR="000E5249" w:rsidRPr="000E5249">
        <w:rPr>
          <w:rFonts w:ascii="Times New Roman" w:eastAsia="Times New Roman" w:hAnsi="Times New Roman" w:cs="Times New Roman"/>
          <w:sz w:val="28"/>
          <w:szCs w:val="28"/>
        </w:rPr>
        <w:t xml:space="preserve"> разработан</w:t>
      </w:r>
      <w:r>
        <w:rPr>
          <w:rFonts w:ascii="Times New Roman" w:eastAsia="Times New Roman" w:hAnsi="Times New Roman" w:cs="Times New Roman"/>
          <w:sz w:val="28"/>
          <w:szCs w:val="28"/>
        </w:rPr>
        <w:t>ы</w:t>
      </w:r>
      <w:r w:rsidR="000E5249" w:rsidRPr="000E5249"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</w:t>
      </w:r>
      <w:r w:rsidRPr="00403518">
        <w:rPr>
          <w:rFonts w:ascii="Times New Roman" w:eastAsia="Times New Roman" w:hAnsi="Times New Roman" w:cs="Times New Roman"/>
          <w:sz w:val="28"/>
          <w:szCs w:val="28"/>
        </w:rPr>
        <w:t>с Конституцией Российской Федерации; Федеральным законом от 24.07.1998 № 124-ФЗ «Об основных гарантиях прав ребенка в Российской Федерации», Федеральным законом от 29.12.2012 № 273-ФЗ «Об образовании в Российской Федерации», Уставом Центра.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46C9088" w14:textId="77777777" w:rsidR="005239EE" w:rsidRDefault="005239EE" w:rsidP="0040351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3EE9A723" w14:textId="1CA96C2E" w:rsidR="000E5249" w:rsidRPr="000E5249" w:rsidRDefault="000E5249" w:rsidP="0040351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Прием учащихся на обучение в  Центр  по программам соответствующего уровня и направленности, производится, как правило, в начале учебного года. </w:t>
      </w:r>
    </w:p>
    <w:p w14:paraId="24BDACB4" w14:textId="621C7201" w:rsidR="000E5249" w:rsidRPr="000E5249" w:rsidRDefault="000E5249" w:rsidP="0087590B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before="5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то же время, прием учащихся в Центр может быть продлен и может производиться в течение учебного года. </w:t>
      </w:r>
    </w:p>
    <w:p w14:paraId="1B9737B4" w14:textId="059A66FB" w:rsidR="000E5249" w:rsidRDefault="000E5249" w:rsidP="008759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Для занятий в  объединения Центра  принимаются все желающие дети и взрослые. Дети </w:t>
      </w:r>
      <w:r w:rsidR="00BB02AF">
        <w:rPr>
          <w:rFonts w:ascii="Times New Roman" w:eastAsia="Calibri" w:hAnsi="Times New Roman" w:cs="Times New Roman"/>
          <w:color w:val="000000"/>
          <w:sz w:val="28"/>
          <w:szCs w:val="28"/>
        </w:rPr>
        <w:t>преимущественно в возрасте  от 5</w:t>
      </w: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до 18 лет. </w:t>
      </w:r>
      <w:r w:rsidRPr="000E5249">
        <w:rPr>
          <w:rFonts w:ascii="Times New Roman" w:eastAsia="Calibri" w:hAnsi="Times New Roman" w:cs="Times New Roman"/>
          <w:sz w:val="28"/>
          <w:szCs w:val="28"/>
        </w:rPr>
        <w:t>В исключительных случаях по желанию родителей (законных представителей) несовершеннолетних учащихся  допускается прием детей в более раннем возрасте.</w:t>
      </w:r>
    </w:p>
    <w:p w14:paraId="3321A122" w14:textId="0D55F8D5" w:rsidR="00D92BE7" w:rsidRPr="000E5249" w:rsidRDefault="00D92BE7" w:rsidP="008759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92BE7">
        <w:rPr>
          <w:rFonts w:ascii="Times New Roman" w:eastAsia="Calibri" w:hAnsi="Times New Roman" w:cs="Times New Roman"/>
          <w:sz w:val="28"/>
          <w:szCs w:val="28"/>
        </w:rPr>
        <w:t>Приоритет по зачислению на обучение по дополнительной общеобразовательной программе имеют дети граждан, призванных на военную службу по мобилизации, указанных в пункте 1 решения Орловского окружного совета народных депутатов от 13 октября 2022 года № 175 – МПА «О мерах поддержки граждан Российской Федерации, участвующих в специальной военной операции на территории Украины, Донецкой Народной Республики, Луганской Народной Республики, Херсонской и Запорожской областей, и членов их семей».</w:t>
      </w:r>
    </w:p>
    <w:p w14:paraId="13F18059" w14:textId="77777777" w:rsidR="005239EE" w:rsidRDefault="005239EE" w:rsidP="008759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340C4B8" w14:textId="5BC04C87" w:rsidR="000E5249" w:rsidRPr="000E5249" w:rsidRDefault="000E5249" w:rsidP="008759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Прием учащихся  в   объединения Центра по интересам проводится по их свободному выбору на основании:</w:t>
      </w:r>
    </w:p>
    <w:p w14:paraId="36C76F88" w14:textId="7D2943FA" w:rsidR="000E5249" w:rsidRPr="000E5249" w:rsidRDefault="000E5249" w:rsidP="008759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- письменного заявления родителей  (законных представителей) несовершеннолетних учащихся;</w:t>
      </w:r>
    </w:p>
    <w:p w14:paraId="1C0E8016" w14:textId="5C66DD27" w:rsidR="000E5249" w:rsidRDefault="000E5249" w:rsidP="008759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- письменного заявления учащегося, достигшего возраста 14 лет;</w:t>
      </w:r>
    </w:p>
    <w:p w14:paraId="3DE339B4" w14:textId="77777777" w:rsidR="007E5270" w:rsidRDefault="007E5270" w:rsidP="008759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157CE4D" w14:textId="79FB18FC" w:rsidR="00403518" w:rsidRPr="000E5249" w:rsidRDefault="00403518" w:rsidP="008759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03518">
        <w:rPr>
          <w:rFonts w:ascii="Times New Roman" w:eastAsia="Calibri" w:hAnsi="Times New Roman" w:cs="Times New Roman"/>
          <w:sz w:val="28"/>
          <w:szCs w:val="28"/>
        </w:rPr>
        <w:t xml:space="preserve">Заявление о зачислении на </w:t>
      </w:r>
      <w:proofErr w:type="gramStart"/>
      <w:r w:rsidRPr="00403518">
        <w:rPr>
          <w:rFonts w:ascii="Times New Roman" w:eastAsia="Calibri" w:hAnsi="Times New Roman" w:cs="Times New Roman"/>
          <w:sz w:val="28"/>
          <w:szCs w:val="28"/>
        </w:rPr>
        <w:t>обучение</w:t>
      </w:r>
      <w:proofErr w:type="gramEnd"/>
      <w:r w:rsidRPr="00403518">
        <w:rPr>
          <w:rFonts w:ascii="Times New Roman" w:eastAsia="Calibri" w:hAnsi="Times New Roman" w:cs="Times New Roman"/>
          <w:sz w:val="28"/>
          <w:szCs w:val="28"/>
        </w:rPr>
        <w:t xml:space="preserve"> по дополнительной общеобразовательной программе, в том числе заявление с предложением заключить договор об образовании на получение образовательной услуги, может быть направлено в электронной форме с использованием информационной системы «Навигатор дополнительного образования Орловской области» или подано в формате бумажного документа на имя директора Центра.</w:t>
      </w:r>
    </w:p>
    <w:p w14:paraId="73549100" w14:textId="1BF3D4F3" w:rsidR="000E5249" w:rsidRPr="000E5249" w:rsidRDefault="000E5249" w:rsidP="0087590B">
      <w:pPr>
        <w:shd w:val="clear" w:color="auto" w:fill="FFFFFF"/>
        <w:tabs>
          <w:tab w:val="left" w:pos="626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-</w:t>
      </w: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документа,  удостоверяющего  личность  учащегося  (копии   паспорта  или </w:t>
      </w:r>
      <w:r w:rsidRPr="000E5249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свидетельства о рождении);</w:t>
      </w:r>
    </w:p>
    <w:p w14:paraId="0E4B9202" w14:textId="4707C0B4" w:rsidR="000E5249" w:rsidRDefault="000E5249" w:rsidP="008759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- медицинского заключения о состоянии здоровья учащегося (при зачислении в</w:t>
      </w:r>
      <w:r w:rsidR="0040351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E5249">
        <w:rPr>
          <w:rFonts w:ascii="Times New Roman" w:eastAsia="Calibri" w:hAnsi="Times New Roman" w:cs="Times New Roman"/>
          <w:sz w:val="28"/>
          <w:szCs w:val="28"/>
        </w:rPr>
        <w:t>спортивные,    спортивно    -    технические,    туристские,    хореогра</w:t>
      </w:r>
      <w:r w:rsidR="0037127F">
        <w:rPr>
          <w:rFonts w:ascii="Times New Roman" w:eastAsia="Calibri" w:hAnsi="Times New Roman" w:cs="Times New Roman"/>
          <w:sz w:val="28"/>
          <w:szCs w:val="28"/>
        </w:rPr>
        <w:t>фические,</w:t>
      </w:r>
      <w:r w:rsidR="0037127F">
        <w:rPr>
          <w:rFonts w:ascii="Times New Roman" w:eastAsia="Calibri" w:hAnsi="Times New Roman" w:cs="Times New Roman"/>
          <w:sz w:val="28"/>
          <w:szCs w:val="28"/>
        </w:rPr>
        <w:br/>
        <w:t>цирковые объединения);</w:t>
      </w:r>
    </w:p>
    <w:p w14:paraId="0F78A345" w14:textId="7BD1E24A" w:rsidR="0037127F" w:rsidRPr="000E5249" w:rsidRDefault="0037127F" w:rsidP="008759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документ</w:t>
      </w:r>
      <w:r w:rsidR="007E5270">
        <w:rPr>
          <w:rFonts w:ascii="Times New Roman" w:eastAsia="Calibri" w:hAnsi="Times New Roman" w:cs="Times New Roman"/>
          <w:sz w:val="28"/>
          <w:szCs w:val="28"/>
        </w:rPr>
        <w:t>а, подтверждающего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участие в СВО (для детей участников СВО).</w:t>
      </w:r>
    </w:p>
    <w:p w14:paraId="51297BCA" w14:textId="77777777" w:rsidR="007E5270" w:rsidRDefault="007E5270" w:rsidP="008759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42D0483" w14:textId="5DCA3B6E" w:rsidR="000E5249" w:rsidRPr="000E5249" w:rsidRDefault="000E5249" w:rsidP="008759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С родителями (законными представителями) несовершеннолетних учащихся, с учащимися, достигшими возраста 14 лет, заключается договор на оказание услуг дополнительного образования.</w:t>
      </w:r>
    </w:p>
    <w:p w14:paraId="3F7EE693" w14:textId="77777777" w:rsidR="007E5270" w:rsidRDefault="007E5270" w:rsidP="008759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E12C864" w14:textId="34F16F55" w:rsidR="000E5249" w:rsidRPr="000E5249" w:rsidRDefault="000E5249" w:rsidP="008759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При приеме учащегося в Центр последний обязан ознакомить его и (или) его родителей (законных представителей) несовершеннолетних учащихся с  Уставом, лицензией на осуществление образовательной деятельности, образовательной программой Центра, и другими документами, регламентирующими организацию образовательного процесса. </w:t>
      </w:r>
    </w:p>
    <w:p w14:paraId="419E8403" w14:textId="5DEB725A" w:rsidR="000E5249" w:rsidRPr="000E5249" w:rsidRDefault="000E5249" w:rsidP="0087590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Ознакомление  учащихся, родителей (законных представителей) несовершеннолетних учащихся с Уставом  и лицензией  на осуществление образовательной деятельности подтверждается письменно.</w:t>
      </w:r>
    </w:p>
    <w:p w14:paraId="793B3F34" w14:textId="7ED9101D" w:rsidR="000E5249" w:rsidRPr="000E5249" w:rsidRDefault="000E5249" w:rsidP="0087590B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Times New Roman" w:hAnsi="Times New Roman" w:cs="Times New Roman"/>
          <w:color w:val="000000"/>
          <w:sz w:val="28"/>
          <w:szCs w:val="28"/>
        </w:rPr>
        <w:t>Каждый учащийся имеет право заниматься в нескольких  объединениях, менять их в течение учебного года.</w:t>
      </w:r>
    </w:p>
    <w:p w14:paraId="0260685A" w14:textId="77777777" w:rsidR="007E5270" w:rsidRDefault="007E5270" w:rsidP="0087590B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388BA54" w14:textId="77777777" w:rsidR="000E5249" w:rsidRPr="000E5249" w:rsidRDefault="000E5249" w:rsidP="0087590B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Учащиеся отчисляются из Центра в связи </w:t>
      </w:r>
      <w:proofErr w:type="gramStart"/>
      <w:r w:rsidRPr="000E5249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Pr="000E5249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5F611B87" w14:textId="77777777" w:rsidR="000E5249" w:rsidRPr="000E5249" w:rsidRDefault="000E5249" w:rsidP="0087590B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Times New Roman" w:hAnsi="Times New Roman" w:cs="Times New Roman"/>
          <w:color w:val="000000"/>
          <w:sz w:val="28"/>
          <w:szCs w:val="28"/>
        </w:rPr>
        <w:t>- завершением обучения по соответствующей дополнительной общеразвивающей программе;</w:t>
      </w:r>
    </w:p>
    <w:p w14:paraId="2B6A035A" w14:textId="77777777" w:rsidR="000E5249" w:rsidRPr="000E5249" w:rsidRDefault="000E5249" w:rsidP="0087590B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Times New Roman" w:hAnsi="Times New Roman" w:cs="Times New Roman"/>
          <w:color w:val="000000"/>
          <w:sz w:val="28"/>
          <w:szCs w:val="28"/>
        </w:rPr>
        <w:t>- прекращением занятий по собственной инициативе;</w:t>
      </w:r>
    </w:p>
    <w:p w14:paraId="1D0F7076" w14:textId="77777777" w:rsidR="000E5249" w:rsidRPr="000E5249" w:rsidRDefault="000E5249" w:rsidP="0087590B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Times New Roman" w:hAnsi="Times New Roman" w:cs="Times New Roman"/>
          <w:color w:val="000000"/>
          <w:sz w:val="28"/>
          <w:szCs w:val="28"/>
        </w:rPr>
        <w:t>-при наличии систематических пропусков образовательного процесса (занятий) без уважительных причин, на основании ходатайства педагогического работника;</w:t>
      </w:r>
    </w:p>
    <w:p w14:paraId="745A0D65" w14:textId="77777777" w:rsidR="000E5249" w:rsidRPr="000E5249" w:rsidRDefault="000E5249" w:rsidP="0087590B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Times New Roman" w:hAnsi="Times New Roman" w:cs="Times New Roman"/>
          <w:color w:val="000000"/>
          <w:sz w:val="28"/>
          <w:szCs w:val="28"/>
        </w:rPr>
        <w:t>- переменой места жительства по заявлению учащихся, родителей (законных представителей) несовершеннолетних учащихся;</w:t>
      </w:r>
    </w:p>
    <w:p w14:paraId="3DC0D42D" w14:textId="77777777" w:rsidR="000E5249" w:rsidRPr="000E5249" w:rsidRDefault="000E5249" w:rsidP="0087590B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Times New Roman" w:hAnsi="Times New Roman" w:cs="Times New Roman"/>
          <w:color w:val="000000"/>
          <w:sz w:val="28"/>
          <w:szCs w:val="28"/>
        </w:rPr>
        <w:t>- переводом в другое учреждение дополнительного образования, реализующее дополнительную общеразвивающую программу соответствующей направленности и содержания, по письменному заявлению учащихся, родителей (законных представителей) несовершеннолетних учащихся;</w:t>
      </w:r>
    </w:p>
    <w:p w14:paraId="29989F2F" w14:textId="77777777" w:rsidR="000E5249" w:rsidRPr="000E5249" w:rsidRDefault="000E5249" w:rsidP="0087590B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Times New Roman" w:hAnsi="Times New Roman" w:cs="Times New Roman"/>
          <w:color w:val="000000"/>
          <w:sz w:val="28"/>
          <w:szCs w:val="28"/>
        </w:rPr>
        <w:t>- при наличии медицинского заключения о состояния здоровья учащегося, препятствующего дальнейшему обучению;</w:t>
      </w:r>
    </w:p>
    <w:p w14:paraId="5F1FA9EF" w14:textId="77777777" w:rsidR="000E5249" w:rsidRPr="000E5249" w:rsidRDefault="000E5249" w:rsidP="0087590B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Times New Roman" w:hAnsi="Times New Roman" w:cs="Times New Roman"/>
          <w:color w:val="000000"/>
          <w:sz w:val="28"/>
          <w:szCs w:val="28"/>
        </w:rPr>
        <w:t>- неоднократным и грубым нарушением Устава Центра, Правил внутреннего распорядка учащихся.</w:t>
      </w:r>
    </w:p>
    <w:p w14:paraId="478FFB18" w14:textId="77777777" w:rsidR="007E5270" w:rsidRDefault="007E5270" w:rsidP="0087590B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CC72A30" w14:textId="77777777" w:rsidR="000E5249" w:rsidRPr="000E5249" w:rsidRDefault="000E5249" w:rsidP="0087590B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Times New Roman" w:hAnsi="Times New Roman" w:cs="Times New Roman"/>
          <w:color w:val="000000"/>
          <w:sz w:val="28"/>
          <w:szCs w:val="28"/>
        </w:rPr>
        <w:t>Вопрос об отчислении учащихся за неоднократные и грубые нарушения рассматривается на педагогическом совете Центра в присутствии родителей (законных представителей) несовершеннолетних учащихся.</w:t>
      </w:r>
    </w:p>
    <w:p w14:paraId="5FAA50A6" w14:textId="77777777" w:rsidR="000E5249" w:rsidRPr="000E5249" w:rsidRDefault="000E5249" w:rsidP="0087590B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По обстоятельствам, не зависящим от воли учащегося или родителей (законных представителей) несовершеннолетних учащихся и Центра, в том числе в случае ликвидации Центра. </w:t>
      </w:r>
    </w:p>
    <w:p w14:paraId="32D5846A" w14:textId="77777777" w:rsidR="005239EE" w:rsidRDefault="005239EE" w:rsidP="0087590B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3E4C8A6" w14:textId="2B4D899D" w:rsidR="000E5249" w:rsidRPr="000E5249" w:rsidRDefault="000E5249" w:rsidP="0087590B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Times New Roman" w:hAnsi="Times New Roman" w:cs="Times New Roman"/>
          <w:color w:val="000000"/>
          <w:sz w:val="28"/>
          <w:szCs w:val="28"/>
        </w:rPr>
        <w:t>Учащийся, отчисленный из Центра до завершения обучения по соответствующей дополнительной общеразвивающей программе, имеет право на восстановление для обучения при наличии мест и с сохранением прежних условий обучения, но не ранее завершения учебного года, в котором учащийся был отчислен.</w:t>
      </w:r>
    </w:p>
    <w:p w14:paraId="4C7AF2AC" w14:textId="77777777" w:rsidR="00DE70B5" w:rsidRDefault="00DE70B5" w:rsidP="00DE70B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AF241B4" w14:textId="77777777" w:rsidR="000E5249" w:rsidRPr="000E5249" w:rsidRDefault="000E5249" w:rsidP="0087590B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Times New Roman" w:hAnsi="Times New Roman" w:cs="Times New Roman"/>
          <w:color w:val="000000"/>
          <w:sz w:val="28"/>
          <w:szCs w:val="28"/>
        </w:rPr>
        <w:t>В Центре детского творчества разработана модель непрерывного образования учащихся.</w:t>
      </w:r>
    </w:p>
    <w:p w14:paraId="366D7524" w14:textId="77777777" w:rsidR="005239EE" w:rsidRDefault="005239EE" w:rsidP="008759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color w:val="000000"/>
          <w:spacing w:val="-5"/>
          <w:sz w:val="28"/>
          <w:szCs w:val="28"/>
        </w:rPr>
      </w:pPr>
    </w:p>
    <w:p w14:paraId="5ACF4F1C" w14:textId="77777777" w:rsidR="00EC0C75" w:rsidRDefault="000E5249" w:rsidP="008759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</w:pPr>
      <w:r w:rsidRPr="000E5249">
        <w:rPr>
          <w:rFonts w:ascii="Times New Roman" w:eastAsia="Calibri" w:hAnsi="Times New Roman" w:cs="Times New Roman"/>
          <w:b/>
          <w:color w:val="000000"/>
          <w:spacing w:val="-5"/>
          <w:sz w:val="28"/>
          <w:szCs w:val="28"/>
        </w:rPr>
        <w:t>Непрерывное дополнительное образование в Центре детского творчества</w:t>
      </w:r>
      <w:r w:rsidRPr="000E5249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 xml:space="preserve"> - многоуровневая система образования, направленная на общекультурную, </w:t>
      </w:r>
      <w:proofErr w:type="spellStart"/>
      <w:r w:rsidRPr="000E5249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>допрофессиональную</w:t>
      </w:r>
      <w:proofErr w:type="spellEnd"/>
      <w:r w:rsidRPr="000E5249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 xml:space="preserve"> подго</w:t>
      </w:r>
      <w:r w:rsidRPr="000E5249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softHyphen/>
        <w:t>товку; реализацию свободы выбора; приобретение учащимися опыта творчества в интересующей их области человеческой деятельности в зависимости от инди</w:t>
      </w:r>
      <w:r w:rsidRPr="000E5249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softHyphen/>
      </w:r>
      <w:r w:rsidRPr="000E5249">
        <w:rPr>
          <w:rFonts w:ascii="Times New Roman" w:eastAsia="Calibri" w:hAnsi="Times New Roman" w:cs="Times New Roman"/>
          <w:color w:val="000000"/>
          <w:spacing w:val="-6"/>
          <w:sz w:val="28"/>
          <w:szCs w:val="28"/>
        </w:rPr>
        <w:t>видуальных способностей.</w:t>
      </w:r>
    </w:p>
    <w:p w14:paraId="4D1910EB" w14:textId="77777777" w:rsidR="00DE70B5" w:rsidRPr="00C611C0" w:rsidRDefault="00DE70B5" w:rsidP="0087590B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033C790" w14:textId="77777777" w:rsidR="005239EE" w:rsidRDefault="005239EE" w:rsidP="000E524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1A7954BD" w14:textId="77777777" w:rsidR="005239EE" w:rsidRDefault="005239EE" w:rsidP="000E524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3BB4856A" w14:textId="77777777" w:rsidR="005239EE" w:rsidRDefault="005239EE" w:rsidP="000E524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176F1A89" w14:textId="77777777" w:rsidR="005239EE" w:rsidRDefault="005239EE" w:rsidP="000E524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46016686" w14:textId="2DA20794" w:rsidR="000E5249" w:rsidRDefault="000E5249" w:rsidP="000E5249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0E5249">
        <w:rPr>
          <w:rFonts w:ascii="Times New Roman" w:eastAsia="Calibri" w:hAnsi="Times New Roman" w:cs="Times New Roman"/>
          <w:b/>
          <w:i/>
          <w:sz w:val="28"/>
          <w:szCs w:val="28"/>
        </w:rPr>
        <w:t>Модель непрерывного образования учащихся</w:t>
      </w:r>
    </w:p>
    <w:p w14:paraId="3EC70B21" w14:textId="6B3FB0E1" w:rsidR="000E5249" w:rsidRPr="000E5249" w:rsidRDefault="00DE70B5" w:rsidP="000E5249">
      <w:pPr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03FF9A" wp14:editId="691BD59A">
                <wp:simplePos x="0" y="0"/>
                <wp:positionH relativeFrom="column">
                  <wp:posOffset>2092811</wp:posOffset>
                </wp:positionH>
                <wp:positionV relativeFrom="paragraph">
                  <wp:posOffset>90170</wp:posOffset>
                </wp:positionV>
                <wp:extent cx="2286635" cy="1257300"/>
                <wp:effectExtent l="0" t="0" r="18415" b="19050"/>
                <wp:wrapNone/>
                <wp:docPr id="243" name="Oval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635" cy="1257300"/>
                        </a:xfrm>
                        <a:prstGeom prst="ellipse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0F0E3C" w14:textId="77777777" w:rsidR="00740B48" w:rsidRDefault="00740B48" w:rsidP="000E524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Учащиеся  объединений</w:t>
                            </w:r>
                          </w:p>
                          <w:p w14:paraId="2FA1F5E1" w14:textId="77777777" w:rsidR="00740B48" w:rsidRDefault="00740B48" w:rsidP="000E524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Центра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89" o:spid="_x0000_s1040" style="position:absolute;margin-left:164.8pt;margin-top:7.1pt;width:180.05pt;height:9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" fillcolor="#cfc">
                <v:textbox>
                  <w:txbxContent>
                    <w:p w14:paraId="6F0F0E3C" w14:textId="77777777" w:rsidR="00740B48" w:rsidRDefault="00740B48" w:rsidP="000E5249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Учащиеся  объединений</w:t>
                      </w:r>
                    </w:p>
                    <w:p w14:paraId="2FA1F5E1" w14:textId="77777777" w:rsidR="00740B48" w:rsidRDefault="00740B48" w:rsidP="000E5249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Центра </w:t>
                      </w:r>
                    </w:p>
                  </w:txbxContent>
                </v:textbox>
              </v:oval>
            </w:pict>
          </mc:Fallback>
        </mc:AlternateContent>
      </w:r>
    </w:p>
    <w:p w14:paraId="7502D2C4" w14:textId="77777777" w:rsidR="000E5249" w:rsidRPr="000E5249" w:rsidRDefault="000E5249" w:rsidP="000E5249">
      <w:pPr>
        <w:rPr>
          <w:rFonts w:ascii="Calibri" w:eastAsia="Calibri" w:hAnsi="Calibri" w:cs="Times New Roman"/>
          <w:sz w:val="28"/>
          <w:szCs w:val="28"/>
        </w:rPr>
      </w:pPr>
    </w:p>
    <w:p w14:paraId="085CAAFC" w14:textId="01CD4D0D" w:rsidR="000E5249" w:rsidRPr="000E5249" w:rsidRDefault="00DE70B5" w:rsidP="000E5249">
      <w:pPr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78A8464" wp14:editId="0AD03C4F">
                <wp:simplePos x="0" y="0"/>
                <wp:positionH relativeFrom="column">
                  <wp:posOffset>4756785</wp:posOffset>
                </wp:positionH>
                <wp:positionV relativeFrom="paragraph">
                  <wp:posOffset>334010</wp:posOffset>
                </wp:positionV>
                <wp:extent cx="1839595" cy="762000"/>
                <wp:effectExtent l="0" t="0" r="27305" b="19050"/>
                <wp:wrapNone/>
                <wp:docPr id="247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9595" cy="76200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5DE0A" w14:textId="77777777" w:rsidR="00740B48" w:rsidRDefault="00740B48" w:rsidP="000E524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Досуговая программа</w:t>
                            </w:r>
                          </w:p>
                          <w:p w14:paraId="79440A55" w14:textId="77777777" w:rsidR="00740B48" w:rsidRDefault="00740B48" w:rsidP="000E524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«От игры к творчеству»</w:t>
                            </w:r>
                          </w:p>
                          <w:p w14:paraId="424D63E0" w14:textId="77777777" w:rsidR="00740B48" w:rsidRDefault="00740B48" w:rsidP="000E5249">
                            <w:pPr>
                              <w:spacing w:after="0"/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2" o:spid="_x0000_s1041" type="#_x0000_t202" style="position:absolute;margin-left:374.55pt;margin-top:26.3pt;width:144.85pt;height:6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" fillcolor="#f90">
                <v:textbox>
                  <w:txbxContent>
                    <w:p w14:paraId="5FA5DE0A" w14:textId="77777777" w:rsidR="00740B48" w:rsidRDefault="00740B48" w:rsidP="000E5249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Досуговая программа</w:t>
                      </w:r>
                    </w:p>
                    <w:p w14:paraId="79440A55" w14:textId="77777777" w:rsidR="00740B48" w:rsidRDefault="00740B48" w:rsidP="000E5249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«От игры к творчеству»</w:t>
                      </w:r>
                    </w:p>
                    <w:p w14:paraId="424D63E0" w14:textId="77777777" w:rsidR="00740B48" w:rsidRDefault="00740B48" w:rsidP="000E5249">
                      <w:pPr>
                        <w:spacing w:after="0"/>
                        <w:rPr>
                          <w:rFonts w:ascii="Calibri" w:hAnsi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67199C7" wp14:editId="5026D2B0">
                <wp:simplePos x="0" y="0"/>
                <wp:positionH relativeFrom="column">
                  <wp:posOffset>-199390</wp:posOffset>
                </wp:positionH>
                <wp:positionV relativeFrom="paragraph">
                  <wp:posOffset>238760</wp:posOffset>
                </wp:positionV>
                <wp:extent cx="2169795" cy="857250"/>
                <wp:effectExtent l="0" t="0" r="20955" b="19050"/>
                <wp:wrapNone/>
                <wp:docPr id="242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9795" cy="85725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AD8B3" w14:textId="77777777" w:rsidR="00740B48" w:rsidRDefault="00740B48" w:rsidP="000E524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Дополнительные общеразвивающие программы педагогов д/</w:t>
                            </w:r>
                            <w:proofErr w:type="gramStart"/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о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 по направленностям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8" o:spid="_x0000_s1042" style="position:absolute;margin-left:-15.7pt;margin-top:18.8pt;width:170.85pt;height:6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" fillcolor="#f90">
                <v:textbox>
                  <w:txbxContent>
                    <w:p w14:paraId="264AD8B3" w14:textId="77777777" w:rsidR="00740B48" w:rsidRDefault="00740B48" w:rsidP="000E5249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Дополнительные общеразвивающие программы педагогов д/</w:t>
                      </w:r>
                      <w:proofErr w:type="gramStart"/>
                      <w:r>
                        <w:rPr>
                          <w:rFonts w:ascii="Times New Roman" w:hAnsi="Times New Roman"/>
                          <w:b/>
                        </w:rPr>
                        <w:t>о</w:t>
                      </w:r>
                      <w:proofErr w:type="gramEnd"/>
                      <w:r>
                        <w:rPr>
                          <w:rFonts w:ascii="Times New Roman" w:hAnsi="Times New Roman"/>
                          <w:b/>
                        </w:rPr>
                        <w:t xml:space="preserve"> по направленностям</w:t>
                      </w:r>
                    </w:p>
                  </w:txbxContent>
                </v:textbox>
              </v:rect>
            </w:pict>
          </mc:Fallback>
        </mc:AlternateContent>
      </w:r>
    </w:p>
    <w:p w14:paraId="661829BC" w14:textId="4C35CEEC" w:rsidR="000E5249" w:rsidRPr="000E5249" w:rsidRDefault="00DE70B5" w:rsidP="000E5249">
      <w:pPr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F25312D" wp14:editId="787F2AF4">
                <wp:simplePos x="0" y="0"/>
                <wp:positionH relativeFrom="column">
                  <wp:posOffset>3416151</wp:posOffset>
                </wp:positionH>
                <wp:positionV relativeFrom="paragraph">
                  <wp:posOffset>214806</wp:posOffset>
                </wp:positionV>
                <wp:extent cx="1134745" cy="1381327"/>
                <wp:effectExtent l="0" t="0" r="84455" b="47625"/>
                <wp:wrapNone/>
                <wp:docPr id="239" name="Lin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4745" cy="1381327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6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9pt,16.9pt" to="358.35pt,12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">
                <v:stroke endarrow="block"/>
              </v:lin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5515613" wp14:editId="57533830">
                <wp:simplePos x="0" y="0"/>
                <wp:positionH relativeFrom="column">
                  <wp:posOffset>3416151</wp:posOffset>
                </wp:positionH>
                <wp:positionV relativeFrom="paragraph">
                  <wp:posOffset>240746</wp:posOffset>
                </wp:positionV>
                <wp:extent cx="1134894" cy="2684145"/>
                <wp:effectExtent l="0" t="0" r="65405" b="59055"/>
                <wp:wrapNone/>
                <wp:docPr id="232" name="Lin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4894" cy="26841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1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9pt,18.95pt" to="358.35pt,23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">
                <v:stroke endarrow="block"/>
              </v:lin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C5FF7DC" wp14:editId="54F9B3DA">
                <wp:simplePos x="0" y="0"/>
                <wp:positionH relativeFrom="column">
                  <wp:posOffset>3350895</wp:posOffset>
                </wp:positionH>
                <wp:positionV relativeFrom="paragraph">
                  <wp:posOffset>201295</wp:posOffset>
                </wp:positionV>
                <wp:extent cx="0" cy="3222625"/>
                <wp:effectExtent l="76200" t="0" r="57150" b="53975"/>
                <wp:wrapNone/>
                <wp:docPr id="10" name="AutoShap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22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20" o:spid="_x0000_s1026" type="#_x0000_t32" style="position:absolute;margin-left:263.85pt;margin-top:15.85pt;width:0;height:253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C080065" wp14:editId="47501CC9">
                <wp:simplePos x="0" y="0"/>
                <wp:positionH relativeFrom="column">
                  <wp:posOffset>3487420</wp:posOffset>
                </wp:positionH>
                <wp:positionV relativeFrom="paragraph">
                  <wp:posOffset>214630</wp:posOffset>
                </wp:positionV>
                <wp:extent cx="1262380" cy="0"/>
                <wp:effectExtent l="0" t="76200" r="13970" b="95250"/>
                <wp:wrapNone/>
                <wp:docPr id="245" name="Lin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6238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4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4.6pt,16.9pt" to="374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">
                <v:stroke endarrow="block"/>
              </v:lin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F2AFDC" wp14:editId="2BB6F1C9">
                <wp:simplePos x="0" y="0"/>
                <wp:positionH relativeFrom="column">
                  <wp:posOffset>1943478</wp:posOffset>
                </wp:positionH>
                <wp:positionV relativeFrom="paragraph">
                  <wp:posOffset>214806</wp:posOffset>
                </wp:positionV>
                <wp:extent cx="1330812" cy="2691319"/>
                <wp:effectExtent l="38100" t="0" r="22225" b="52070"/>
                <wp:wrapNone/>
                <wp:docPr id="237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30812" cy="2691319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0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.05pt,16.9pt" to="257.85pt,2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">
                <v:stroke endarrow="block"/>
              </v:lin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DC4292" wp14:editId="33F6A783">
                <wp:simplePos x="0" y="0"/>
                <wp:positionH relativeFrom="column">
                  <wp:posOffset>2134870</wp:posOffset>
                </wp:positionH>
                <wp:positionV relativeFrom="paragraph">
                  <wp:posOffset>231140</wp:posOffset>
                </wp:positionV>
                <wp:extent cx="1104900" cy="1400175"/>
                <wp:effectExtent l="38100" t="0" r="19050" b="47625"/>
                <wp:wrapNone/>
                <wp:docPr id="238" name="Lin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04900" cy="14001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9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8.1pt,18.2pt" to="255.1pt,12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">
                <v:stroke endarrow="block"/>
              </v:lin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4294967295" distB="4294967295" distL="114300" distR="114300" simplePos="0" relativeHeight="251677696" behindDoc="0" locked="0" layoutInCell="1" allowOverlap="1" wp14:anchorId="0805A7EE" wp14:editId="48794FEA">
                <wp:simplePos x="0" y="0"/>
                <wp:positionH relativeFrom="column">
                  <wp:posOffset>1941195</wp:posOffset>
                </wp:positionH>
                <wp:positionV relativeFrom="paragraph">
                  <wp:posOffset>236220</wp:posOffset>
                </wp:positionV>
                <wp:extent cx="1276350" cy="0"/>
                <wp:effectExtent l="38100" t="76200" r="0" b="95250"/>
                <wp:wrapNone/>
                <wp:docPr id="246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6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3" o:spid="_x0000_s1026" style="position:absolute;flip:x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52.85pt,18.6pt" to="253.3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">
                <v:stroke endarrow="block"/>
              </v:line>
            </w:pict>
          </mc:Fallback>
        </mc:AlternateContent>
      </w:r>
    </w:p>
    <w:p w14:paraId="4806073C" w14:textId="01107BF6" w:rsidR="000E5249" w:rsidRPr="000E5249" w:rsidRDefault="000E5249" w:rsidP="000E5249">
      <w:pPr>
        <w:rPr>
          <w:rFonts w:ascii="Calibri" w:eastAsia="Calibri" w:hAnsi="Calibri" w:cs="Times New Roman"/>
          <w:sz w:val="28"/>
          <w:szCs w:val="28"/>
        </w:rPr>
      </w:pPr>
    </w:p>
    <w:p w14:paraId="2A505EE4" w14:textId="08E1B17E" w:rsidR="000E5249" w:rsidRPr="000E5249" w:rsidRDefault="00DE70B5" w:rsidP="000E5249">
      <w:pPr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C823AA" wp14:editId="3FDBB852">
                <wp:simplePos x="0" y="0"/>
                <wp:positionH relativeFrom="column">
                  <wp:posOffset>-124718</wp:posOffset>
                </wp:positionH>
                <wp:positionV relativeFrom="paragraph">
                  <wp:posOffset>324215</wp:posOffset>
                </wp:positionV>
                <wp:extent cx="2068749" cy="1107440"/>
                <wp:effectExtent l="0" t="0" r="27305" b="16510"/>
                <wp:wrapNone/>
                <wp:docPr id="241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8749" cy="110744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57E75C" w14:textId="77777777" w:rsidR="00740B48" w:rsidRPr="00C611C0" w:rsidRDefault="00740B48" w:rsidP="000E524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C611C0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Комплексная  программа</w:t>
                            </w:r>
                          </w:p>
                          <w:p w14:paraId="345386D8" w14:textId="77777777" w:rsidR="00740B48" w:rsidRPr="00C611C0" w:rsidRDefault="00740B48" w:rsidP="000E524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C611C0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духовно-нравственного воспитания личности в системе непрерывного дополнительного образования</w:t>
                            </w:r>
                          </w:p>
                          <w:p w14:paraId="0368DED2" w14:textId="77777777" w:rsidR="00740B48" w:rsidRPr="00C611C0" w:rsidRDefault="00740B48" w:rsidP="000E524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 w:rsidRPr="00C611C0"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«Я - гражданин России»</w:t>
                            </w:r>
                          </w:p>
                          <w:p w14:paraId="6938C34D" w14:textId="77777777" w:rsidR="00740B48" w:rsidRDefault="00740B48" w:rsidP="000E5249">
                            <w:pPr>
                              <w:spacing w:after="0"/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9" o:spid="_x0000_s1043" type="#_x0000_t202" style="position:absolute;margin-left:-9.8pt;margin-top:25.55pt;width:162.9pt;height:87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" fillcolor="#fc0">
                <v:textbox>
                  <w:txbxContent>
                    <w:p w14:paraId="5157E75C" w14:textId="77777777" w:rsidR="00740B48" w:rsidRPr="00C611C0" w:rsidRDefault="00740B48" w:rsidP="000E5249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 w:rsidRPr="00C611C0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Комплексная  программа</w:t>
                      </w:r>
                    </w:p>
                    <w:p w14:paraId="345386D8" w14:textId="77777777" w:rsidR="00740B48" w:rsidRPr="00C611C0" w:rsidRDefault="00740B48" w:rsidP="000E5249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 w:rsidRPr="00C611C0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духовно-нравственного воспитания личности в системе непрерывного дополнительного образования</w:t>
                      </w:r>
                    </w:p>
                    <w:p w14:paraId="0368DED2" w14:textId="77777777" w:rsidR="00740B48" w:rsidRPr="00C611C0" w:rsidRDefault="00740B48" w:rsidP="000E5249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 w:rsidRPr="00C611C0"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«Я - гражданин России»</w:t>
                      </w:r>
                    </w:p>
                    <w:p w14:paraId="6938C34D" w14:textId="77777777" w:rsidR="00740B48" w:rsidRDefault="00740B48" w:rsidP="000E5249">
                      <w:pPr>
                        <w:spacing w:after="0"/>
                        <w:rPr>
                          <w:rFonts w:ascii="Calibri" w:hAnsi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14FA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B48E68" wp14:editId="6EC9F83B">
                <wp:simplePos x="0" y="0"/>
                <wp:positionH relativeFrom="column">
                  <wp:posOffset>4558665</wp:posOffset>
                </wp:positionH>
                <wp:positionV relativeFrom="paragraph">
                  <wp:posOffset>213360</wp:posOffset>
                </wp:positionV>
                <wp:extent cx="1955165" cy="857250"/>
                <wp:effectExtent l="0" t="0" r="26035" b="19050"/>
                <wp:wrapNone/>
                <wp:docPr id="248" name="Rectangl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165" cy="857250"/>
                        </a:xfrm>
                        <a:prstGeom prst="rect">
                          <a:avLst/>
                        </a:prstGeom>
                        <a:solidFill>
                          <a:srgbClr val="FF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CC090" w14:textId="77777777" w:rsidR="00740B48" w:rsidRDefault="00740B48" w:rsidP="000E524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Программы</w:t>
                            </w:r>
                          </w:p>
                          <w:p w14:paraId="6B243FFB" w14:textId="77777777" w:rsidR="00740B48" w:rsidRDefault="00740B48" w:rsidP="000E524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«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ЗДРАВствуй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»</w:t>
                            </w:r>
                          </w:p>
                          <w:p w14:paraId="68B7810F" w14:textId="77777777" w:rsidR="00740B48" w:rsidRDefault="00740B48" w:rsidP="000E524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«Безопасная дорога»</w:t>
                            </w:r>
                          </w:p>
                          <w:p w14:paraId="62DF0679" w14:textId="77777777" w:rsidR="00740B48" w:rsidRDefault="00740B48" w:rsidP="000E524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0"/>
                                <w:szCs w:val="20"/>
                              </w:rPr>
                              <w:t>«Одаренные дети»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0" o:spid="_x0000_s1044" style="position:absolute;margin-left:358.95pt;margin-top:16.8pt;width:153.95pt;height:6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" fillcolor="#fc0">
                <v:textbox>
                  <w:txbxContent>
                    <w:p w14:paraId="546CC090" w14:textId="77777777" w:rsidR="00740B48" w:rsidRDefault="00740B48" w:rsidP="000E5249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Программы</w:t>
                      </w:r>
                    </w:p>
                    <w:p w14:paraId="6B243FFB" w14:textId="77777777" w:rsidR="00740B48" w:rsidRDefault="00740B48" w:rsidP="000E5249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«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ЗДРАВствуй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»</w:t>
                      </w:r>
                    </w:p>
                    <w:p w14:paraId="68B7810F" w14:textId="77777777" w:rsidR="00740B48" w:rsidRDefault="00740B48" w:rsidP="000E5249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«Безопасная дорога»</w:t>
                      </w:r>
                    </w:p>
                    <w:p w14:paraId="62DF0679" w14:textId="77777777" w:rsidR="00740B48" w:rsidRDefault="00740B48" w:rsidP="000E5249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0"/>
                          <w:szCs w:val="20"/>
                        </w:rPr>
                        <w:t>«Одаренные дети»</w:t>
                      </w:r>
                    </w:p>
                  </w:txbxContent>
                </v:textbox>
              </v:rect>
            </w:pict>
          </mc:Fallback>
        </mc:AlternateContent>
      </w:r>
    </w:p>
    <w:p w14:paraId="68551F5A" w14:textId="0B459E97" w:rsidR="000E5249" w:rsidRPr="000E5249" w:rsidRDefault="000E5249" w:rsidP="000E5249">
      <w:pPr>
        <w:rPr>
          <w:rFonts w:ascii="Calibri" w:eastAsia="Calibri" w:hAnsi="Calibri" w:cs="Times New Roman"/>
          <w:sz w:val="28"/>
          <w:szCs w:val="28"/>
        </w:rPr>
      </w:pPr>
    </w:p>
    <w:p w14:paraId="24A0A753" w14:textId="2C642392" w:rsidR="000E5249" w:rsidRPr="000E5249" w:rsidRDefault="000E5249" w:rsidP="000E5249">
      <w:pPr>
        <w:rPr>
          <w:rFonts w:ascii="Calibri" w:eastAsia="Calibri" w:hAnsi="Calibri" w:cs="Times New Roman"/>
          <w:sz w:val="28"/>
          <w:szCs w:val="28"/>
        </w:rPr>
      </w:pPr>
    </w:p>
    <w:p w14:paraId="423FD6A5" w14:textId="3C088718" w:rsidR="000E5249" w:rsidRPr="000E5249" w:rsidRDefault="000E5249" w:rsidP="000E5249">
      <w:pPr>
        <w:rPr>
          <w:rFonts w:ascii="Calibri" w:eastAsia="Calibri" w:hAnsi="Calibri" w:cs="Times New Roman"/>
          <w:sz w:val="28"/>
          <w:szCs w:val="28"/>
        </w:rPr>
      </w:pPr>
    </w:p>
    <w:p w14:paraId="261A5A53" w14:textId="2E3369DA" w:rsidR="000E5249" w:rsidRPr="000E5249" w:rsidRDefault="00DE70B5" w:rsidP="000E5249">
      <w:pPr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0D2293" wp14:editId="0570AAA3">
                <wp:simplePos x="0" y="0"/>
                <wp:positionH relativeFrom="column">
                  <wp:posOffset>4551045</wp:posOffset>
                </wp:positionH>
                <wp:positionV relativeFrom="paragraph">
                  <wp:posOffset>328295</wp:posOffset>
                </wp:positionV>
                <wp:extent cx="2048510" cy="571500"/>
                <wp:effectExtent l="0" t="0" r="27940" b="19050"/>
                <wp:wrapNone/>
                <wp:docPr id="244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8510" cy="5715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751EDF" w14:textId="77777777" w:rsidR="00740B48" w:rsidRDefault="00740B48" w:rsidP="000E524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Программа «Край мой Орловский»</w:t>
                            </w:r>
                          </w:p>
                          <w:p w14:paraId="602DFD4B" w14:textId="77777777" w:rsidR="00740B48" w:rsidRDefault="00740B48" w:rsidP="000E5249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14:paraId="5F5B0D7F" w14:textId="77777777" w:rsidR="00740B48" w:rsidRDefault="00740B48" w:rsidP="000E52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0" o:spid="_x0000_s1045" type="#_x0000_t202" style="position:absolute;margin-left:358.35pt;margin-top:25.85pt;width:161.3pt;height: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" fillcolor="#fc9">
                <v:textbox>
                  <w:txbxContent>
                    <w:p w14:paraId="18751EDF" w14:textId="77777777" w:rsidR="00740B48" w:rsidRDefault="00740B48" w:rsidP="000E5249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Программа «Край мой Орловский»</w:t>
                      </w:r>
                    </w:p>
                    <w:p w14:paraId="602DFD4B" w14:textId="77777777" w:rsidR="00740B48" w:rsidRDefault="00740B48" w:rsidP="000E5249">
                      <w:pPr>
                        <w:rPr>
                          <w:rFonts w:ascii="Calibri" w:hAnsi="Calibri"/>
                        </w:rPr>
                      </w:pPr>
                    </w:p>
                    <w:p w14:paraId="5F5B0D7F" w14:textId="77777777" w:rsidR="00740B48" w:rsidRDefault="00740B48" w:rsidP="000E5249"/>
                  </w:txbxContent>
                </v:textbox>
              </v:shape>
            </w:pict>
          </mc:Fallback>
        </mc:AlternateContent>
      </w:r>
    </w:p>
    <w:p w14:paraId="5C07E895" w14:textId="18E73FD9" w:rsidR="000E5249" w:rsidRPr="000E5249" w:rsidRDefault="00DE70B5" w:rsidP="000E5249">
      <w:pPr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F437F1" wp14:editId="7A892F16">
                <wp:simplePos x="0" y="0"/>
                <wp:positionH relativeFrom="column">
                  <wp:posOffset>-165100</wp:posOffset>
                </wp:positionH>
                <wp:positionV relativeFrom="paragraph">
                  <wp:posOffset>78105</wp:posOffset>
                </wp:positionV>
                <wp:extent cx="2056765" cy="609600"/>
                <wp:effectExtent l="0" t="0" r="19685" b="19050"/>
                <wp:wrapNone/>
                <wp:docPr id="240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765" cy="6096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FDE693" w14:textId="77777777" w:rsidR="00740B48" w:rsidRDefault="00740B48" w:rsidP="000E524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Программа работы с родителями учащихся «Мы вместе»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1" o:spid="_x0000_s1046" type="#_x0000_t202" style="position:absolute;margin-left:-13pt;margin-top:6.15pt;width:161.95pt;height:4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" fillcolor="#fc9">
                <v:textbox>
                  <w:txbxContent>
                    <w:p w14:paraId="7CFDE693" w14:textId="77777777" w:rsidR="00740B48" w:rsidRDefault="00740B48" w:rsidP="000E5249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Программа работы с родителями учащихся «Мы вместе»</w:t>
                      </w:r>
                    </w:p>
                  </w:txbxContent>
                </v:textbox>
              </v:shape>
            </w:pict>
          </mc:Fallback>
        </mc:AlternateContent>
      </w:r>
    </w:p>
    <w:p w14:paraId="36729271" w14:textId="2A07A0FE" w:rsidR="000E5249" w:rsidRPr="000E5249" w:rsidRDefault="000E5249" w:rsidP="000E5249">
      <w:pPr>
        <w:rPr>
          <w:rFonts w:ascii="Calibri" w:eastAsia="Calibri" w:hAnsi="Calibri" w:cs="Times New Roman"/>
          <w:sz w:val="28"/>
          <w:szCs w:val="28"/>
        </w:rPr>
      </w:pPr>
    </w:p>
    <w:p w14:paraId="6468CB9F" w14:textId="01B80911" w:rsidR="000E5249" w:rsidRPr="000E5249" w:rsidRDefault="005239EE" w:rsidP="000E5249">
      <w:pPr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1310E3" wp14:editId="0C408E05">
                <wp:simplePos x="0" y="0"/>
                <wp:positionH relativeFrom="column">
                  <wp:posOffset>405765</wp:posOffset>
                </wp:positionH>
                <wp:positionV relativeFrom="paragraph">
                  <wp:posOffset>28575</wp:posOffset>
                </wp:positionV>
                <wp:extent cx="5906770" cy="754380"/>
                <wp:effectExtent l="0" t="0" r="17780" b="26670"/>
                <wp:wrapNone/>
                <wp:docPr id="230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6770" cy="75438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ED1C8" w14:textId="77777777" w:rsidR="00740B48" w:rsidRDefault="00740B48" w:rsidP="00940E47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Занятия объединений по направленностям</w:t>
                            </w:r>
                          </w:p>
                          <w:p w14:paraId="3D22D97F" w14:textId="77777777" w:rsidR="00740B48" w:rsidRDefault="00740B48" w:rsidP="00940E47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Участие учащихся Центра в конкурсах, фестивалях, смотрах, соревнованиях различного уровня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2" o:spid="_x0000_s1047" style="position:absolute;margin-left:31.95pt;margin-top:2.25pt;width:465.1pt;height:59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" fillcolor="#92d050">
                <v:textbox>
                  <w:txbxContent>
                    <w:p w14:paraId="56DED1C8" w14:textId="77777777" w:rsidR="00740B48" w:rsidRDefault="00740B48" w:rsidP="00940E47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Занятия объединений по направленностям</w:t>
                      </w:r>
                    </w:p>
                    <w:p w14:paraId="3D22D97F" w14:textId="77777777" w:rsidR="00740B48" w:rsidRDefault="00740B48" w:rsidP="00940E47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Участие учащихся Центра в конкурсах, фестивалях, смотрах, соревнованиях различного уровня</w:t>
                      </w:r>
                    </w:p>
                  </w:txbxContent>
                </v:textbox>
              </v:rect>
            </w:pict>
          </mc:Fallback>
        </mc:AlternateContent>
      </w:r>
    </w:p>
    <w:p w14:paraId="2358730C" w14:textId="77777777" w:rsidR="000E5249" w:rsidRPr="000E5249" w:rsidRDefault="000E5249" w:rsidP="000E5249">
      <w:pPr>
        <w:tabs>
          <w:tab w:val="left" w:pos="1530"/>
        </w:tabs>
        <w:rPr>
          <w:rFonts w:ascii="Calibri" w:eastAsia="Calibri" w:hAnsi="Calibri" w:cs="Times New Roman"/>
          <w:sz w:val="28"/>
          <w:szCs w:val="28"/>
        </w:rPr>
      </w:pPr>
      <w:r w:rsidRPr="000E5249">
        <w:rPr>
          <w:rFonts w:ascii="Calibri" w:eastAsia="Calibri" w:hAnsi="Calibri" w:cs="Times New Roman"/>
          <w:sz w:val="28"/>
          <w:szCs w:val="28"/>
        </w:rPr>
        <w:tab/>
      </w:r>
    </w:p>
    <w:p w14:paraId="4F530B4E" w14:textId="77777777" w:rsidR="005239EE" w:rsidRDefault="00767334" w:rsidP="005239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B742A82" wp14:editId="7659CB44">
                <wp:simplePos x="0" y="0"/>
                <wp:positionH relativeFrom="column">
                  <wp:posOffset>229235</wp:posOffset>
                </wp:positionH>
                <wp:positionV relativeFrom="paragraph">
                  <wp:posOffset>1144270</wp:posOffset>
                </wp:positionV>
                <wp:extent cx="3209925" cy="487680"/>
                <wp:effectExtent l="0" t="0" r="28575" b="26670"/>
                <wp:wrapNone/>
                <wp:docPr id="225" name="Rectangl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9925" cy="487680"/>
                        </a:xfrm>
                        <a:prstGeom prst="rect">
                          <a:avLst/>
                        </a:prstGeom>
                        <a:solidFill>
                          <a:srgbClr val="F2DBDB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78DDF" w14:textId="4D2AA7B8" w:rsidR="00740B48" w:rsidRDefault="00740B48" w:rsidP="000E524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ССУЗы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8" o:spid="_x0000_s1048" style="position:absolute;left:0;text-align:left;margin-left:18.05pt;margin-top:90.1pt;width:252.75pt;height:38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" fillcolor="#f2dbdb">
                <v:textbox>
                  <w:txbxContent>
                    <w:p w14:paraId="1B778DDF" w14:textId="4D2AA7B8" w:rsidR="00740B48" w:rsidRDefault="00740B48" w:rsidP="000E5249">
                      <w:pPr>
                        <w:jc w:val="center"/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ССУЗы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940E47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28F72E0" wp14:editId="288E4E2D">
                <wp:simplePos x="0" y="0"/>
                <wp:positionH relativeFrom="column">
                  <wp:posOffset>3607435</wp:posOffset>
                </wp:positionH>
                <wp:positionV relativeFrom="paragraph">
                  <wp:posOffset>1144270</wp:posOffset>
                </wp:positionV>
                <wp:extent cx="2963545" cy="487680"/>
                <wp:effectExtent l="0" t="0" r="27305" b="26670"/>
                <wp:wrapNone/>
                <wp:docPr id="224" name="Rectangl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3545" cy="487680"/>
                        </a:xfrm>
                        <a:prstGeom prst="rect">
                          <a:avLst/>
                        </a:prstGeom>
                        <a:solidFill>
                          <a:srgbClr val="E5B8B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0DF13F" w14:textId="77777777" w:rsidR="00740B48" w:rsidRDefault="00740B48" w:rsidP="000E524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44"/>
                                <w:szCs w:val="44"/>
                              </w:rPr>
                              <w:t>ВУЗы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9" o:spid="_x0000_s1049" style="position:absolute;left:0;text-align:left;margin-left:284.05pt;margin-top:90.1pt;width:233.35pt;height:38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" fillcolor="#e5b8b7">
                <v:textbox>
                  <w:txbxContent>
                    <w:p w14:paraId="5F0DF13F" w14:textId="77777777" w:rsidR="00740B48" w:rsidRDefault="00740B48" w:rsidP="000E5249">
                      <w:pPr>
                        <w:jc w:val="center"/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44"/>
                          <w:szCs w:val="44"/>
                        </w:rPr>
                        <w:t>ВУЗы</w:t>
                      </w:r>
                    </w:p>
                  </w:txbxContent>
                </v:textbox>
              </v:rect>
            </w:pict>
          </mc:Fallback>
        </mc:AlternateContent>
      </w:r>
      <w:r w:rsidR="00414FA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A7BA35D" wp14:editId="19FF7E47">
                <wp:simplePos x="0" y="0"/>
                <wp:positionH relativeFrom="column">
                  <wp:posOffset>226060</wp:posOffset>
                </wp:positionH>
                <wp:positionV relativeFrom="paragraph">
                  <wp:posOffset>158115</wp:posOffset>
                </wp:positionV>
                <wp:extent cx="1628775" cy="914400"/>
                <wp:effectExtent l="0" t="0" r="28575" b="19050"/>
                <wp:wrapNone/>
                <wp:docPr id="229" name="Rectangl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914400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032A6" w14:textId="77777777" w:rsidR="00740B48" w:rsidRDefault="00740B48" w:rsidP="000E524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Дошкольные образовательные учреждения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3" o:spid="_x0000_s1050" style="position:absolute;left:0;text-align:left;margin-left:17.8pt;margin-top:12.45pt;width:128.25pt;height:1in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" fillcolor="#fde9d9">
                <v:textbox>
                  <w:txbxContent>
                    <w:p w14:paraId="51B032A6" w14:textId="77777777" w:rsidR="00740B48" w:rsidRDefault="00740B48" w:rsidP="000E5249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Дошкольные образовательные учреждения</w:t>
                      </w:r>
                    </w:p>
                  </w:txbxContent>
                </v:textbox>
              </v:rect>
            </w:pict>
          </mc:Fallback>
        </mc:AlternateContent>
      </w:r>
      <w:r w:rsidR="00414FA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4370AE4" wp14:editId="70B53495">
                <wp:simplePos x="0" y="0"/>
                <wp:positionH relativeFrom="column">
                  <wp:posOffset>4883150</wp:posOffset>
                </wp:positionH>
                <wp:positionV relativeFrom="paragraph">
                  <wp:posOffset>158115</wp:posOffset>
                </wp:positionV>
                <wp:extent cx="1681480" cy="914400"/>
                <wp:effectExtent l="0" t="0" r="13970" b="19050"/>
                <wp:wrapNone/>
                <wp:docPr id="226" name="Rectangl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1480" cy="914400"/>
                        </a:xfrm>
                        <a:prstGeom prst="rect">
                          <a:avLst/>
                        </a:prstGeom>
                        <a:solidFill>
                          <a:srgbClr val="E36C0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2AB6D" w14:textId="77777777" w:rsidR="00740B48" w:rsidRDefault="00740B48" w:rsidP="000E524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Старшее школьное звено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6" o:spid="_x0000_s1051" style="position:absolute;left:0;text-align:left;margin-left:384.5pt;margin-top:12.45pt;width:132.4pt;height:1in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" fillcolor="#e36c0a">
                <v:textbox>
                  <w:txbxContent>
                    <w:p w14:paraId="1822AB6D" w14:textId="77777777" w:rsidR="00740B48" w:rsidRDefault="00740B48" w:rsidP="000E5249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Старшее школьное звено</w:t>
                      </w:r>
                    </w:p>
                  </w:txbxContent>
                </v:textbox>
              </v:rect>
            </w:pict>
          </mc:Fallback>
        </mc:AlternateContent>
      </w:r>
      <w:r w:rsidR="00414FA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A99A14" wp14:editId="235680A3">
                <wp:simplePos x="0" y="0"/>
                <wp:positionH relativeFrom="column">
                  <wp:posOffset>3359785</wp:posOffset>
                </wp:positionH>
                <wp:positionV relativeFrom="paragraph">
                  <wp:posOffset>158115</wp:posOffset>
                </wp:positionV>
                <wp:extent cx="1543050" cy="914400"/>
                <wp:effectExtent l="0" t="0" r="19050" b="19050"/>
                <wp:wrapNone/>
                <wp:docPr id="227" name="Rectangl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050" cy="914400"/>
                        </a:xfrm>
                        <a:prstGeom prst="rect">
                          <a:avLst/>
                        </a:prstGeom>
                        <a:solidFill>
                          <a:srgbClr val="FABF8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020FC" w14:textId="77777777" w:rsidR="00740B48" w:rsidRDefault="00740B48" w:rsidP="000E524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Среднее школьное звено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5" o:spid="_x0000_s1052" style="position:absolute;left:0;text-align:left;margin-left:264.55pt;margin-top:12.45pt;width:121.5pt;height:1in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" fillcolor="#fabf8f">
                <v:textbox>
                  <w:txbxContent>
                    <w:p w14:paraId="65F020FC" w14:textId="77777777" w:rsidR="00740B48" w:rsidRDefault="00740B48" w:rsidP="000E5249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Среднее школьное звено</w:t>
                      </w:r>
                    </w:p>
                  </w:txbxContent>
                </v:textbox>
              </v:rect>
            </w:pict>
          </mc:Fallback>
        </mc:AlternateContent>
      </w:r>
      <w:r w:rsidR="00414FA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B88D586" wp14:editId="551B47D7">
                <wp:simplePos x="0" y="0"/>
                <wp:positionH relativeFrom="column">
                  <wp:posOffset>1854835</wp:posOffset>
                </wp:positionH>
                <wp:positionV relativeFrom="paragraph">
                  <wp:posOffset>158115</wp:posOffset>
                </wp:positionV>
                <wp:extent cx="1504950" cy="914400"/>
                <wp:effectExtent l="0" t="0" r="19050" b="19050"/>
                <wp:wrapNone/>
                <wp:docPr id="228" name="Rectangl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914400"/>
                        </a:xfrm>
                        <a:prstGeom prst="rect">
                          <a:avLst/>
                        </a:prstGeom>
                        <a:solidFill>
                          <a:srgbClr val="FBD4B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3778C" w14:textId="77777777" w:rsidR="00740B48" w:rsidRDefault="00740B48" w:rsidP="000E524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Начальная школа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4" o:spid="_x0000_s1053" style="position:absolute;left:0;text-align:left;margin-left:146.05pt;margin-top:12.45pt;width:118.5pt;height:1in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" fillcolor="#fbd4b4">
                <v:textbox>
                  <w:txbxContent>
                    <w:p w14:paraId="3323778C" w14:textId="77777777" w:rsidR="00740B48" w:rsidRDefault="00740B48" w:rsidP="000E5249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Начальная школа</w:t>
                      </w:r>
                    </w:p>
                  </w:txbxContent>
                </v:textbox>
              </v:rect>
            </w:pict>
          </mc:Fallback>
        </mc:AlternateContent>
      </w:r>
    </w:p>
    <w:p w14:paraId="6544E413" w14:textId="77777777" w:rsidR="005239EE" w:rsidRDefault="005239EE" w:rsidP="005239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14:paraId="1EEEA9E3" w14:textId="77777777" w:rsidR="005239EE" w:rsidRDefault="005239EE" w:rsidP="005239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14:paraId="44F81C0B" w14:textId="77777777" w:rsidR="005239EE" w:rsidRDefault="005239EE" w:rsidP="005239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14:paraId="7D589CC5" w14:textId="77777777" w:rsidR="005239EE" w:rsidRDefault="005239EE" w:rsidP="005239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14:paraId="4B833C68" w14:textId="77777777" w:rsidR="005239EE" w:rsidRDefault="005239EE" w:rsidP="005239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14:paraId="04B151F4" w14:textId="77777777" w:rsidR="005239EE" w:rsidRDefault="005239EE" w:rsidP="005239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14:paraId="21A1ADE6" w14:textId="77777777" w:rsidR="005239EE" w:rsidRDefault="005239EE" w:rsidP="005239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14:paraId="52990321" w14:textId="77777777" w:rsidR="005239EE" w:rsidRDefault="005239EE" w:rsidP="005239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14:paraId="4401BCC9" w14:textId="77777777" w:rsidR="00CB1A68" w:rsidRDefault="00CB1A68" w:rsidP="005239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1E79392" w14:textId="77777777" w:rsidR="005239EE" w:rsidRDefault="005239EE" w:rsidP="005239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Краткая характеристика учащихся и структура контингента (2022-2023 учебный год):</w:t>
      </w:r>
    </w:p>
    <w:p w14:paraId="11B4501A" w14:textId="77777777" w:rsidR="00CB1A68" w:rsidRDefault="00CB1A68" w:rsidP="005239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14:paraId="7C1512F7" w14:textId="77777777" w:rsidR="005239EE" w:rsidRDefault="005239EE" w:rsidP="005239EE">
      <w:pPr>
        <w:numPr>
          <w:ilvl w:val="0"/>
          <w:numId w:val="45"/>
        </w:numPr>
        <w:tabs>
          <w:tab w:val="left" w:pos="1230"/>
        </w:tabs>
        <w:spacing w:line="240" w:lineRule="atLeast"/>
        <w:ind w:left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социальный состав: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1843"/>
        <w:gridCol w:w="1702"/>
        <w:gridCol w:w="2127"/>
        <w:gridCol w:w="1877"/>
        <w:gridCol w:w="990"/>
      </w:tblGrid>
      <w:tr w:rsidR="005239EE" w14:paraId="5D020950" w14:textId="77777777" w:rsidTr="006E6713">
        <w:trPr>
          <w:trHeight w:val="897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58025" w14:textId="77777777" w:rsidR="005239EE" w:rsidRDefault="005239EE" w:rsidP="006E6713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Уч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1F35E" w14:textId="77777777" w:rsidR="005239EE" w:rsidRDefault="005239EE" w:rsidP="006E6713">
            <w:pPr>
              <w:tabs>
                <w:tab w:val="left" w:pos="1230"/>
              </w:tabs>
              <w:spacing w:after="0" w:line="240" w:lineRule="auto"/>
              <w:ind w:left="34" w:hanging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Многодетные семьи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23484" w14:textId="77777777" w:rsidR="005239EE" w:rsidRDefault="005239EE" w:rsidP="006E6713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Неполные</w:t>
            </w:r>
          </w:p>
          <w:p w14:paraId="7A157DD9" w14:textId="77777777" w:rsidR="005239EE" w:rsidRDefault="005239EE" w:rsidP="006E6713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семьи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9DC21" w14:textId="77777777" w:rsidR="005239EE" w:rsidRDefault="005239EE" w:rsidP="006E6713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Полные семьи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E9FDA" w14:textId="77777777" w:rsidR="005239EE" w:rsidRDefault="005239EE" w:rsidP="006E6713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Дети – сироты и подопечные дети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73B12" w14:textId="77777777" w:rsidR="005239EE" w:rsidRDefault="005239EE" w:rsidP="006E6713">
            <w:pPr>
              <w:tabs>
                <w:tab w:val="left" w:pos="1230"/>
              </w:tabs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Больные родители</w:t>
            </w:r>
          </w:p>
        </w:tc>
      </w:tr>
      <w:tr w:rsidR="005239EE" w14:paraId="55A51F37" w14:textId="77777777" w:rsidTr="006E6713">
        <w:trPr>
          <w:trHeight w:val="541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C31EE" w14:textId="77777777" w:rsidR="005239EE" w:rsidRDefault="005239EE" w:rsidP="006E6713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2022-2023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45891" w14:textId="77777777" w:rsidR="005239EE" w:rsidRDefault="005239EE" w:rsidP="006E6713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98 (13,6 %)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469C1A" w14:textId="77777777" w:rsidR="005239EE" w:rsidRDefault="005239EE" w:rsidP="006E6713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66 (9,1 %)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F5AB9" w14:textId="77777777" w:rsidR="005239EE" w:rsidRDefault="005239EE" w:rsidP="006E6713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638 (88,8%)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85DC7" w14:textId="77777777" w:rsidR="005239EE" w:rsidRDefault="005239EE" w:rsidP="006E6713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14 (1,9 %)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2445A" w14:textId="77777777" w:rsidR="005239EE" w:rsidRDefault="005239EE" w:rsidP="006E6713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</w:tr>
    </w:tbl>
    <w:p w14:paraId="3AAB57D3" w14:textId="77777777" w:rsidR="005239EE" w:rsidRDefault="005239EE" w:rsidP="005239EE">
      <w:pPr>
        <w:numPr>
          <w:ilvl w:val="0"/>
          <w:numId w:val="45"/>
        </w:numPr>
        <w:spacing w:line="240" w:lineRule="atLeast"/>
        <w:ind w:left="567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возрастная характеристика коллектива учащихся: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1701"/>
        <w:gridCol w:w="1847"/>
        <w:gridCol w:w="1841"/>
        <w:gridCol w:w="1557"/>
      </w:tblGrid>
      <w:tr w:rsidR="005239EE" w14:paraId="5B9269B5" w14:textId="77777777" w:rsidTr="006E671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50122" w14:textId="77777777" w:rsidR="005239EE" w:rsidRDefault="005239EE" w:rsidP="006E6713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95A22" w14:textId="77777777" w:rsidR="005239EE" w:rsidRDefault="005239EE" w:rsidP="006E6713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Дошкольники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38998" w14:textId="77777777" w:rsidR="005239EE" w:rsidRDefault="005239EE" w:rsidP="006E6713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1-4 класс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24B62" w14:textId="77777777" w:rsidR="005239EE" w:rsidRDefault="005239EE" w:rsidP="006E6713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5-9 класс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72CD29" w14:textId="77777777" w:rsidR="005239EE" w:rsidRDefault="005239EE" w:rsidP="006E6713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10-11 класс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58093" w14:textId="77777777" w:rsidR="005239EE" w:rsidRDefault="005239EE" w:rsidP="006E6713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Старше 18 лет</w:t>
            </w:r>
          </w:p>
        </w:tc>
      </w:tr>
      <w:tr w:rsidR="005239EE" w14:paraId="37DF9DCE" w14:textId="77777777" w:rsidTr="006E6713">
        <w:trPr>
          <w:trHeight w:val="69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E2A96" w14:textId="77777777" w:rsidR="005239EE" w:rsidRDefault="005239EE" w:rsidP="006E6713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2022-2023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46A33" w14:textId="77777777" w:rsidR="005239EE" w:rsidRDefault="005239EE" w:rsidP="006E6713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50 (6,9%)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AF8B8" w14:textId="77777777" w:rsidR="005239EE" w:rsidRDefault="005239EE" w:rsidP="006E67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332 (46.2%)</w:t>
            </w:r>
          </w:p>
        </w:tc>
        <w:tc>
          <w:tcPr>
            <w:tcW w:w="1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B4B503" w14:textId="77777777" w:rsidR="005239EE" w:rsidRDefault="005239EE" w:rsidP="006E6713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304 (42.3%)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10BD4" w14:textId="77777777" w:rsidR="005239EE" w:rsidRDefault="005239EE" w:rsidP="006E6713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32 (4.4%)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FB8C1" w14:textId="77777777" w:rsidR="005239EE" w:rsidRDefault="005239EE" w:rsidP="006E6713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 (0%)</w:t>
            </w:r>
          </w:p>
        </w:tc>
      </w:tr>
    </w:tbl>
    <w:p w14:paraId="18B5AB93" w14:textId="77777777" w:rsidR="005239EE" w:rsidRDefault="005239EE" w:rsidP="005239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 New Roman"/>
          <w:sz w:val="28"/>
          <w:szCs w:val="28"/>
        </w:rPr>
      </w:pPr>
    </w:p>
    <w:p w14:paraId="0C83E1AD" w14:textId="77777777" w:rsidR="005239EE" w:rsidRPr="008164B2" w:rsidRDefault="005239EE" w:rsidP="005239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eastAsia="Calibri" w:hAnsi="Calibri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b/>
          <w:sz w:val="28"/>
          <w:szCs w:val="28"/>
        </w:rPr>
        <w:t>Краткая характеристика учащихся и структура контингента (202</w:t>
      </w:r>
      <w:r>
        <w:rPr>
          <w:rFonts w:ascii="Times New Roman" w:eastAsia="Calibri" w:hAnsi="Times New Roman" w:cs="Times New Roman"/>
          <w:b/>
          <w:sz w:val="28"/>
          <w:szCs w:val="28"/>
        </w:rPr>
        <w:t>3</w:t>
      </w:r>
      <w:r w:rsidRPr="008164B2">
        <w:rPr>
          <w:rFonts w:ascii="Times New Roman" w:eastAsia="Calibri" w:hAnsi="Times New Roman" w:cs="Times New Roman"/>
          <w:b/>
          <w:sz w:val="28"/>
          <w:szCs w:val="28"/>
        </w:rPr>
        <w:t>-202</w:t>
      </w:r>
      <w:r>
        <w:rPr>
          <w:rFonts w:ascii="Times New Roman" w:eastAsia="Calibri" w:hAnsi="Times New Roman" w:cs="Times New Roman"/>
          <w:b/>
          <w:sz w:val="28"/>
          <w:szCs w:val="28"/>
        </w:rPr>
        <w:t>4</w:t>
      </w:r>
      <w:r w:rsidRPr="008164B2">
        <w:rPr>
          <w:rFonts w:ascii="Times New Roman" w:eastAsia="Calibri" w:hAnsi="Times New Roman" w:cs="Times New Roman"/>
          <w:b/>
          <w:sz w:val="28"/>
          <w:szCs w:val="28"/>
        </w:rPr>
        <w:t xml:space="preserve"> учебный год):</w:t>
      </w:r>
    </w:p>
    <w:p w14:paraId="3A7550F6" w14:textId="77777777" w:rsidR="005239EE" w:rsidRPr="008164B2" w:rsidRDefault="005239EE" w:rsidP="005239EE">
      <w:pPr>
        <w:numPr>
          <w:ilvl w:val="0"/>
          <w:numId w:val="6"/>
        </w:numPr>
        <w:tabs>
          <w:tab w:val="left" w:pos="1230"/>
        </w:tabs>
        <w:spacing w:line="240" w:lineRule="atLeast"/>
        <w:ind w:left="567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социальный состав: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8"/>
        <w:gridCol w:w="1842"/>
        <w:gridCol w:w="1701"/>
        <w:gridCol w:w="1875"/>
        <w:gridCol w:w="1701"/>
        <w:gridCol w:w="1418"/>
      </w:tblGrid>
      <w:tr w:rsidR="005239EE" w:rsidRPr="008164B2" w14:paraId="039360FC" w14:textId="77777777" w:rsidTr="006E6713">
        <w:trPr>
          <w:trHeight w:val="897"/>
        </w:trPr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FC02A" w14:textId="77777777" w:rsidR="005239EE" w:rsidRPr="008164B2" w:rsidRDefault="005239EE" w:rsidP="006E6713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8164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</w:t>
            </w:r>
            <w:proofErr w:type="gramStart"/>
            <w:r w:rsidRPr="008164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.г</w:t>
            </w:r>
            <w:proofErr w:type="gramEnd"/>
            <w:r w:rsidRPr="008164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BDA16" w14:textId="77777777" w:rsidR="005239EE" w:rsidRPr="008164B2" w:rsidRDefault="005239EE" w:rsidP="006E6713">
            <w:pPr>
              <w:tabs>
                <w:tab w:val="left" w:pos="1230"/>
              </w:tabs>
              <w:spacing w:after="0" w:line="240" w:lineRule="auto"/>
              <w:ind w:left="34" w:hanging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164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Многодетные семьи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9A34C3" w14:textId="77777777" w:rsidR="005239EE" w:rsidRPr="008164B2" w:rsidRDefault="005239EE" w:rsidP="006E6713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164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Неполные</w:t>
            </w:r>
          </w:p>
          <w:p w14:paraId="68E71493" w14:textId="77777777" w:rsidR="005239EE" w:rsidRPr="008164B2" w:rsidRDefault="005239EE" w:rsidP="006E6713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164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семьи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D2F49" w14:textId="77777777" w:rsidR="005239EE" w:rsidRPr="008164B2" w:rsidRDefault="005239EE" w:rsidP="006E6713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164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Полные семьи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BBBDF" w14:textId="77777777" w:rsidR="005239EE" w:rsidRPr="008164B2" w:rsidRDefault="005239EE" w:rsidP="006E6713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164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Дети – сироты и подопечные дети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2FDE6" w14:textId="77777777" w:rsidR="005239EE" w:rsidRPr="008164B2" w:rsidRDefault="005239EE" w:rsidP="006E6713">
            <w:pPr>
              <w:tabs>
                <w:tab w:val="left" w:pos="1230"/>
              </w:tabs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Участники СВО</w:t>
            </w:r>
          </w:p>
        </w:tc>
      </w:tr>
      <w:tr w:rsidR="005239EE" w:rsidRPr="008164B2" w14:paraId="74120216" w14:textId="77777777" w:rsidTr="006E6713">
        <w:trPr>
          <w:trHeight w:val="541"/>
        </w:trPr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FC63C3" w14:textId="77777777" w:rsidR="005239EE" w:rsidRPr="008164B2" w:rsidRDefault="005239EE" w:rsidP="006E6713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-202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BFCDE" w14:textId="77777777" w:rsidR="005239EE" w:rsidRPr="008164B2" w:rsidRDefault="005239EE" w:rsidP="006E6713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%)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09FFF" w14:textId="77777777" w:rsidR="005239EE" w:rsidRPr="008164B2" w:rsidRDefault="005239EE" w:rsidP="006E6713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%)</w:t>
            </w:r>
          </w:p>
        </w:tc>
        <w:tc>
          <w:tcPr>
            <w:tcW w:w="1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6E131" w14:textId="77777777" w:rsidR="005239EE" w:rsidRPr="008164B2" w:rsidRDefault="005239EE" w:rsidP="006E6713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723</w:t>
            </w: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91</w:t>
            </w: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9C953" w14:textId="77777777" w:rsidR="005239EE" w:rsidRPr="008164B2" w:rsidRDefault="005239EE" w:rsidP="006E6713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(1,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%)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D5BA8" w14:textId="77777777" w:rsidR="005239EE" w:rsidRPr="008164B2" w:rsidRDefault="005239EE" w:rsidP="006E6713">
            <w:pPr>
              <w:tabs>
                <w:tab w:val="left" w:pos="123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4 </w:t>
            </w: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0</w:t>
            </w: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%)</w:t>
            </w:r>
          </w:p>
        </w:tc>
      </w:tr>
    </w:tbl>
    <w:p w14:paraId="71E6FFD3" w14:textId="77777777" w:rsidR="005239EE" w:rsidRPr="008164B2" w:rsidRDefault="005239EE" w:rsidP="005239EE">
      <w:pPr>
        <w:numPr>
          <w:ilvl w:val="0"/>
          <w:numId w:val="6"/>
        </w:numPr>
        <w:spacing w:line="240" w:lineRule="atLeast"/>
        <w:ind w:left="567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возрастная характеристика коллектива учащихся: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560"/>
        <w:gridCol w:w="1700"/>
        <w:gridCol w:w="1846"/>
        <w:gridCol w:w="1840"/>
        <w:gridCol w:w="1559"/>
      </w:tblGrid>
      <w:tr w:rsidR="005239EE" w:rsidRPr="008164B2" w14:paraId="73FEF5F2" w14:textId="77777777" w:rsidTr="006E671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128D4" w14:textId="77777777" w:rsidR="005239EE" w:rsidRPr="008164B2" w:rsidRDefault="005239EE" w:rsidP="006E6713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8164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</w:t>
            </w:r>
            <w:proofErr w:type="gramStart"/>
            <w:r w:rsidRPr="008164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.г</w:t>
            </w:r>
            <w:proofErr w:type="gramEnd"/>
            <w:r w:rsidRPr="008164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B82B80" w14:textId="77777777" w:rsidR="005239EE" w:rsidRPr="008164B2" w:rsidRDefault="005239EE" w:rsidP="006E6713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164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Дошкольники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9A936" w14:textId="77777777" w:rsidR="005239EE" w:rsidRPr="008164B2" w:rsidRDefault="005239EE" w:rsidP="006E6713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164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1-4 класс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D630B" w14:textId="77777777" w:rsidR="005239EE" w:rsidRPr="008164B2" w:rsidRDefault="005239EE" w:rsidP="006E6713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164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5-9 класс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D8273" w14:textId="77777777" w:rsidR="005239EE" w:rsidRPr="008164B2" w:rsidRDefault="005239EE" w:rsidP="006E6713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164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10-11 класс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24D5F" w14:textId="77777777" w:rsidR="005239EE" w:rsidRPr="008164B2" w:rsidRDefault="005239EE" w:rsidP="006E6713">
            <w:pPr>
              <w:spacing w:line="240" w:lineRule="atLeas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164B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Старше 18 лет</w:t>
            </w:r>
          </w:p>
        </w:tc>
      </w:tr>
      <w:tr w:rsidR="005239EE" w:rsidRPr="008164B2" w14:paraId="0D3D7BD7" w14:textId="77777777" w:rsidTr="006E6713">
        <w:trPr>
          <w:trHeight w:val="69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E4D36" w14:textId="77777777" w:rsidR="005239EE" w:rsidRPr="008164B2" w:rsidRDefault="005239EE" w:rsidP="006E6713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-202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4D3AD" w14:textId="77777777" w:rsidR="005239EE" w:rsidRPr="008164B2" w:rsidRDefault="005239EE" w:rsidP="006E6713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48</w:t>
            </w: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(6,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9837D" w14:textId="77777777" w:rsidR="005239EE" w:rsidRPr="008164B2" w:rsidRDefault="005239EE" w:rsidP="006E67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41</w:t>
            </w: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43</w:t>
            </w: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644FA" w14:textId="77777777" w:rsidR="005239EE" w:rsidRPr="008164B2" w:rsidRDefault="005239EE" w:rsidP="006E6713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62</w:t>
            </w: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(4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5,8</w:t>
            </w: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0FA3E" w14:textId="77777777" w:rsidR="005239EE" w:rsidRPr="008164B2" w:rsidRDefault="005239EE" w:rsidP="006E6713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40</w:t>
            </w: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1D0B0A" w14:textId="77777777" w:rsidR="005239EE" w:rsidRPr="008164B2" w:rsidRDefault="005239EE" w:rsidP="006E6713">
            <w:pPr>
              <w:spacing w:line="240" w:lineRule="atLeast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0 (0%)</w:t>
            </w:r>
          </w:p>
        </w:tc>
      </w:tr>
    </w:tbl>
    <w:p w14:paraId="0AC4AEAA" w14:textId="77777777" w:rsidR="005239EE" w:rsidRDefault="005239EE" w:rsidP="005239EE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F9A717A" w14:textId="77777777" w:rsidR="005339CF" w:rsidRPr="000624E8" w:rsidRDefault="005339CF" w:rsidP="005339CF">
      <w:pPr>
        <w:pStyle w:val="ae"/>
        <w:overflowPunct w:val="0"/>
        <w:ind w:left="644"/>
        <w:jc w:val="center"/>
        <w:rPr>
          <w:rFonts w:eastAsia="Calibri"/>
          <w:b/>
          <w:sz w:val="28"/>
          <w:szCs w:val="28"/>
        </w:rPr>
      </w:pPr>
      <w:r w:rsidRPr="000624E8">
        <w:rPr>
          <w:rFonts w:eastAsia="Calibri"/>
          <w:b/>
          <w:sz w:val="28"/>
          <w:szCs w:val="28"/>
        </w:rPr>
        <w:t>Сохранность  контингента учащихся</w:t>
      </w:r>
    </w:p>
    <w:p w14:paraId="33001D54" w14:textId="77777777" w:rsidR="005339CF" w:rsidRPr="008164B2" w:rsidRDefault="005339CF" w:rsidP="005339CF">
      <w:pPr>
        <w:pStyle w:val="ae"/>
        <w:overflowPunct w:val="0"/>
        <w:ind w:left="644"/>
        <w:jc w:val="center"/>
        <w:rPr>
          <w:rFonts w:eastAsia="Calibri"/>
          <w:sz w:val="28"/>
          <w:szCs w:val="28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2694"/>
        <w:gridCol w:w="2800"/>
        <w:gridCol w:w="3402"/>
      </w:tblGrid>
      <w:tr w:rsidR="005339CF" w:rsidRPr="008164B2" w14:paraId="5EF5863A" w14:textId="77777777" w:rsidTr="006E671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1E859" w14:textId="5744C2B2" w:rsidR="005339CF" w:rsidRPr="008164B2" w:rsidRDefault="005339CF" w:rsidP="006E6713">
            <w:pPr>
              <w:tabs>
                <w:tab w:val="left" w:pos="1230"/>
              </w:tabs>
              <w:spacing w:after="0" w:line="240" w:lineRule="auto"/>
              <w:ind w:left="-43" w:firstLine="43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Уч.</w:t>
            </w:r>
            <w:r w:rsidR="00886E7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B6716" w14:textId="77777777" w:rsidR="005339CF" w:rsidRPr="008164B2" w:rsidRDefault="005339CF" w:rsidP="006E6713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Обучаются 1-й год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E9F25" w14:textId="77777777" w:rsidR="005339CF" w:rsidRPr="008164B2" w:rsidRDefault="005339CF" w:rsidP="006E6713">
            <w:pPr>
              <w:spacing w:after="0" w:line="240" w:lineRule="auto"/>
              <w:ind w:left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Обучаются 2-й год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C1459" w14:textId="77777777" w:rsidR="005339CF" w:rsidRPr="008164B2" w:rsidRDefault="005339CF" w:rsidP="006E6713">
            <w:pPr>
              <w:spacing w:after="0" w:line="240" w:lineRule="auto"/>
              <w:ind w:left="17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Обучаются 3-й год и более</w:t>
            </w:r>
          </w:p>
        </w:tc>
      </w:tr>
      <w:tr w:rsidR="005339CF" w:rsidRPr="008164B2" w14:paraId="5218AE10" w14:textId="77777777" w:rsidTr="006E6713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B4E7E" w14:textId="77777777" w:rsidR="005339CF" w:rsidRPr="008164B2" w:rsidRDefault="005339CF" w:rsidP="006E6713">
            <w:pPr>
              <w:tabs>
                <w:tab w:val="left" w:pos="123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-202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EEF11" w14:textId="77777777" w:rsidR="005339CF" w:rsidRPr="008164B2" w:rsidRDefault="005339CF" w:rsidP="006E6713">
            <w:pPr>
              <w:spacing w:after="0" w:line="240" w:lineRule="auto"/>
              <w:ind w:left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637</w:t>
            </w: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80,5</w:t>
            </w: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2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D66153" w14:textId="77777777" w:rsidR="005339CF" w:rsidRPr="008164B2" w:rsidRDefault="005339CF" w:rsidP="006E6713">
            <w:pPr>
              <w:spacing w:after="0" w:line="240" w:lineRule="auto"/>
              <w:ind w:left="14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(8,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%)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609A9F" w14:textId="77777777" w:rsidR="005339CF" w:rsidRPr="008164B2" w:rsidRDefault="005339CF" w:rsidP="006E6713">
            <w:pPr>
              <w:spacing w:after="0" w:line="240" w:lineRule="auto"/>
              <w:ind w:left="176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8 (1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1,2</w:t>
            </w: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%)</w:t>
            </w:r>
          </w:p>
        </w:tc>
      </w:tr>
    </w:tbl>
    <w:p w14:paraId="17DA6FA9" w14:textId="77777777" w:rsidR="005339CF" w:rsidRPr="008164B2" w:rsidRDefault="005339CF" w:rsidP="005339CF">
      <w:pPr>
        <w:spacing w:after="0" w:line="240" w:lineRule="atLeast"/>
        <w:ind w:left="567" w:right="-3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1FA63B0" w14:textId="77777777" w:rsidR="005339CF" w:rsidRDefault="005339CF" w:rsidP="00D731D1">
      <w:pPr>
        <w:spacing w:after="0" w:line="240" w:lineRule="atLeast"/>
        <w:ind w:right="-34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За 1 полугодие 202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8164B2">
        <w:rPr>
          <w:rFonts w:ascii="Times New Roman" w:eastAsia="Calibri" w:hAnsi="Times New Roman" w:cs="Times New Roman"/>
          <w:sz w:val="28"/>
          <w:szCs w:val="28"/>
        </w:rPr>
        <w:t>-202</w:t>
      </w:r>
      <w:r>
        <w:rPr>
          <w:rFonts w:ascii="Times New Roman" w:eastAsia="Calibri" w:hAnsi="Times New Roman" w:cs="Times New Roman"/>
          <w:sz w:val="28"/>
          <w:szCs w:val="28"/>
        </w:rPr>
        <w:t>4</w:t>
      </w: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 учебного года учащихся, отчисленных из объединений, не было, с января 202</w:t>
      </w:r>
      <w:r>
        <w:rPr>
          <w:rFonts w:ascii="Times New Roman" w:eastAsia="Calibri" w:hAnsi="Times New Roman" w:cs="Times New Roman"/>
          <w:sz w:val="28"/>
          <w:szCs w:val="28"/>
        </w:rPr>
        <w:t>4</w:t>
      </w: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 года отчислено </w:t>
      </w:r>
      <w:r>
        <w:rPr>
          <w:rFonts w:ascii="Times New Roman" w:eastAsia="Calibri" w:hAnsi="Times New Roman" w:cs="Times New Roman"/>
          <w:sz w:val="28"/>
          <w:szCs w:val="28"/>
        </w:rPr>
        <w:t>14</w:t>
      </w: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у</w:t>
      </w:r>
      <w:r w:rsidRPr="008164B2">
        <w:rPr>
          <w:rFonts w:ascii="Times New Roman" w:eastAsia="Calibri" w:hAnsi="Times New Roman" w:cs="Times New Roman"/>
          <w:sz w:val="28"/>
          <w:szCs w:val="28"/>
        </w:rPr>
        <w:t>чащихся, сохранность контингента –9</w:t>
      </w:r>
      <w:r>
        <w:rPr>
          <w:rFonts w:ascii="Times New Roman" w:eastAsia="Calibri" w:hAnsi="Times New Roman" w:cs="Times New Roman"/>
          <w:sz w:val="28"/>
          <w:szCs w:val="28"/>
        </w:rPr>
        <w:t>8</w:t>
      </w:r>
      <w:r w:rsidRPr="008164B2">
        <w:rPr>
          <w:rFonts w:ascii="Times New Roman" w:eastAsia="Calibri" w:hAnsi="Times New Roman" w:cs="Times New Roman"/>
          <w:sz w:val="28"/>
          <w:szCs w:val="28"/>
        </w:rPr>
        <w:t>,2%.</w:t>
      </w:r>
    </w:p>
    <w:p w14:paraId="7D85418D" w14:textId="77777777" w:rsidR="00D731D1" w:rsidRPr="008164B2" w:rsidRDefault="00D731D1" w:rsidP="00D731D1">
      <w:pPr>
        <w:spacing w:after="0" w:line="240" w:lineRule="atLeast"/>
        <w:ind w:right="-34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DCF20BD" w14:textId="77777777" w:rsidR="005339CF" w:rsidRPr="008164B2" w:rsidRDefault="005339CF" w:rsidP="00D731D1">
      <w:pPr>
        <w:numPr>
          <w:ilvl w:val="1"/>
          <w:numId w:val="6"/>
        </w:numPr>
        <w:tabs>
          <w:tab w:val="num" w:pos="142"/>
        </w:tabs>
        <w:spacing w:after="0" w:line="240" w:lineRule="atLeast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сведения о здоровье учащихся</w:t>
      </w:r>
    </w:p>
    <w:p w14:paraId="3E27EFA4" w14:textId="77777777" w:rsidR="005339CF" w:rsidRPr="008164B2" w:rsidRDefault="005339CF" w:rsidP="00D731D1">
      <w:pPr>
        <w:spacing w:after="0" w:line="240" w:lineRule="atLeast"/>
        <w:ind w:right="-365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В Центре детского творчества  учащиеся каждый год представляют  медицинскую справку или медицинское заключение о состоянии здоровья и возможности заниматься в объединении.</w:t>
      </w:r>
    </w:p>
    <w:p w14:paraId="1D213F85" w14:textId="77777777" w:rsidR="005339CF" w:rsidRDefault="005339CF" w:rsidP="005239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14:paraId="2FCF676D" w14:textId="1C9B1536" w:rsidR="00767334" w:rsidRPr="00CB1A68" w:rsidRDefault="00767334" w:rsidP="00CB1A68">
      <w:pPr>
        <w:pStyle w:val="ae"/>
        <w:numPr>
          <w:ilvl w:val="1"/>
          <w:numId w:val="47"/>
        </w:numPr>
        <w:jc w:val="center"/>
        <w:rPr>
          <w:b/>
          <w:sz w:val="28"/>
          <w:szCs w:val="28"/>
        </w:rPr>
      </w:pPr>
      <w:r w:rsidRPr="00CB1A68">
        <w:rPr>
          <w:b/>
          <w:sz w:val="28"/>
          <w:szCs w:val="28"/>
        </w:rPr>
        <w:t>Сеть объединений</w:t>
      </w:r>
    </w:p>
    <w:p w14:paraId="18D974EE" w14:textId="77777777" w:rsidR="00767334" w:rsidRDefault="00767334" w:rsidP="00767334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8"/>
        <w:gridCol w:w="1985"/>
        <w:gridCol w:w="3118"/>
        <w:gridCol w:w="851"/>
        <w:gridCol w:w="1276"/>
      </w:tblGrid>
      <w:tr w:rsidR="00767334" w14:paraId="1C00AAAF" w14:textId="77777777" w:rsidTr="007673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F8502" w14:textId="77777777" w:rsidR="00767334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5E7159" w14:textId="77777777" w:rsidR="00767334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Наименование </w:t>
            </w:r>
          </w:p>
          <w:p w14:paraId="6A2F3214" w14:textId="77777777" w:rsidR="00767334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объединения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125CC" w14:textId="77777777" w:rsidR="00767334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Педагог </w:t>
            </w:r>
          </w:p>
          <w:p w14:paraId="5433D89A" w14:textId="77777777" w:rsidR="00767334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д/о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96F73" w14:textId="77777777" w:rsidR="00767334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База, на которой занимается объединение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57102" w14:textId="77777777" w:rsidR="00767334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Кол-во групп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D3896" w14:textId="77777777" w:rsidR="00767334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Кол-во детей</w:t>
            </w:r>
          </w:p>
        </w:tc>
      </w:tr>
      <w:tr w:rsidR="00767334" w14:paraId="13F48305" w14:textId="77777777" w:rsidTr="00767334"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78DE3" w14:textId="77777777" w:rsidR="000624E8" w:rsidRDefault="000624E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14:paraId="647AFC54" w14:textId="77777777" w:rsidR="00767334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ХУДОЖЕСТВЕННАЯ НАПРАВЛЕННОСТЬ</w:t>
            </w:r>
          </w:p>
          <w:p w14:paraId="60A0CD65" w14:textId="77777777" w:rsidR="000624E8" w:rsidRDefault="000624E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67334" w14:paraId="2687668F" w14:textId="77777777" w:rsidTr="007673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31CCD" w14:textId="77777777" w:rsidR="00767334" w:rsidRPr="005D190C" w:rsidRDefault="00767334" w:rsidP="003429B1">
            <w:pPr>
              <w:pStyle w:val="ae"/>
              <w:widowControl/>
              <w:numPr>
                <w:ilvl w:val="0"/>
                <w:numId w:val="46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4B0F9" w14:textId="77777777" w:rsidR="00767334" w:rsidRPr="006D09CC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«</w:t>
            </w:r>
            <w:r w:rsidRPr="006D09CC">
              <w:rPr>
                <w:rFonts w:ascii="Times New Roman" w:eastAsia="Times New Roman" w:hAnsi="Times New Roman"/>
                <w:b/>
                <w:sz w:val="24"/>
                <w:szCs w:val="24"/>
              </w:rPr>
              <w:t>Хореография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»</w:t>
            </w:r>
          </w:p>
          <w:p w14:paraId="46862BC1" w14:textId="77777777" w:rsidR="00767334" w:rsidRPr="006D09CC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96926" w14:textId="77777777" w:rsidR="00767334" w:rsidRPr="006D09CC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Ивано</w:t>
            </w:r>
            <w:r w:rsidRPr="006D09CC">
              <w:rPr>
                <w:rFonts w:ascii="Times New Roman" w:eastAsia="Times New Roman" w:hAnsi="Times New Roman"/>
                <w:sz w:val="24"/>
                <w:szCs w:val="24"/>
              </w:rPr>
              <w:t xml:space="preserve">ва Ирина </w:t>
            </w:r>
          </w:p>
          <w:p w14:paraId="2F53AF12" w14:textId="77777777" w:rsidR="00767334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D09CC">
              <w:rPr>
                <w:rFonts w:ascii="Times New Roman" w:eastAsia="Times New Roman" w:hAnsi="Times New Roman"/>
                <w:sz w:val="24"/>
                <w:szCs w:val="24"/>
              </w:rPr>
              <w:t>Геннадьевна</w:t>
            </w:r>
          </w:p>
          <w:p w14:paraId="38701E54" w14:textId="77777777" w:rsidR="00767334" w:rsidRPr="006D09CC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Банникова Анна Сергеевна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485FB9" w14:textId="77777777" w:rsidR="00767334" w:rsidRPr="006D09CC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МБОУ «</w:t>
            </w:r>
            <w:r w:rsidRPr="006D09CC">
              <w:rPr>
                <w:rFonts w:ascii="Times New Roman" w:eastAsia="Times New Roman" w:hAnsi="Times New Roman"/>
                <w:sz w:val="24"/>
                <w:szCs w:val="24"/>
              </w:rPr>
              <w:t xml:space="preserve">Знаменская средняя </w:t>
            </w:r>
          </w:p>
          <w:p w14:paraId="338D0291" w14:textId="77777777" w:rsidR="00767334" w:rsidRPr="006D09CC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D09CC">
              <w:rPr>
                <w:rFonts w:ascii="Times New Roman" w:eastAsia="Times New Roman" w:hAnsi="Times New Roman"/>
                <w:sz w:val="24"/>
                <w:szCs w:val="24"/>
              </w:rPr>
              <w:t>общеобразовательная</w:t>
            </w:r>
          </w:p>
          <w:p w14:paraId="43A83DA8" w14:textId="77777777" w:rsidR="00767334" w:rsidRPr="006D09CC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09CC">
              <w:rPr>
                <w:rFonts w:ascii="Times New Roman" w:eastAsia="Times New Roman" w:hAnsi="Times New Roman"/>
                <w:sz w:val="24"/>
                <w:szCs w:val="24"/>
              </w:rPr>
              <w:t>школа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22CBA" w14:textId="77777777" w:rsidR="00767334" w:rsidRPr="009E0BFB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8A951D" w14:textId="0380F000" w:rsidR="00767334" w:rsidRPr="00936BF1" w:rsidRDefault="00767334" w:rsidP="00881E1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881E1C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767334" w14:paraId="48FC6A0E" w14:textId="77777777" w:rsidTr="007673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63A84" w14:textId="77777777" w:rsidR="00767334" w:rsidRPr="005D190C" w:rsidRDefault="00767334" w:rsidP="003429B1">
            <w:pPr>
              <w:pStyle w:val="ae"/>
              <w:widowControl/>
              <w:numPr>
                <w:ilvl w:val="0"/>
                <w:numId w:val="46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FA721" w14:textId="77777777" w:rsidR="00767334" w:rsidRPr="00C872AB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872AB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«</w:t>
            </w:r>
            <w:r w:rsidRPr="00C872AB">
              <w:rPr>
                <w:rFonts w:ascii="Times New Roman" w:eastAsia="Times New Roman" w:hAnsi="Times New Roman"/>
                <w:b/>
                <w:sz w:val="24"/>
                <w:szCs w:val="24"/>
              </w:rPr>
              <w:t>ДПИ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B7A46" w14:textId="77777777" w:rsidR="00767334" w:rsidRPr="00C872AB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Максимова Ольга Вячеславовна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EAEBD" w14:textId="77777777" w:rsidR="00767334" w:rsidRPr="00C872AB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МБОУ «</w:t>
            </w:r>
            <w:r w:rsidRPr="00C872AB">
              <w:rPr>
                <w:rFonts w:ascii="Times New Roman" w:eastAsia="Times New Roman" w:hAnsi="Times New Roman"/>
                <w:sz w:val="24"/>
                <w:szCs w:val="24"/>
              </w:rPr>
              <w:t xml:space="preserve">Михайловская средняя </w:t>
            </w:r>
          </w:p>
          <w:p w14:paraId="6202644C" w14:textId="77777777" w:rsidR="00767334" w:rsidRPr="00C872AB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C872AB">
              <w:rPr>
                <w:rFonts w:ascii="Times New Roman" w:eastAsia="Times New Roman" w:hAnsi="Times New Roman"/>
                <w:sz w:val="24"/>
                <w:szCs w:val="24"/>
              </w:rPr>
              <w:t>общеобразовательная</w:t>
            </w:r>
          </w:p>
          <w:p w14:paraId="10CE9712" w14:textId="77777777" w:rsidR="00767334" w:rsidRPr="00C872AB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72AB">
              <w:rPr>
                <w:rFonts w:ascii="Times New Roman" w:eastAsia="Times New Roman" w:hAnsi="Times New Roman"/>
                <w:sz w:val="24"/>
                <w:szCs w:val="24"/>
              </w:rPr>
              <w:t>школа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650C0" w14:textId="77777777" w:rsidR="00767334" w:rsidRPr="009E0BFB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4ACF8" w14:textId="77777777" w:rsidR="00767334" w:rsidRPr="00936BF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</w:t>
            </w:r>
          </w:p>
        </w:tc>
      </w:tr>
      <w:tr w:rsidR="00767334" w14:paraId="77D33FCB" w14:textId="77777777" w:rsidTr="00767334">
        <w:trPr>
          <w:trHeight w:val="8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D6B43" w14:textId="77777777" w:rsidR="00767334" w:rsidRPr="005D190C" w:rsidRDefault="00767334" w:rsidP="003429B1">
            <w:pPr>
              <w:pStyle w:val="ae"/>
              <w:widowControl/>
              <w:numPr>
                <w:ilvl w:val="0"/>
                <w:numId w:val="46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8AA73" w14:textId="77777777" w:rsidR="00767334" w:rsidRPr="008F312D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F312D">
              <w:rPr>
                <w:rFonts w:ascii="Times New Roman" w:eastAsia="Times New Roman" w:hAnsi="Times New Roman"/>
                <w:b/>
                <w:sz w:val="24"/>
                <w:szCs w:val="24"/>
              </w:rPr>
              <w:t>«Умелец»</w:t>
            </w:r>
          </w:p>
          <w:p w14:paraId="69FFF80F" w14:textId="77777777" w:rsidR="00767334" w:rsidRPr="008F312D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1BDC4213" w14:textId="77777777" w:rsidR="00767334" w:rsidRPr="008F312D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F9895" w14:textId="77777777" w:rsidR="00767334" w:rsidRPr="008F312D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12D">
              <w:rPr>
                <w:rFonts w:ascii="Times New Roman" w:eastAsia="Times New Roman" w:hAnsi="Times New Roman"/>
                <w:sz w:val="24"/>
                <w:szCs w:val="24"/>
              </w:rPr>
              <w:t>Кузнецова</w:t>
            </w:r>
          </w:p>
          <w:p w14:paraId="7BED897B" w14:textId="77777777" w:rsidR="00767334" w:rsidRPr="008F312D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312D">
              <w:rPr>
                <w:rFonts w:ascii="Times New Roman" w:eastAsia="Times New Roman" w:hAnsi="Times New Roman"/>
                <w:sz w:val="24"/>
                <w:szCs w:val="24"/>
              </w:rPr>
              <w:t xml:space="preserve"> Галина </w:t>
            </w:r>
          </w:p>
          <w:p w14:paraId="62C02F8A" w14:textId="77777777" w:rsidR="00767334" w:rsidRPr="008F312D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312D">
              <w:rPr>
                <w:rFonts w:ascii="Times New Roman" w:eastAsia="Times New Roman" w:hAnsi="Times New Roman"/>
                <w:sz w:val="24"/>
                <w:szCs w:val="24"/>
              </w:rPr>
              <w:t>Гайфуллаевна</w:t>
            </w:r>
            <w:proofErr w:type="spellEnd"/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ECA4B7" w14:textId="77777777" w:rsidR="00767334" w:rsidRPr="008F312D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МБОУ «</w:t>
            </w:r>
            <w:r w:rsidRPr="008F312D">
              <w:rPr>
                <w:rFonts w:ascii="Times New Roman" w:eastAsia="Times New Roman" w:hAnsi="Times New Roman"/>
                <w:sz w:val="24"/>
                <w:szCs w:val="24"/>
              </w:rPr>
              <w:t xml:space="preserve">Лавровская средняя </w:t>
            </w:r>
          </w:p>
          <w:p w14:paraId="6E77C350" w14:textId="77777777" w:rsidR="00767334" w:rsidRPr="008F312D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312D">
              <w:rPr>
                <w:rFonts w:ascii="Times New Roman" w:eastAsia="Times New Roman" w:hAnsi="Times New Roman"/>
                <w:sz w:val="24"/>
                <w:szCs w:val="24"/>
              </w:rPr>
              <w:t>общеобразовательная</w:t>
            </w:r>
          </w:p>
          <w:p w14:paraId="038CD52C" w14:textId="77777777" w:rsidR="00767334" w:rsidRPr="008F312D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8F312D">
              <w:rPr>
                <w:rFonts w:ascii="Times New Roman" w:eastAsia="Times New Roman" w:hAnsi="Times New Roman"/>
                <w:sz w:val="24"/>
                <w:szCs w:val="24"/>
              </w:rPr>
              <w:t>школа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A9BD3" w14:textId="77777777" w:rsidR="00767334" w:rsidRPr="009E0BFB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8D93F" w14:textId="039DD3E9" w:rsidR="00767334" w:rsidRPr="00936BF1" w:rsidRDefault="00767334" w:rsidP="00881E1C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930E99">
              <w:rPr>
                <w:rFonts w:ascii="Times New Roman" w:eastAsia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767334" w14:paraId="61B10361" w14:textId="77777777" w:rsidTr="007673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33CF6" w14:textId="77777777" w:rsidR="00767334" w:rsidRPr="005D190C" w:rsidRDefault="00767334" w:rsidP="003429B1">
            <w:pPr>
              <w:pStyle w:val="ae"/>
              <w:widowControl/>
              <w:numPr>
                <w:ilvl w:val="0"/>
                <w:numId w:val="46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6B10F" w14:textId="77777777" w:rsidR="00767334" w:rsidRPr="000B534A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B534A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«</w:t>
            </w:r>
            <w:r w:rsidRPr="000B534A">
              <w:rPr>
                <w:rFonts w:ascii="Times New Roman" w:eastAsia="Times New Roman" w:hAnsi="Times New Roman"/>
                <w:b/>
                <w:sz w:val="24"/>
                <w:szCs w:val="24"/>
              </w:rPr>
              <w:t>ДПИ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»</w:t>
            </w:r>
          </w:p>
          <w:p w14:paraId="6E438ADA" w14:textId="77777777" w:rsidR="00767334" w:rsidRPr="000B534A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032B785" w14:textId="77777777" w:rsidR="00767334" w:rsidRPr="000B534A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73991" w14:textId="77777777" w:rsidR="00767334" w:rsidRPr="000B534A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534A">
              <w:rPr>
                <w:rFonts w:ascii="Times New Roman" w:eastAsia="Times New Roman" w:hAnsi="Times New Roman"/>
                <w:sz w:val="24"/>
                <w:szCs w:val="24"/>
              </w:rPr>
              <w:t>Третьякова</w:t>
            </w:r>
          </w:p>
          <w:p w14:paraId="242837C2" w14:textId="77777777" w:rsidR="00767334" w:rsidRPr="000B534A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B534A">
              <w:rPr>
                <w:rFonts w:ascii="Times New Roman" w:eastAsia="Times New Roman" w:hAnsi="Times New Roman"/>
                <w:sz w:val="24"/>
                <w:szCs w:val="24"/>
              </w:rPr>
              <w:t xml:space="preserve"> Вероника  </w:t>
            </w:r>
          </w:p>
          <w:p w14:paraId="35EFDD47" w14:textId="77777777" w:rsidR="00767334" w:rsidRPr="000B534A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534A">
              <w:rPr>
                <w:rFonts w:ascii="Times New Roman" w:eastAsia="Times New Roman" w:hAnsi="Times New Roman"/>
                <w:sz w:val="24"/>
                <w:szCs w:val="24"/>
              </w:rPr>
              <w:t>Александровна.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8B16D" w14:textId="77777777" w:rsidR="00767334" w:rsidRPr="000B534A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МБОУ «</w:t>
            </w:r>
            <w:r w:rsidRPr="000B534A">
              <w:rPr>
                <w:rFonts w:ascii="Times New Roman" w:eastAsia="Times New Roman" w:hAnsi="Times New Roman"/>
                <w:sz w:val="24"/>
                <w:szCs w:val="24"/>
              </w:rPr>
              <w:t>Средняя общеобразовательная школа имени П.В. Киреевского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B8B1F" w14:textId="77777777" w:rsidR="00767334" w:rsidRPr="009E0BFB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E0BFB"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50D04" w14:textId="75E7330C" w:rsidR="00767334" w:rsidRPr="00936BF1" w:rsidRDefault="00767334" w:rsidP="000624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 w:rsidR="000624E8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67334" w14:paraId="1B35248C" w14:textId="77777777" w:rsidTr="007673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B9187" w14:textId="77777777" w:rsidR="00767334" w:rsidRPr="005D190C" w:rsidRDefault="00767334" w:rsidP="003429B1">
            <w:pPr>
              <w:pStyle w:val="ae"/>
              <w:widowControl/>
              <w:numPr>
                <w:ilvl w:val="0"/>
                <w:numId w:val="46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6ADA76" w14:textId="77777777" w:rsidR="00767334" w:rsidRPr="00BC1DBE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C1DBE">
              <w:rPr>
                <w:rFonts w:ascii="Times New Roman" w:eastAsia="Times New Roman" w:hAnsi="Times New Roman"/>
                <w:b/>
                <w:sz w:val="24"/>
                <w:szCs w:val="24"/>
              </w:rPr>
              <w:t>«Вокальное пение»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4BA25B" w14:textId="77777777" w:rsidR="00767334" w:rsidRPr="00BC1DBE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C1DBE">
              <w:rPr>
                <w:rFonts w:ascii="Times New Roman" w:eastAsia="Times New Roman" w:hAnsi="Times New Roman"/>
                <w:sz w:val="24"/>
                <w:szCs w:val="24"/>
              </w:rPr>
              <w:t>Романова Оксана Николаевна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04D75" w14:textId="77777777" w:rsidR="00767334" w:rsidRPr="00BC1DBE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МБОУ «</w:t>
            </w:r>
            <w:r w:rsidRPr="00BC1DBE">
              <w:rPr>
                <w:rFonts w:ascii="Times New Roman" w:eastAsia="Times New Roman" w:hAnsi="Times New Roman"/>
                <w:sz w:val="24"/>
                <w:szCs w:val="24"/>
              </w:rPr>
              <w:t>Овсянниковская средняя общеобразовательная школа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85786" w14:textId="77777777" w:rsidR="00767334" w:rsidRPr="009E0BFB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2773C" w14:textId="77777777" w:rsidR="00767334" w:rsidRPr="00936BF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767334" w14:paraId="7979C299" w14:textId="77777777" w:rsidTr="007673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7C9FA" w14:textId="77777777" w:rsidR="00767334" w:rsidRPr="005D190C" w:rsidRDefault="00767334" w:rsidP="003429B1">
            <w:pPr>
              <w:pStyle w:val="ae"/>
              <w:widowControl/>
              <w:numPr>
                <w:ilvl w:val="0"/>
                <w:numId w:val="46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C61B8" w14:textId="77777777" w:rsidR="00767334" w:rsidRPr="0071576A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«Город мастеров»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DD13E" w14:textId="77777777" w:rsidR="00767334" w:rsidRPr="0071576A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Комарова Ирина Александровна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12C09" w14:textId="77777777" w:rsidR="00767334" w:rsidRPr="0071576A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МБОУ «</w:t>
            </w:r>
            <w:r w:rsidRPr="0071576A">
              <w:rPr>
                <w:rFonts w:ascii="Times New Roman" w:eastAsia="Times New Roman" w:hAnsi="Times New Roman"/>
                <w:sz w:val="24"/>
                <w:szCs w:val="24"/>
              </w:rPr>
              <w:t>Стрелецкая ср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едняя общеобразовательная школа»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73406B" w14:textId="77777777" w:rsidR="00767334" w:rsidRPr="009E0BFB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B18F8" w14:textId="4BBE8883" w:rsidR="00767334" w:rsidRPr="00936BF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65</w:t>
            </w:r>
          </w:p>
        </w:tc>
      </w:tr>
      <w:tr w:rsidR="00767334" w14:paraId="0144BA14" w14:textId="77777777" w:rsidTr="007673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B65FC" w14:textId="77777777" w:rsidR="00767334" w:rsidRPr="005D190C" w:rsidRDefault="00767334" w:rsidP="003429B1">
            <w:pPr>
              <w:pStyle w:val="ae"/>
              <w:widowControl/>
              <w:numPr>
                <w:ilvl w:val="0"/>
                <w:numId w:val="46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45EDF" w14:textId="77777777" w:rsidR="00767334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«Школьный театр»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86130" w14:textId="77777777" w:rsidR="00767334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Егурнова Елена Егоровна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52F8C" w14:textId="77777777" w:rsidR="00767334" w:rsidRPr="0071576A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МБОУ «</w:t>
            </w:r>
            <w:r w:rsidRPr="0071576A">
              <w:rPr>
                <w:rFonts w:ascii="Times New Roman" w:eastAsia="Times New Roman" w:hAnsi="Times New Roman"/>
                <w:sz w:val="24"/>
                <w:szCs w:val="24"/>
              </w:rPr>
              <w:t>Стрелецкая ср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едняя общеобразовательная школа»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E0824" w14:textId="77777777" w:rsidR="00767334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6B37B3" w14:textId="77777777" w:rsidR="00767334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767334" w14:paraId="57615063" w14:textId="77777777" w:rsidTr="007673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341E5" w14:textId="77777777" w:rsidR="00767334" w:rsidRPr="005D190C" w:rsidRDefault="00767334" w:rsidP="003429B1">
            <w:pPr>
              <w:pStyle w:val="ae"/>
              <w:widowControl/>
              <w:numPr>
                <w:ilvl w:val="0"/>
                <w:numId w:val="46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3C39C" w14:textId="77777777" w:rsidR="00767334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«ИЗО»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41FAC" w14:textId="77777777" w:rsidR="00767334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Мыльников Алексей Владимирович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FE7D2" w14:textId="77777777" w:rsidR="00767334" w:rsidRPr="0071576A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МБОУ «</w:t>
            </w:r>
            <w:r w:rsidRPr="00BC1DBE">
              <w:rPr>
                <w:rFonts w:ascii="Times New Roman" w:eastAsia="Times New Roman" w:hAnsi="Times New Roman"/>
                <w:sz w:val="24"/>
                <w:szCs w:val="24"/>
              </w:rPr>
              <w:t>Овсянниковская средняя общеобразовательная школа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D3111" w14:textId="77777777" w:rsidR="00767334" w:rsidRPr="009E0BFB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E0BFB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0217A" w14:textId="77777777" w:rsidR="00767334" w:rsidRPr="00936BF1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28"/>
                <w:szCs w:val="28"/>
              </w:rPr>
            </w:pPr>
            <w:r w:rsidRPr="007C0E7A">
              <w:rPr>
                <w:rFonts w:ascii="Times New Roman" w:eastAsia="Times New Roman" w:hAnsi="Times New Roman"/>
                <w:sz w:val="28"/>
                <w:szCs w:val="28"/>
              </w:rPr>
              <w:t>30</w:t>
            </w:r>
          </w:p>
        </w:tc>
      </w:tr>
      <w:tr w:rsidR="00767334" w14:paraId="5E90F799" w14:textId="77777777" w:rsidTr="00767334">
        <w:tc>
          <w:tcPr>
            <w:tcW w:w="79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5C499" w14:textId="77777777" w:rsidR="00767334" w:rsidRPr="00BC1DBE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46A3">
              <w:rPr>
                <w:rFonts w:ascii="Times New Roman" w:eastAsia="Times New Roman" w:hAnsi="Times New Roman"/>
                <w:b/>
                <w:sz w:val="24"/>
                <w:szCs w:val="24"/>
              </w:rPr>
              <w:t>Всего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групп художественной направленности</w:t>
            </w:r>
            <w:r w:rsidRPr="007146A3">
              <w:rPr>
                <w:rFonts w:ascii="Times New Roman" w:eastAsia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40B3B" w14:textId="77777777" w:rsidR="00767334" w:rsidRPr="007146A3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FB49D" w14:textId="728566A5" w:rsidR="00767334" w:rsidRPr="00661ADD" w:rsidRDefault="00767334" w:rsidP="000624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3</w:t>
            </w:r>
            <w:r w:rsidR="00930E99">
              <w:rPr>
                <w:rFonts w:ascii="Times New Roman" w:eastAsia="Times New Roman" w:hAnsi="Times New Roman"/>
                <w:b/>
                <w:sz w:val="28"/>
                <w:szCs w:val="28"/>
              </w:rPr>
              <w:t>2</w:t>
            </w:r>
            <w:r w:rsidR="000624E8">
              <w:rPr>
                <w:rFonts w:ascii="Times New Roman" w:eastAsia="Times New Roman" w:hAnsi="Times New Roman"/>
                <w:b/>
                <w:sz w:val="28"/>
                <w:szCs w:val="28"/>
              </w:rPr>
              <w:t>8</w:t>
            </w:r>
          </w:p>
        </w:tc>
      </w:tr>
      <w:tr w:rsidR="00767334" w14:paraId="5A2E88BA" w14:textId="77777777" w:rsidTr="00767334"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F0B90" w14:textId="77777777" w:rsidR="000624E8" w:rsidRDefault="000624E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14:paraId="70DB867A" w14:textId="77777777" w:rsidR="00767334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73D41">
              <w:rPr>
                <w:rFonts w:ascii="Times New Roman" w:eastAsia="Times New Roman" w:hAnsi="Times New Roman"/>
                <w:b/>
                <w:sz w:val="28"/>
                <w:szCs w:val="28"/>
              </w:rPr>
              <w:t>СОЦИАЛЬНО-</w:t>
            </w: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ГУМАНИТАРН</w:t>
            </w:r>
            <w:r w:rsidRPr="00F73D41">
              <w:rPr>
                <w:rFonts w:ascii="Times New Roman" w:eastAsia="Times New Roman" w:hAnsi="Times New Roman"/>
                <w:b/>
                <w:sz w:val="28"/>
                <w:szCs w:val="28"/>
              </w:rPr>
              <w:t>АЯ НАПРАВЛЕННОСТЬ</w:t>
            </w:r>
          </w:p>
          <w:p w14:paraId="7A779F7D" w14:textId="77777777" w:rsidR="000624E8" w:rsidRPr="005A5409" w:rsidRDefault="000624E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767334" w14:paraId="501F21C8" w14:textId="77777777" w:rsidTr="00767334">
        <w:trPr>
          <w:trHeight w:val="8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02D3F" w14:textId="77777777" w:rsidR="00767334" w:rsidRPr="005D190C" w:rsidRDefault="00767334" w:rsidP="003429B1">
            <w:pPr>
              <w:pStyle w:val="ae"/>
              <w:widowControl/>
              <w:numPr>
                <w:ilvl w:val="0"/>
                <w:numId w:val="46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4B662" w14:textId="77777777" w:rsidR="00767334" w:rsidRPr="00D335FC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335FC">
              <w:rPr>
                <w:rFonts w:ascii="Times New Roman" w:eastAsia="Times New Roman" w:hAnsi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Хочу всё знать</w:t>
            </w:r>
            <w:r w:rsidRPr="00D335FC">
              <w:rPr>
                <w:rFonts w:ascii="Times New Roman" w:eastAsia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5A80A" w14:textId="77777777" w:rsidR="00767334" w:rsidRPr="00D335FC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35FC">
              <w:rPr>
                <w:rFonts w:ascii="Times New Roman" w:eastAsia="Times New Roman" w:hAnsi="Times New Roman"/>
                <w:sz w:val="24"/>
                <w:szCs w:val="24"/>
              </w:rPr>
              <w:t>Лякишева Галина Алексеевна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C6AB0" w14:textId="77777777" w:rsidR="00767334" w:rsidRPr="00D335FC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130D">
              <w:rPr>
                <w:rFonts w:ascii="Times New Roman" w:eastAsia="Times New Roman" w:hAnsi="Times New Roman"/>
                <w:sz w:val="24"/>
                <w:szCs w:val="24"/>
              </w:rPr>
              <w:t>МБОУ «</w:t>
            </w:r>
            <w:r w:rsidRPr="00D335FC">
              <w:rPr>
                <w:rFonts w:ascii="Times New Roman" w:eastAsia="Times New Roman" w:hAnsi="Times New Roman"/>
                <w:sz w:val="24"/>
                <w:szCs w:val="24"/>
              </w:rPr>
              <w:t xml:space="preserve">Звягинская средняя </w:t>
            </w:r>
          </w:p>
          <w:p w14:paraId="1905C0B9" w14:textId="77777777" w:rsidR="00767334" w:rsidRPr="00D335FC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5FC">
              <w:rPr>
                <w:rFonts w:ascii="Times New Roman" w:eastAsia="Times New Roman" w:hAnsi="Times New Roman"/>
                <w:sz w:val="24"/>
                <w:szCs w:val="24"/>
              </w:rPr>
              <w:t>общеобразовательная</w:t>
            </w:r>
          </w:p>
          <w:p w14:paraId="0CBF4A6F" w14:textId="77777777" w:rsidR="00767334" w:rsidRPr="00D335FC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5FC">
              <w:rPr>
                <w:rFonts w:ascii="Times New Roman" w:eastAsia="Times New Roman" w:hAnsi="Times New Roman"/>
                <w:sz w:val="24"/>
                <w:szCs w:val="24"/>
              </w:rPr>
              <w:t>школа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  <w:p w14:paraId="219733E8" w14:textId="77777777" w:rsidR="00767334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5FC">
              <w:rPr>
                <w:rFonts w:ascii="Times New Roman" w:eastAsia="Times New Roman" w:hAnsi="Times New Roman"/>
                <w:sz w:val="24"/>
                <w:szCs w:val="24"/>
              </w:rPr>
              <w:t xml:space="preserve">Отделение по дошкольному образованию </w:t>
            </w:r>
          </w:p>
          <w:p w14:paraId="40AF0BDF" w14:textId="77777777" w:rsidR="00767334" w:rsidRPr="00D335FC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130D">
              <w:rPr>
                <w:rFonts w:ascii="Times New Roman" w:eastAsia="Times New Roman" w:hAnsi="Times New Roman"/>
                <w:sz w:val="24"/>
                <w:szCs w:val="24"/>
              </w:rPr>
              <w:t>МБОУ «</w:t>
            </w:r>
            <w:r w:rsidRPr="00D335FC">
              <w:rPr>
                <w:rFonts w:ascii="Times New Roman" w:eastAsia="Times New Roman" w:hAnsi="Times New Roman"/>
                <w:sz w:val="24"/>
                <w:szCs w:val="24"/>
              </w:rPr>
              <w:t xml:space="preserve">Звягинская средняя </w:t>
            </w:r>
          </w:p>
          <w:p w14:paraId="16673385" w14:textId="77777777" w:rsidR="00767334" w:rsidRPr="00D335FC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5FC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общеобразовательная</w:t>
            </w:r>
          </w:p>
          <w:p w14:paraId="10303010" w14:textId="77777777" w:rsidR="00767334" w:rsidRPr="0003130D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5FC">
              <w:rPr>
                <w:rFonts w:ascii="Times New Roman" w:eastAsia="Times New Roman" w:hAnsi="Times New Roman"/>
                <w:sz w:val="24"/>
                <w:szCs w:val="24"/>
              </w:rPr>
              <w:t>школа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098E0" w14:textId="77777777" w:rsidR="00767334" w:rsidRPr="00D335FC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35FC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2</w:t>
            </w:r>
          </w:p>
          <w:p w14:paraId="48E592A8" w14:textId="77777777" w:rsidR="00767334" w:rsidRPr="00D335FC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A38033C" w14:textId="77777777" w:rsidR="00767334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1E0E439" w14:textId="77777777" w:rsidR="00767334" w:rsidRPr="00D335FC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35FC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026DC" w14:textId="77777777" w:rsidR="00767334" w:rsidRPr="00D335FC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  <w:p w14:paraId="79FFC30D" w14:textId="77777777" w:rsidR="00767334" w:rsidRPr="00D335FC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63EAB099" w14:textId="77777777" w:rsidR="00767334" w:rsidRPr="00D335FC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3D85C68F" w14:textId="77777777" w:rsidR="00767334" w:rsidRPr="00D335FC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67334" w14:paraId="6B967B44" w14:textId="77777777" w:rsidTr="00767334">
        <w:trPr>
          <w:trHeight w:val="8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FDA95" w14:textId="77777777" w:rsidR="00767334" w:rsidRPr="005D190C" w:rsidRDefault="00767334" w:rsidP="003429B1">
            <w:pPr>
              <w:pStyle w:val="ae"/>
              <w:widowControl/>
              <w:numPr>
                <w:ilvl w:val="0"/>
                <w:numId w:val="46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179AB" w14:textId="77777777" w:rsidR="00767334" w:rsidRPr="00D31BFC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«</w:t>
            </w:r>
            <w:r w:rsidRPr="00D31BFC">
              <w:rPr>
                <w:rFonts w:ascii="Times New Roman" w:eastAsia="Times New Roman" w:hAnsi="Times New Roman"/>
                <w:b/>
                <w:sz w:val="24"/>
                <w:szCs w:val="24"/>
              </w:rPr>
              <w:t>ПСИХОЛОГиЯ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57269" w14:textId="77777777" w:rsidR="00767334" w:rsidRPr="00D31BFC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1BFC">
              <w:rPr>
                <w:rFonts w:ascii="Times New Roman" w:eastAsia="Times New Roman" w:hAnsi="Times New Roman"/>
                <w:sz w:val="24"/>
                <w:szCs w:val="24"/>
              </w:rPr>
              <w:t>Калинина Елена Сергеевна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2DF17" w14:textId="77777777" w:rsidR="00767334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1BFC">
              <w:rPr>
                <w:rFonts w:ascii="Times New Roman" w:eastAsia="Times New Roman" w:hAnsi="Times New Roman"/>
                <w:sz w:val="24"/>
                <w:szCs w:val="24"/>
              </w:rPr>
              <w:t xml:space="preserve">Отделение по дошкольному образованию </w:t>
            </w:r>
          </w:p>
          <w:p w14:paraId="4C6550FE" w14:textId="77777777" w:rsidR="00767334" w:rsidRPr="00D335FC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3130D">
              <w:rPr>
                <w:rFonts w:ascii="Times New Roman" w:eastAsia="Times New Roman" w:hAnsi="Times New Roman"/>
                <w:sz w:val="24"/>
                <w:szCs w:val="24"/>
              </w:rPr>
              <w:t>МБОУ «</w:t>
            </w:r>
            <w:r w:rsidRPr="00D335FC">
              <w:rPr>
                <w:rFonts w:ascii="Times New Roman" w:eastAsia="Times New Roman" w:hAnsi="Times New Roman"/>
                <w:sz w:val="24"/>
                <w:szCs w:val="24"/>
              </w:rPr>
              <w:t xml:space="preserve">Звягинская средняя </w:t>
            </w:r>
          </w:p>
          <w:p w14:paraId="65E0FFBB" w14:textId="77777777" w:rsidR="00767334" w:rsidRPr="00D335FC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D335FC">
              <w:rPr>
                <w:rFonts w:ascii="Times New Roman" w:eastAsia="Times New Roman" w:hAnsi="Times New Roman"/>
                <w:sz w:val="24"/>
                <w:szCs w:val="24"/>
              </w:rPr>
              <w:t>общеобразовательная</w:t>
            </w:r>
          </w:p>
          <w:p w14:paraId="03BF9283" w14:textId="77777777" w:rsidR="00767334" w:rsidRPr="00D31BFC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335FC">
              <w:rPr>
                <w:rFonts w:ascii="Times New Roman" w:eastAsia="Times New Roman" w:hAnsi="Times New Roman"/>
                <w:sz w:val="24"/>
                <w:szCs w:val="24"/>
              </w:rPr>
              <w:t>школа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45C71" w14:textId="77777777" w:rsidR="00767334" w:rsidRPr="00D31BFC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  <w:p w14:paraId="103B4561" w14:textId="77777777" w:rsidR="00767334" w:rsidRPr="00D31BFC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CE1440C" w14:textId="77777777" w:rsidR="00767334" w:rsidRPr="00D31BFC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78FC67D5" w14:textId="77777777" w:rsidR="00767334" w:rsidRPr="00D31BFC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850AA" w14:textId="77777777" w:rsidR="00767334" w:rsidRPr="00D31BFC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3AB4E04" w14:textId="65912016" w:rsidR="00767334" w:rsidRPr="00D31BFC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24</w:t>
            </w:r>
          </w:p>
          <w:p w14:paraId="6DDCDB7F" w14:textId="77777777" w:rsidR="00767334" w:rsidRPr="00D31BFC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4CDD947E" w14:textId="77777777" w:rsidR="00767334" w:rsidRPr="00D31BFC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67334" w14:paraId="109CEABF" w14:textId="77777777" w:rsidTr="00767334">
        <w:trPr>
          <w:trHeight w:val="84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3C336" w14:textId="77777777" w:rsidR="00767334" w:rsidRPr="005D190C" w:rsidRDefault="00767334" w:rsidP="003429B1">
            <w:pPr>
              <w:pStyle w:val="ae"/>
              <w:widowControl/>
              <w:numPr>
                <w:ilvl w:val="0"/>
                <w:numId w:val="46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4AA7C" w14:textId="77777777" w:rsidR="00767334" w:rsidRPr="00D31BFC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«Юный патриот»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D35E8" w14:textId="77777777" w:rsidR="00767334" w:rsidRPr="00D31BFC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Линьков Александр Петрович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9DD78" w14:textId="77777777" w:rsidR="00767334" w:rsidRPr="0071576A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МБОУ «</w:t>
            </w:r>
            <w:r w:rsidRPr="0071576A">
              <w:rPr>
                <w:rFonts w:ascii="Times New Roman" w:eastAsia="Times New Roman" w:hAnsi="Times New Roman"/>
                <w:sz w:val="24"/>
                <w:szCs w:val="24"/>
              </w:rPr>
              <w:t>Стрелецкая ср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едняя общеобразовательная школа»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23CC8" w14:textId="77777777" w:rsidR="00767334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2859E" w14:textId="77777777" w:rsidR="00767334" w:rsidRPr="00D31BFC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30</w:t>
            </w:r>
          </w:p>
        </w:tc>
      </w:tr>
      <w:tr w:rsidR="00767334" w14:paraId="0EB12FA5" w14:textId="77777777" w:rsidTr="00767334">
        <w:trPr>
          <w:trHeight w:val="417"/>
        </w:trPr>
        <w:tc>
          <w:tcPr>
            <w:tcW w:w="79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66DE3" w14:textId="77777777" w:rsidR="00767334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46A3">
              <w:rPr>
                <w:rFonts w:ascii="Times New Roman" w:eastAsia="Times New Roman" w:hAnsi="Times New Roman"/>
                <w:b/>
                <w:sz w:val="24"/>
                <w:szCs w:val="24"/>
              </w:rPr>
              <w:t>Всего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групп социально-гуманитарной направленности</w:t>
            </w:r>
            <w:r w:rsidRPr="007146A3">
              <w:rPr>
                <w:rFonts w:ascii="Times New Roman" w:eastAsia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288C4" w14:textId="77777777" w:rsidR="00767334" w:rsidRPr="00D81572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57EDF" w14:textId="47E999D5" w:rsidR="00767334" w:rsidRPr="00661ADD" w:rsidRDefault="00767334" w:rsidP="00930E9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10</w:t>
            </w:r>
            <w:r w:rsidR="00930E99">
              <w:rPr>
                <w:rFonts w:ascii="Times New Roman" w:eastAsia="Times New Roman" w:hAnsi="Times New Roman"/>
                <w:b/>
                <w:sz w:val="28"/>
                <w:szCs w:val="28"/>
              </w:rPr>
              <w:t>4</w:t>
            </w:r>
          </w:p>
        </w:tc>
      </w:tr>
      <w:tr w:rsidR="00767334" w14:paraId="6F8C1C5A" w14:textId="77777777" w:rsidTr="00767334"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2D721" w14:textId="77777777" w:rsidR="000624E8" w:rsidRDefault="000624E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14:paraId="3DC3DA8A" w14:textId="77777777" w:rsidR="00767334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F73D41">
              <w:rPr>
                <w:rFonts w:ascii="Times New Roman" w:eastAsia="Times New Roman" w:hAnsi="Times New Roman"/>
                <w:b/>
                <w:sz w:val="28"/>
                <w:szCs w:val="28"/>
              </w:rPr>
              <w:t>ТЕХНИЧЕСКАЯ НАПРАВЛЕННОСТЬ</w:t>
            </w:r>
          </w:p>
          <w:p w14:paraId="3E7D7F5E" w14:textId="77777777" w:rsidR="000624E8" w:rsidRPr="005A5409" w:rsidRDefault="000624E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</w:p>
        </w:tc>
      </w:tr>
      <w:tr w:rsidR="00767334" w14:paraId="2A1AADFD" w14:textId="77777777" w:rsidTr="00767334">
        <w:trPr>
          <w:trHeight w:val="91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8956A" w14:textId="77777777" w:rsidR="00767334" w:rsidRPr="005D190C" w:rsidRDefault="00767334" w:rsidP="003429B1">
            <w:pPr>
              <w:pStyle w:val="ae"/>
              <w:widowControl/>
              <w:numPr>
                <w:ilvl w:val="0"/>
                <w:numId w:val="46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8F2ED" w14:textId="77777777" w:rsidR="00767334" w:rsidRPr="00A06C79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06C79">
              <w:rPr>
                <w:rFonts w:ascii="Times New Roman" w:eastAsia="Times New Roman" w:hAnsi="Times New Roman"/>
                <w:b/>
                <w:sz w:val="24"/>
                <w:szCs w:val="24"/>
              </w:rPr>
              <w:t>«</w:t>
            </w:r>
            <w:proofErr w:type="spellStart"/>
            <w:r w:rsidRPr="00A06C79">
              <w:rPr>
                <w:rFonts w:ascii="Times New Roman" w:eastAsia="Times New Roman" w:hAnsi="Times New Roman"/>
                <w:b/>
                <w:sz w:val="24"/>
                <w:szCs w:val="24"/>
              </w:rPr>
              <w:t>Инфознайка</w:t>
            </w:r>
            <w:proofErr w:type="spellEnd"/>
            <w:r w:rsidRPr="00A06C79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» </w:t>
            </w:r>
          </w:p>
          <w:p w14:paraId="118C4BD6" w14:textId="77777777" w:rsidR="00767334" w:rsidRPr="00A06C79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460D22" w14:textId="77777777" w:rsidR="00767334" w:rsidRPr="00A06C79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06C79">
              <w:rPr>
                <w:rFonts w:ascii="Times New Roman" w:eastAsia="Times New Roman" w:hAnsi="Times New Roman"/>
                <w:sz w:val="24"/>
                <w:szCs w:val="24"/>
              </w:rPr>
              <w:t>Феськов</w:t>
            </w:r>
            <w:proofErr w:type="spellEnd"/>
            <w:r w:rsidRPr="00A06C79">
              <w:rPr>
                <w:rFonts w:ascii="Times New Roman" w:eastAsia="Times New Roman" w:hAnsi="Times New Roman"/>
                <w:sz w:val="24"/>
                <w:szCs w:val="24"/>
              </w:rPr>
              <w:t xml:space="preserve"> Вадим Владимирович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2BAA0" w14:textId="77777777" w:rsidR="00767334" w:rsidRPr="00A06C79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МБОУ «</w:t>
            </w:r>
            <w:proofErr w:type="spellStart"/>
            <w:r w:rsidRPr="00A06C79">
              <w:rPr>
                <w:rFonts w:ascii="Times New Roman" w:eastAsia="Times New Roman" w:hAnsi="Times New Roman"/>
                <w:sz w:val="24"/>
                <w:szCs w:val="24"/>
              </w:rPr>
              <w:t>Малокуликовская</w:t>
            </w:r>
            <w:proofErr w:type="spellEnd"/>
            <w:r w:rsidRPr="00A06C7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14:paraId="7C6E6DD4" w14:textId="77777777" w:rsidR="00767334" w:rsidRPr="00A06C79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06C79">
              <w:rPr>
                <w:rFonts w:ascii="Times New Roman" w:eastAsia="Times New Roman" w:hAnsi="Times New Roman"/>
                <w:sz w:val="24"/>
                <w:szCs w:val="24"/>
              </w:rPr>
              <w:t>средняя общеобразовательная</w:t>
            </w:r>
          </w:p>
          <w:p w14:paraId="337858D3" w14:textId="77777777" w:rsidR="00767334" w:rsidRPr="00A06C79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6C79">
              <w:rPr>
                <w:rFonts w:ascii="Times New Roman" w:eastAsia="Times New Roman" w:hAnsi="Times New Roman"/>
                <w:sz w:val="24"/>
                <w:szCs w:val="24"/>
              </w:rPr>
              <w:t>школа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F46567" w14:textId="77777777" w:rsidR="00767334" w:rsidRPr="00A06C79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2F695" w14:textId="77777777" w:rsidR="00767334" w:rsidRPr="00A06C79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</w:t>
            </w:r>
          </w:p>
        </w:tc>
      </w:tr>
      <w:tr w:rsidR="00767334" w14:paraId="66017267" w14:textId="77777777" w:rsidTr="00767334">
        <w:trPr>
          <w:trHeight w:val="91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18020" w14:textId="77777777" w:rsidR="00767334" w:rsidRPr="005D190C" w:rsidRDefault="00767334" w:rsidP="003429B1">
            <w:pPr>
              <w:pStyle w:val="ae"/>
              <w:widowControl/>
              <w:numPr>
                <w:ilvl w:val="0"/>
                <w:numId w:val="46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D34D3" w14:textId="77777777" w:rsidR="00767334" w:rsidRPr="00A06C79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Роботория</w:t>
            </w:r>
            <w:proofErr w:type="spellEnd"/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105D64" w14:textId="77777777" w:rsidR="00767334" w:rsidRPr="00A06C79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A06C79">
              <w:rPr>
                <w:rFonts w:ascii="Times New Roman" w:eastAsia="Times New Roman" w:hAnsi="Times New Roman"/>
                <w:sz w:val="24"/>
                <w:szCs w:val="24"/>
              </w:rPr>
              <w:t>Феськов</w:t>
            </w:r>
            <w:proofErr w:type="spellEnd"/>
            <w:r w:rsidRPr="00A06C79">
              <w:rPr>
                <w:rFonts w:ascii="Times New Roman" w:eastAsia="Times New Roman" w:hAnsi="Times New Roman"/>
                <w:sz w:val="24"/>
                <w:szCs w:val="24"/>
              </w:rPr>
              <w:t xml:space="preserve"> Вадим Владимирович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DB9DE5" w14:textId="77777777" w:rsidR="00767334" w:rsidRPr="00A06C79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МБОУ «</w:t>
            </w:r>
            <w:proofErr w:type="spellStart"/>
            <w:r w:rsidRPr="00A06C79">
              <w:rPr>
                <w:rFonts w:ascii="Times New Roman" w:eastAsia="Times New Roman" w:hAnsi="Times New Roman"/>
                <w:sz w:val="24"/>
                <w:szCs w:val="24"/>
              </w:rPr>
              <w:t>Малокуликовская</w:t>
            </w:r>
            <w:proofErr w:type="spellEnd"/>
            <w:r w:rsidRPr="00A06C7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14:paraId="5D45287D" w14:textId="77777777" w:rsidR="00767334" w:rsidRPr="00A06C79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A06C79">
              <w:rPr>
                <w:rFonts w:ascii="Times New Roman" w:eastAsia="Times New Roman" w:hAnsi="Times New Roman"/>
                <w:sz w:val="24"/>
                <w:szCs w:val="24"/>
              </w:rPr>
              <w:t>средняя общеобразовательная</w:t>
            </w:r>
          </w:p>
          <w:p w14:paraId="412F3C7F" w14:textId="77777777" w:rsidR="00767334" w:rsidRPr="00A06C79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06C79">
              <w:rPr>
                <w:rFonts w:ascii="Times New Roman" w:eastAsia="Times New Roman" w:hAnsi="Times New Roman"/>
                <w:sz w:val="24"/>
                <w:szCs w:val="24"/>
              </w:rPr>
              <w:t>школа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09BFE" w14:textId="77777777" w:rsidR="00767334" w:rsidRPr="00A06C79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D4087" w14:textId="77777777" w:rsidR="00767334" w:rsidRPr="00A06C79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20</w:t>
            </w:r>
          </w:p>
        </w:tc>
      </w:tr>
      <w:tr w:rsidR="00767334" w14:paraId="62800B71" w14:textId="77777777" w:rsidTr="00767334">
        <w:trPr>
          <w:trHeight w:val="95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EC0E4" w14:textId="77777777" w:rsidR="00767334" w:rsidRPr="005D190C" w:rsidRDefault="00767334" w:rsidP="003429B1">
            <w:pPr>
              <w:pStyle w:val="ae"/>
              <w:widowControl/>
              <w:numPr>
                <w:ilvl w:val="0"/>
                <w:numId w:val="46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AE51C" w14:textId="77777777" w:rsidR="00767334" w:rsidRPr="004B46B3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«</w:t>
            </w:r>
            <w:r w:rsidRPr="004B46B3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Обработка </w:t>
            </w:r>
          </w:p>
          <w:p w14:paraId="6E844DCB" w14:textId="77777777" w:rsidR="00767334" w:rsidRPr="004B46B3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м</w:t>
            </w:r>
            <w:r w:rsidRPr="004B46B3">
              <w:rPr>
                <w:rFonts w:ascii="Times New Roman" w:eastAsia="Times New Roman" w:hAnsi="Times New Roman"/>
                <w:b/>
                <w:sz w:val="24"/>
                <w:szCs w:val="24"/>
              </w:rPr>
              <w:t>еталлов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»</w:t>
            </w:r>
          </w:p>
          <w:p w14:paraId="64A950CA" w14:textId="77777777" w:rsidR="00767334" w:rsidRPr="004B46B3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D52BD" w14:textId="77777777" w:rsidR="00767334" w:rsidRPr="004B46B3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B46B3">
              <w:rPr>
                <w:rFonts w:ascii="Times New Roman" w:eastAsia="Times New Roman" w:hAnsi="Times New Roman"/>
                <w:sz w:val="24"/>
                <w:szCs w:val="24"/>
              </w:rPr>
              <w:t>Шамардин</w:t>
            </w:r>
            <w:proofErr w:type="spellEnd"/>
            <w:r w:rsidRPr="004B46B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14:paraId="1EABF215" w14:textId="77777777" w:rsidR="00767334" w:rsidRPr="004B46B3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46B3">
              <w:rPr>
                <w:rFonts w:ascii="Times New Roman" w:eastAsia="Times New Roman" w:hAnsi="Times New Roman"/>
                <w:sz w:val="24"/>
                <w:szCs w:val="24"/>
              </w:rPr>
              <w:t xml:space="preserve">Анатолий </w:t>
            </w:r>
          </w:p>
          <w:p w14:paraId="4572C5CD" w14:textId="77777777" w:rsidR="00767334" w:rsidRPr="004B46B3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46B3">
              <w:rPr>
                <w:rFonts w:ascii="Times New Roman" w:eastAsia="Times New Roman" w:hAnsi="Times New Roman"/>
                <w:sz w:val="24"/>
                <w:szCs w:val="24"/>
              </w:rPr>
              <w:t>Николаевич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B2FD3" w14:textId="77777777" w:rsidR="00767334" w:rsidRPr="004B46B3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МБОУ «</w:t>
            </w:r>
            <w:proofErr w:type="spellStart"/>
            <w:r w:rsidRPr="004B46B3">
              <w:rPr>
                <w:rFonts w:ascii="Times New Roman" w:eastAsia="Times New Roman" w:hAnsi="Times New Roman"/>
                <w:sz w:val="24"/>
                <w:szCs w:val="24"/>
              </w:rPr>
              <w:t>Малокуликовская</w:t>
            </w:r>
            <w:proofErr w:type="spellEnd"/>
            <w:r w:rsidRPr="004B46B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14:paraId="31069023" w14:textId="77777777" w:rsidR="00767334" w:rsidRPr="004B46B3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B46B3">
              <w:rPr>
                <w:rFonts w:ascii="Times New Roman" w:eastAsia="Times New Roman" w:hAnsi="Times New Roman"/>
                <w:sz w:val="24"/>
                <w:szCs w:val="24"/>
              </w:rPr>
              <w:t>средняя общеобразовательная</w:t>
            </w:r>
          </w:p>
          <w:p w14:paraId="63D46A6D" w14:textId="77777777" w:rsidR="00767334" w:rsidRPr="004B46B3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46B3">
              <w:rPr>
                <w:rFonts w:ascii="Times New Roman" w:eastAsia="Times New Roman" w:hAnsi="Times New Roman"/>
                <w:sz w:val="24"/>
                <w:szCs w:val="24"/>
              </w:rPr>
              <w:t>школа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3BE06" w14:textId="77777777" w:rsidR="00767334" w:rsidRPr="004B46B3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B46B3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DD1A3" w14:textId="77777777" w:rsidR="00767334" w:rsidRPr="004B46B3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767334" w14:paraId="28BBDC7A" w14:textId="77777777" w:rsidTr="00767334">
        <w:trPr>
          <w:trHeight w:val="8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3D4DA" w14:textId="77777777" w:rsidR="00767334" w:rsidRPr="005D190C" w:rsidRDefault="00767334" w:rsidP="003429B1">
            <w:pPr>
              <w:pStyle w:val="ae"/>
              <w:widowControl/>
              <w:numPr>
                <w:ilvl w:val="0"/>
                <w:numId w:val="46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99120" w14:textId="77777777" w:rsidR="00767334" w:rsidRPr="008F312D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«</w:t>
            </w:r>
            <w:r w:rsidRPr="008F312D">
              <w:rPr>
                <w:rFonts w:ascii="Times New Roman" w:eastAsia="Times New Roman" w:hAnsi="Times New Roman"/>
                <w:b/>
                <w:sz w:val="24"/>
                <w:szCs w:val="24"/>
              </w:rPr>
              <w:t>Фото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»</w:t>
            </w:r>
          </w:p>
          <w:p w14:paraId="7F5161F8" w14:textId="77777777" w:rsidR="00767334" w:rsidRPr="008F312D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87621" w14:textId="77777777" w:rsidR="00767334" w:rsidRPr="008F312D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12D">
              <w:rPr>
                <w:rFonts w:ascii="Times New Roman" w:eastAsia="Times New Roman" w:hAnsi="Times New Roman"/>
                <w:sz w:val="24"/>
                <w:szCs w:val="24"/>
              </w:rPr>
              <w:t xml:space="preserve">Кузнецова </w:t>
            </w:r>
          </w:p>
          <w:p w14:paraId="5B48C6C0" w14:textId="77777777" w:rsidR="00767334" w:rsidRPr="008F312D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F312D">
              <w:rPr>
                <w:rFonts w:ascii="Times New Roman" w:eastAsia="Times New Roman" w:hAnsi="Times New Roman"/>
                <w:sz w:val="24"/>
                <w:szCs w:val="24"/>
              </w:rPr>
              <w:t xml:space="preserve">Галина </w:t>
            </w:r>
          </w:p>
          <w:p w14:paraId="11FD89D9" w14:textId="77777777" w:rsidR="00767334" w:rsidRPr="008F312D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F312D">
              <w:rPr>
                <w:rFonts w:ascii="Times New Roman" w:eastAsia="Times New Roman" w:hAnsi="Times New Roman"/>
                <w:sz w:val="24"/>
                <w:szCs w:val="24"/>
              </w:rPr>
              <w:t>Гайфуллаевна</w:t>
            </w:r>
            <w:proofErr w:type="spellEnd"/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DF1FE" w14:textId="77777777" w:rsidR="00767334" w:rsidRPr="008F312D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МБОУ «</w:t>
            </w:r>
            <w:r w:rsidRPr="008F312D">
              <w:rPr>
                <w:rFonts w:ascii="Times New Roman" w:eastAsia="Times New Roman" w:hAnsi="Times New Roman"/>
                <w:sz w:val="24"/>
                <w:szCs w:val="24"/>
              </w:rPr>
              <w:t xml:space="preserve">Лавровская средняя </w:t>
            </w:r>
          </w:p>
          <w:p w14:paraId="345984E6" w14:textId="77777777" w:rsidR="00767334" w:rsidRPr="008F312D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F312D">
              <w:rPr>
                <w:rFonts w:ascii="Times New Roman" w:eastAsia="Times New Roman" w:hAnsi="Times New Roman"/>
                <w:sz w:val="24"/>
                <w:szCs w:val="24"/>
              </w:rPr>
              <w:t>общеобразовательная школа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C4D69" w14:textId="77777777" w:rsidR="00767334" w:rsidRPr="008F312D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429787" w14:textId="77777777" w:rsidR="00767334" w:rsidRPr="008F312D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767334" w14:paraId="67CD2FA2" w14:textId="77777777" w:rsidTr="00767334">
        <w:trPr>
          <w:trHeight w:val="454"/>
        </w:trPr>
        <w:tc>
          <w:tcPr>
            <w:tcW w:w="79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60445" w14:textId="77777777" w:rsidR="00767334" w:rsidRPr="0071576A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46A3">
              <w:rPr>
                <w:rFonts w:ascii="Times New Roman" w:eastAsia="Times New Roman" w:hAnsi="Times New Roman"/>
                <w:b/>
                <w:sz w:val="24"/>
                <w:szCs w:val="24"/>
              </w:rPr>
              <w:t>Всего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групп технической направленности</w:t>
            </w:r>
            <w:r w:rsidRPr="007146A3">
              <w:rPr>
                <w:rFonts w:ascii="Times New Roman" w:eastAsia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E9DA3" w14:textId="77777777" w:rsidR="00767334" w:rsidRPr="004003AF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2567F" w14:textId="316839DD" w:rsidR="00767334" w:rsidRPr="00661ADD" w:rsidRDefault="00767334" w:rsidP="00930E9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661ADD">
              <w:rPr>
                <w:rFonts w:ascii="Times New Roman" w:eastAsia="Times New Roman" w:hAnsi="Times New Roman"/>
                <w:b/>
                <w:sz w:val="28"/>
                <w:szCs w:val="28"/>
              </w:rPr>
              <w:t>10</w:t>
            </w:r>
            <w:r w:rsidR="00930E99">
              <w:rPr>
                <w:rFonts w:ascii="Times New Roman" w:eastAsia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767334" w14:paraId="0B80AD51" w14:textId="77777777" w:rsidTr="00767334"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3B9E6" w14:textId="77777777" w:rsidR="000624E8" w:rsidRDefault="000624E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2D1F7742" w14:textId="77777777" w:rsidR="00767334" w:rsidRPr="000624E8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0624E8">
              <w:rPr>
                <w:rFonts w:ascii="Times New Roman" w:eastAsia="Times New Roman" w:hAnsi="Times New Roman"/>
                <w:b/>
                <w:sz w:val="28"/>
                <w:szCs w:val="28"/>
              </w:rPr>
              <w:t>ТУРИСТСКО-КРАЕВЕДЧЕСКАЯ НАПРАВЛЕННОСТЬ</w:t>
            </w:r>
          </w:p>
          <w:p w14:paraId="45A95077" w14:textId="77777777" w:rsidR="000624E8" w:rsidRPr="005A5409" w:rsidRDefault="000624E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767334" w14:paraId="4FF658C3" w14:textId="77777777" w:rsidTr="007673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5A5DC" w14:textId="77777777" w:rsidR="00767334" w:rsidRPr="005D190C" w:rsidRDefault="00767334" w:rsidP="003429B1">
            <w:pPr>
              <w:pStyle w:val="ae"/>
              <w:widowControl/>
              <w:numPr>
                <w:ilvl w:val="0"/>
                <w:numId w:val="46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38D3EC" w14:textId="77777777" w:rsidR="00767334" w:rsidRPr="004E3A26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3A26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«История края </w:t>
            </w:r>
          </w:p>
          <w:p w14:paraId="6B26C6E5" w14:textId="77777777" w:rsidR="00767334" w:rsidRPr="004E3A26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3A26">
              <w:rPr>
                <w:rFonts w:ascii="Times New Roman" w:eastAsia="Times New Roman" w:hAnsi="Times New Roman"/>
                <w:b/>
                <w:sz w:val="24"/>
                <w:szCs w:val="24"/>
              </w:rPr>
              <w:t>Орловского»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927F1" w14:textId="77777777" w:rsidR="00767334" w:rsidRPr="004E3A26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4E3A26">
              <w:rPr>
                <w:rFonts w:ascii="Times New Roman" w:eastAsia="Times New Roman" w:hAnsi="Times New Roman"/>
                <w:sz w:val="24"/>
                <w:szCs w:val="24"/>
              </w:rPr>
              <w:t>Попко</w:t>
            </w:r>
            <w:proofErr w:type="spellEnd"/>
            <w:r w:rsidRPr="004E3A26">
              <w:rPr>
                <w:rFonts w:ascii="Times New Roman" w:eastAsia="Times New Roman" w:hAnsi="Times New Roman"/>
                <w:sz w:val="24"/>
                <w:szCs w:val="24"/>
              </w:rPr>
              <w:t xml:space="preserve"> Алексей Викторович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E1FD7" w14:textId="77777777" w:rsidR="00767334" w:rsidRPr="004E3A26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МБОУ «</w:t>
            </w:r>
            <w:r w:rsidRPr="004E3A26">
              <w:rPr>
                <w:rFonts w:ascii="Times New Roman" w:eastAsia="Times New Roman" w:hAnsi="Times New Roman"/>
                <w:sz w:val="24"/>
                <w:szCs w:val="24"/>
              </w:rPr>
              <w:t xml:space="preserve">Звягинская средняя </w:t>
            </w:r>
          </w:p>
          <w:p w14:paraId="10C86C66" w14:textId="77777777" w:rsidR="00767334" w:rsidRPr="004E3A26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E3A26">
              <w:rPr>
                <w:rFonts w:ascii="Times New Roman" w:eastAsia="Times New Roman" w:hAnsi="Times New Roman"/>
                <w:sz w:val="24"/>
                <w:szCs w:val="24"/>
              </w:rPr>
              <w:t>общеобразовательная</w:t>
            </w:r>
          </w:p>
          <w:p w14:paraId="73F3511B" w14:textId="77777777" w:rsidR="00767334" w:rsidRPr="004E3A26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3A26">
              <w:rPr>
                <w:rFonts w:ascii="Times New Roman" w:eastAsia="Times New Roman" w:hAnsi="Times New Roman"/>
                <w:sz w:val="24"/>
                <w:szCs w:val="24"/>
              </w:rPr>
              <w:t>школа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B60A8" w14:textId="77777777" w:rsidR="00767334" w:rsidRPr="004E3A26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E3A26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803CC" w14:textId="77777777" w:rsidR="00767334" w:rsidRPr="004E3A26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767334" w14:paraId="2C8ADDAC" w14:textId="77777777" w:rsidTr="007673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81EC3" w14:textId="77777777" w:rsidR="00767334" w:rsidRPr="005D190C" w:rsidRDefault="00767334" w:rsidP="003429B1">
            <w:pPr>
              <w:pStyle w:val="ae"/>
              <w:widowControl/>
              <w:numPr>
                <w:ilvl w:val="0"/>
                <w:numId w:val="46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0E43A" w14:textId="77777777" w:rsidR="00767334" w:rsidRPr="004E3A26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«Юные краеведы»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04031" w14:textId="77777777" w:rsidR="00767334" w:rsidRPr="004E3A26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Елисеев Сергей Витальевич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B5758" w14:textId="77777777" w:rsidR="00767334" w:rsidRPr="004B46B3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МБОУ «</w:t>
            </w:r>
            <w:proofErr w:type="spellStart"/>
            <w:r w:rsidRPr="004B46B3">
              <w:rPr>
                <w:rFonts w:ascii="Times New Roman" w:eastAsia="Times New Roman" w:hAnsi="Times New Roman"/>
                <w:sz w:val="24"/>
                <w:szCs w:val="24"/>
              </w:rPr>
              <w:t>Малокуликовская</w:t>
            </w:r>
            <w:proofErr w:type="spellEnd"/>
            <w:r w:rsidRPr="004B46B3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</w:p>
          <w:p w14:paraId="68027FA4" w14:textId="77777777" w:rsidR="00767334" w:rsidRPr="004B46B3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B46B3">
              <w:rPr>
                <w:rFonts w:ascii="Times New Roman" w:eastAsia="Times New Roman" w:hAnsi="Times New Roman"/>
                <w:sz w:val="24"/>
                <w:szCs w:val="24"/>
              </w:rPr>
              <w:t>средняя общеобразовательная</w:t>
            </w:r>
          </w:p>
          <w:p w14:paraId="42E7AB04" w14:textId="77777777" w:rsidR="00767334" w:rsidRPr="004E3A26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46B3">
              <w:rPr>
                <w:rFonts w:ascii="Times New Roman" w:eastAsia="Times New Roman" w:hAnsi="Times New Roman"/>
                <w:sz w:val="24"/>
                <w:szCs w:val="24"/>
              </w:rPr>
              <w:t>школа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89CA2" w14:textId="77777777" w:rsidR="00767334" w:rsidRPr="004E3A26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DC713" w14:textId="77777777" w:rsidR="00767334" w:rsidRPr="004E3A26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27</w:t>
            </w:r>
          </w:p>
        </w:tc>
      </w:tr>
      <w:tr w:rsidR="00767334" w14:paraId="04D52EFA" w14:textId="77777777" w:rsidTr="007673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6EB0B" w14:textId="77777777" w:rsidR="00767334" w:rsidRPr="005D190C" w:rsidRDefault="00767334" w:rsidP="003429B1">
            <w:pPr>
              <w:pStyle w:val="ae"/>
              <w:widowControl/>
              <w:numPr>
                <w:ilvl w:val="0"/>
                <w:numId w:val="46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5403DA" w14:textId="77777777" w:rsidR="00767334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«Спортивный туризм»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248987" w14:textId="77777777" w:rsidR="00767334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Гаврилин Андрей Станиславович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CD6E3" w14:textId="77777777" w:rsidR="00767334" w:rsidRPr="004B46B3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МБОУ «Жилинс</w:t>
            </w:r>
            <w:r w:rsidRPr="004B46B3">
              <w:rPr>
                <w:rFonts w:ascii="Times New Roman" w:eastAsia="Times New Roman" w:hAnsi="Times New Roman"/>
                <w:sz w:val="24"/>
                <w:szCs w:val="24"/>
              </w:rPr>
              <w:t xml:space="preserve">кая </w:t>
            </w:r>
          </w:p>
          <w:p w14:paraId="568C89F2" w14:textId="77777777" w:rsidR="00767334" w:rsidRPr="004B46B3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B46B3">
              <w:rPr>
                <w:rFonts w:ascii="Times New Roman" w:eastAsia="Times New Roman" w:hAnsi="Times New Roman"/>
                <w:sz w:val="24"/>
                <w:szCs w:val="24"/>
              </w:rPr>
              <w:t>средняя общеобразовательная</w:t>
            </w:r>
          </w:p>
          <w:p w14:paraId="6894EDB1" w14:textId="77777777" w:rsidR="00767334" w:rsidRPr="004E3A26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B46B3">
              <w:rPr>
                <w:rFonts w:ascii="Times New Roman" w:eastAsia="Times New Roman" w:hAnsi="Times New Roman"/>
                <w:sz w:val="24"/>
                <w:szCs w:val="24"/>
              </w:rPr>
              <w:t>школа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F84E8" w14:textId="77777777" w:rsidR="00767334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A7772" w14:textId="77777777" w:rsidR="00767334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31</w:t>
            </w:r>
          </w:p>
        </w:tc>
      </w:tr>
      <w:tr w:rsidR="00767334" w14:paraId="78910079" w14:textId="77777777" w:rsidTr="00767334">
        <w:tc>
          <w:tcPr>
            <w:tcW w:w="79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7E924" w14:textId="77777777" w:rsidR="00767334" w:rsidRPr="004B46B3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46A3">
              <w:rPr>
                <w:rFonts w:ascii="Times New Roman" w:eastAsia="Times New Roman" w:hAnsi="Times New Roman"/>
                <w:b/>
                <w:sz w:val="24"/>
                <w:szCs w:val="24"/>
              </w:rPr>
              <w:t>Всего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групп туристско-краеведческой направленности</w:t>
            </w:r>
            <w:r w:rsidRPr="007146A3">
              <w:rPr>
                <w:rFonts w:ascii="Times New Roman" w:eastAsia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7C605" w14:textId="77777777" w:rsidR="00767334" w:rsidRPr="004003AF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19F6D" w14:textId="77777777" w:rsidR="00767334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80</w:t>
            </w:r>
          </w:p>
          <w:p w14:paraId="26B493A6" w14:textId="77777777" w:rsidR="005725F7" w:rsidRPr="00661ADD" w:rsidRDefault="005725F7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  <w:tr w:rsidR="00767334" w14:paraId="48EE8B98" w14:textId="77777777" w:rsidTr="00767334"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2EFC7D" w14:textId="77777777" w:rsidR="000624E8" w:rsidRDefault="000624E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14:paraId="44991543" w14:textId="77777777" w:rsidR="00767334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243660">
              <w:rPr>
                <w:rFonts w:ascii="Times New Roman" w:eastAsia="Times New Roman" w:hAnsi="Times New Roman"/>
                <w:b/>
                <w:sz w:val="28"/>
                <w:szCs w:val="28"/>
              </w:rPr>
              <w:t>ФИЗКУЛЬТУРНО-СПОРТИВНАЯ НАПРАВЛЕННОСТЬ</w:t>
            </w:r>
          </w:p>
          <w:p w14:paraId="6DCC127F" w14:textId="77777777" w:rsidR="000624E8" w:rsidRPr="005A5409" w:rsidRDefault="000624E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767334" w14:paraId="45BED6DC" w14:textId="77777777" w:rsidTr="007673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E30FF" w14:textId="77777777" w:rsidR="00767334" w:rsidRPr="005D190C" w:rsidRDefault="00767334" w:rsidP="003429B1">
            <w:pPr>
              <w:pStyle w:val="ae"/>
              <w:widowControl/>
              <w:numPr>
                <w:ilvl w:val="0"/>
                <w:numId w:val="46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A53E4" w14:textId="77777777" w:rsidR="00767334" w:rsidRPr="00333D00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33D00">
              <w:rPr>
                <w:rFonts w:ascii="Times New Roman" w:eastAsia="Times New Roman" w:hAnsi="Times New Roman"/>
                <w:b/>
                <w:sz w:val="24"/>
                <w:szCs w:val="24"/>
              </w:rPr>
              <w:t>«Атлетическая гимнастика»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146F2" w14:textId="77777777" w:rsidR="00767334" w:rsidRPr="00333D00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3D00">
              <w:rPr>
                <w:rFonts w:ascii="Times New Roman" w:eastAsia="Times New Roman" w:hAnsi="Times New Roman"/>
                <w:sz w:val="24"/>
                <w:szCs w:val="24"/>
              </w:rPr>
              <w:t>Игнатьев Юрий Иванович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B78B8" w14:textId="77777777" w:rsidR="00767334" w:rsidRPr="00333D00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МБОУ «</w:t>
            </w:r>
            <w:r w:rsidRPr="00333D00">
              <w:rPr>
                <w:rFonts w:ascii="Times New Roman" w:eastAsia="Times New Roman" w:hAnsi="Times New Roman"/>
                <w:sz w:val="24"/>
                <w:szCs w:val="24"/>
              </w:rPr>
              <w:t>Знаменская</w:t>
            </w:r>
          </w:p>
          <w:p w14:paraId="39F31DA2" w14:textId="77777777" w:rsidR="00767334" w:rsidRPr="00333D00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33D00">
              <w:rPr>
                <w:rFonts w:ascii="Times New Roman" w:eastAsia="Times New Roman" w:hAnsi="Times New Roman"/>
                <w:sz w:val="24"/>
                <w:szCs w:val="24"/>
              </w:rPr>
              <w:t xml:space="preserve"> средняя общеобразовательная</w:t>
            </w:r>
          </w:p>
          <w:p w14:paraId="3EC4B42E" w14:textId="77777777" w:rsidR="00767334" w:rsidRPr="00333D00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3D00">
              <w:rPr>
                <w:rFonts w:ascii="Times New Roman" w:eastAsia="Times New Roman" w:hAnsi="Times New Roman"/>
                <w:sz w:val="24"/>
                <w:szCs w:val="24"/>
              </w:rPr>
              <w:t>школа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  <w:p w14:paraId="1B412ADF" w14:textId="77777777" w:rsidR="00767334" w:rsidRPr="00333D00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65E8A" w14:textId="77777777" w:rsidR="00767334" w:rsidRPr="00333D00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33D00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5B072" w14:textId="77777777" w:rsidR="00767334" w:rsidRPr="00333D00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767334" w14:paraId="1A684F3E" w14:textId="77777777" w:rsidTr="007673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45A0C5" w14:textId="77777777" w:rsidR="00767334" w:rsidRPr="005D190C" w:rsidRDefault="00767334" w:rsidP="003429B1">
            <w:pPr>
              <w:pStyle w:val="ae"/>
              <w:widowControl/>
              <w:numPr>
                <w:ilvl w:val="0"/>
                <w:numId w:val="46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58028" w14:textId="77777777" w:rsidR="00767334" w:rsidRPr="00333D00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Шахматно-шашечное объединение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24928" w14:textId="77777777" w:rsidR="00767334" w:rsidRPr="00333D00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Случевский Виктор Михайлович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D8071" w14:textId="77777777" w:rsidR="00767334" w:rsidRPr="00333D00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МБОУ «</w:t>
            </w:r>
            <w:r w:rsidRPr="000B534A">
              <w:rPr>
                <w:rFonts w:ascii="Times New Roman" w:eastAsia="Times New Roman" w:hAnsi="Times New Roman"/>
                <w:sz w:val="24"/>
                <w:szCs w:val="24"/>
              </w:rPr>
              <w:t>Средняя общеобразовательная школа имени П.В. Киреевского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51ABC" w14:textId="77777777" w:rsidR="00767334" w:rsidRPr="00333D00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F742B" w14:textId="77777777" w:rsidR="00767334" w:rsidRPr="00333D00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</w:t>
            </w:r>
          </w:p>
        </w:tc>
      </w:tr>
      <w:tr w:rsidR="00767334" w14:paraId="5C578D82" w14:textId="77777777" w:rsidTr="007673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B4CB27" w14:textId="77777777" w:rsidR="00767334" w:rsidRPr="005D190C" w:rsidRDefault="00767334" w:rsidP="003429B1">
            <w:pPr>
              <w:pStyle w:val="ae"/>
              <w:widowControl/>
              <w:numPr>
                <w:ilvl w:val="0"/>
                <w:numId w:val="46"/>
              </w:numPr>
              <w:overflowPunct w:val="0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25D09" w14:textId="77777777" w:rsidR="00767334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Хореография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181DDD" w14:textId="77777777" w:rsidR="00767334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Захарова Ирина Геннадьевна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E859E" w14:textId="77777777" w:rsidR="00767334" w:rsidRPr="00333D00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МБОУ «</w:t>
            </w:r>
            <w:r w:rsidRPr="00333D00">
              <w:rPr>
                <w:rFonts w:ascii="Times New Roman" w:eastAsia="Times New Roman" w:hAnsi="Times New Roman"/>
                <w:sz w:val="24"/>
                <w:szCs w:val="24"/>
              </w:rPr>
              <w:t>Знаменская</w:t>
            </w:r>
          </w:p>
          <w:p w14:paraId="5898F289" w14:textId="77777777" w:rsidR="00767334" w:rsidRPr="00333D00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33D00">
              <w:rPr>
                <w:rFonts w:ascii="Times New Roman" w:eastAsia="Times New Roman" w:hAnsi="Times New Roman"/>
                <w:sz w:val="24"/>
                <w:szCs w:val="24"/>
              </w:rPr>
              <w:t xml:space="preserve"> средняя общеобразовательная</w:t>
            </w:r>
          </w:p>
          <w:p w14:paraId="7E9D606F" w14:textId="77777777" w:rsidR="00767334" w:rsidRPr="00333D00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333D00">
              <w:rPr>
                <w:rFonts w:ascii="Times New Roman" w:eastAsia="Times New Roman" w:hAnsi="Times New Roman"/>
                <w:sz w:val="24"/>
                <w:szCs w:val="24"/>
              </w:rPr>
              <w:t>школа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  <w:p w14:paraId="76898D63" w14:textId="77777777" w:rsidR="00767334" w:rsidRPr="000B534A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213F7" w14:textId="77777777" w:rsidR="00767334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4AE17" w14:textId="77777777" w:rsidR="00767334" w:rsidRPr="00333D00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767334" w14:paraId="3146C03D" w14:textId="77777777" w:rsidTr="00767334">
        <w:tc>
          <w:tcPr>
            <w:tcW w:w="79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C964F" w14:textId="77777777" w:rsidR="00767334" w:rsidRPr="000B534A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46A3">
              <w:rPr>
                <w:rFonts w:ascii="Times New Roman" w:eastAsia="Times New Roman" w:hAnsi="Times New Roman"/>
                <w:b/>
                <w:sz w:val="24"/>
                <w:szCs w:val="24"/>
              </w:rPr>
              <w:t>Всего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групп физкультурно-спортивной направленности</w:t>
            </w:r>
            <w:r w:rsidRPr="007146A3">
              <w:rPr>
                <w:rFonts w:ascii="Times New Roman" w:eastAsia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F25A0" w14:textId="77777777" w:rsidR="00767334" w:rsidRPr="00B71925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D32532" w14:textId="77777777" w:rsidR="00767334" w:rsidRPr="00661ADD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81</w:t>
            </w:r>
          </w:p>
        </w:tc>
      </w:tr>
      <w:tr w:rsidR="00767334" w14:paraId="5F5EB673" w14:textId="77777777" w:rsidTr="00767334"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17A9D" w14:textId="77777777" w:rsidR="000624E8" w:rsidRDefault="000624E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14:paraId="056E5876" w14:textId="77777777" w:rsidR="00767334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ЕСТЕСТВЕННО</w:t>
            </w:r>
            <w:r w:rsidRPr="00537275">
              <w:rPr>
                <w:rFonts w:ascii="Times New Roman" w:eastAsia="Times New Roman" w:hAnsi="Times New Roman"/>
                <w:b/>
                <w:sz w:val="28"/>
                <w:szCs w:val="28"/>
              </w:rPr>
              <w:t>НАУЧНАЯ НАПРАВЛЕННОСТЬ</w:t>
            </w:r>
          </w:p>
          <w:p w14:paraId="0249AC2C" w14:textId="77777777" w:rsidR="00CB1A68" w:rsidRPr="005A5409" w:rsidRDefault="00CB1A6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767334" w14:paraId="40AE7B57" w14:textId="77777777" w:rsidTr="007673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8A48E6" w14:textId="77777777" w:rsidR="00767334" w:rsidRPr="00931540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20</w:t>
            </w:r>
            <w:r w:rsidRPr="00931540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B7859" w14:textId="77777777" w:rsidR="00767334" w:rsidRPr="00931540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31540">
              <w:rPr>
                <w:rFonts w:ascii="Times New Roman" w:eastAsia="Times New Roman" w:hAnsi="Times New Roman"/>
                <w:b/>
                <w:sz w:val="24"/>
                <w:szCs w:val="24"/>
              </w:rPr>
              <w:t>«Экология»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4AB2D" w14:textId="77777777" w:rsidR="00767334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931540">
              <w:rPr>
                <w:rFonts w:ascii="Times New Roman" w:eastAsia="Times New Roman" w:hAnsi="Times New Roman"/>
                <w:sz w:val="24"/>
                <w:szCs w:val="24"/>
              </w:rPr>
              <w:t>Попрядухина Елена Владимировна</w:t>
            </w:r>
          </w:p>
          <w:p w14:paraId="3687A3B5" w14:textId="77777777" w:rsidR="00767334" w:rsidRPr="00931540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Цуканова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Марина Николаевна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01FBD" w14:textId="77777777" w:rsidR="00767334" w:rsidRPr="00931540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МБОУ «</w:t>
            </w:r>
            <w:r w:rsidRPr="00931540">
              <w:rPr>
                <w:rFonts w:ascii="Times New Roman" w:eastAsia="Times New Roman" w:hAnsi="Times New Roman"/>
                <w:sz w:val="24"/>
                <w:szCs w:val="24"/>
              </w:rPr>
              <w:t>Стрелецкая средняя общеобразовательная школа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E45FC" w14:textId="77777777" w:rsidR="00767334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931540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  <w:p w14:paraId="50FFDAD1" w14:textId="77777777" w:rsidR="00767334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027A70F3" w14:textId="77777777" w:rsidR="00767334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14:paraId="2E4BD8C5" w14:textId="77777777" w:rsidR="00767334" w:rsidRPr="00931540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C7C3C7" w14:textId="77777777" w:rsidR="00767334" w:rsidRPr="00931540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52</w:t>
            </w:r>
          </w:p>
        </w:tc>
      </w:tr>
      <w:tr w:rsidR="00767334" w14:paraId="51951DEF" w14:textId="77777777" w:rsidTr="007673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E8E7A" w14:textId="77777777" w:rsidR="00767334" w:rsidRPr="00931540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21</w:t>
            </w:r>
            <w:r w:rsidRPr="00931540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C97F1" w14:textId="77777777" w:rsidR="00767334" w:rsidRPr="00515F4B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515F4B">
              <w:rPr>
                <w:rFonts w:ascii="Times New Roman" w:eastAsia="Times New Roman" w:hAnsi="Times New Roman"/>
                <w:b/>
                <w:sz w:val="24"/>
                <w:szCs w:val="24"/>
              </w:rPr>
              <w:t>«Экологический мониторинг»</w:t>
            </w:r>
          </w:p>
          <w:p w14:paraId="460DC62D" w14:textId="77777777" w:rsidR="00767334" w:rsidRPr="00931540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89896" w14:textId="77777777" w:rsidR="00767334" w:rsidRPr="00931540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5F4B">
              <w:rPr>
                <w:rFonts w:ascii="Times New Roman" w:eastAsia="Times New Roman" w:hAnsi="Times New Roman"/>
                <w:sz w:val="24"/>
                <w:szCs w:val="24"/>
              </w:rPr>
              <w:t>Левина Галина Владимировна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26166" w14:textId="77777777" w:rsidR="00767334" w:rsidRPr="00515F4B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МБОУ «</w:t>
            </w:r>
            <w:r w:rsidRPr="00515F4B">
              <w:rPr>
                <w:rFonts w:ascii="Times New Roman" w:eastAsia="Times New Roman" w:hAnsi="Times New Roman"/>
                <w:sz w:val="24"/>
                <w:szCs w:val="24"/>
              </w:rPr>
              <w:t>Знаменская</w:t>
            </w:r>
          </w:p>
          <w:p w14:paraId="1EDF54A8" w14:textId="77777777" w:rsidR="00767334" w:rsidRPr="00515F4B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515F4B">
              <w:rPr>
                <w:rFonts w:ascii="Times New Roman" w:eastAsia="Times New Roman" w:hAnsi="Times New Roman"/>
                <w:sz w:val="24"/>
                <w:szCs w:val="24"/>
              </w:rPr>
              <w:t xml:space="preserve"> средняя общеобразовательная</w:t>
            </w:r>
          </w:p>
          <w:p w14:paraId="78BF7942" w14:textId="77777777" w:rsidR="00767334" w:rsidRPr="00515F4B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15F4B">
              <w:rPr>
                <w:rFonts w:ascii="Times New Roman" w:eastAsia="Times New Roman" w:hAnsi="Times New Roman"/>
                <w:sz w:val="24"/>
                <w:szCs w:val="24"/>
              </w:rPr>
              <w:t>школа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  <w:p w14:paraId="649BDD13" w14:textId="77777777" w:rsidR="00767334" w:rsidRPr="00931540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7D04BC" w14:textId="77777777" w:rsidR="00767334" w:rsidRPr="00931540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B6A2D" w14:textId="77777777" w:rsidR="00767334" w:rsidRPr="00931540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</w:p>
        </w:tc>
      </w:tr>
      <w:tr w:rsidR="00767334" w:rsidRPr="00444070" w14:paraId="54329C54" w14:textId="77777777" w:rsidTr="00767334">
        <w:trPr>
          <w:trHeight w:val="5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A2EA4" w14:textId="77777777" w:rsidR="00767334" w:rsidRPr="00444070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22</w:t>
            </w:r>
            <w:r w:rsidRPr="00444070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C3B17" w14:textId="77777777" w:rsidR="00767334" w:rsidRPr="00661ADD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4407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61ADD">
              <w:rPr>
                <w:rFonts w:ascii="Times New Roman" w:eastAsia="Times New Roman" w:hAnsi="Times New Roman"/>
                <w:b/>
                <w:sz w:val="24"/>
                <w:szCs w:val="24"/>
              </w:rPr>
              <w:t>«Исследователи природы»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3E8AD" w14:textId="77777777" w:rsidR="00767334" w:rsidRPr="00444070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44070">
              <w:rPr>
                <w:rFonts w:ascii="Times New Roman" w:eastAsia="Times New Roman" w:hAnsi="Times New Roman"/>
                <w:sz w:val="24"/>
                <w:szCs w:val="24"/>
              </w:rPr>
              <w:t>Левина Галина Владимировна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21055" w14:textId="77777777" w:rsidR="00767334" w:rsidRPr="00444070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МБОУ «</w:t>
            </w:r>
            <w:r w:rsidRPr="00444070">
              <w:rPr>
                <w:rFonts w:ascii="Times New Roman" w:eastAsia="Times New Roman" w:hAnsi="Times New Roman"/>
                <w:sz w:val="24"/>
                <w:szCs w:val="24"/>
              </w:rPr>
              <w:t>Знаменская</w:t>
            </w:r>
          </w:p>
          <w:p w14:paraId="043984C5" w14:textId="77777777" w:rsidR="00767334" w:rsidRPr="00444070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4070">
              <w:rPr>
                <w:rFonts w:ascii="Times New Roman" w:eastAsia="Times New Roman" w:hAnsi="Times New Roman"/>
                <w:sz w:val="24"/>
                <w:szCs w:val="24"/>
              </w:rPr>
              <w:t xml:space="preserve"> средняя общеобразовательная</w:t>
            </w:r>
          </w:p>
          <w:p w14:paraId="2DA71EA8" w14:textId="77777777" w:rsidR="00767334" w:rsidRPr="00444070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444070">
              <w:rPr>
                <w:rFonts w:ascii="Times New Roman" w:eastAsia="Times New Roman" w:hAnsi="Times New Roman"/>
                <w:sz w:val="24"/>
                <w:szCs w:val="24"/>
              </w:rPr>
              <w:t>школа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  <w:p w14:paraId="7F4FE97F" w14:textId="77777777" w:rsidR="00767334" w:rsidRPr="00444070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D9E81" w14:textId="77777777" w:rsidR="00767334" w:rsidRPr="00444070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  <w:p w14:paraId="00768DF7" w14:textId="77777777" w:rsidR="00767334" w:rsidRPr="00444070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0DAB3" w14:textId="3FB4C26E" w:rsidR="00767334" w:rsidRPr="00444070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  <w:r w:rsidR="00930E99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  <w:p w14:paraId="7042F80A" w14:textId="77777777" w:rsidR="00767334" w:rsidRPr="00444070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67334" w:rsidRPr="00444070" w14:paraId="22B2F381" w14:textId="77777777" w:rsidTr="007673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436BB" w14:textId="77777777" w:rsidR="00767334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23.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D47336" w14:textId="77777777" w:rsidR="00767334" w:rsidRPr="00661ADD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61ADD">
              <w:rPr>
                <w:rFonts w:ascii="Times New Roman" w:eastAsia="Times New Roman" w:hAnsi="Times New Roman"/>
                <w:b/>
                <w:sz w:val="24"/>
                <w:szCs w:val="24"/>
              </w:rPr>
              <w:t>«Моё открытие химии»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5498D6" w14:textId="77777777" w:rsidR="00767334" w:rsidRPr="00444070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</w:rPr>
              <w:t>Сударева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Юлия Викторовна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828C0" w14:textId="77777777" w:rsidR="00767334" w:rsidRPr="00444070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МБОУ «</w:t>
            </w:r>
            <w:r w:rsidRPr="000B534A">
              <w:rPr>
                <w:rFonts w:ascii="Times New Roman" w:eastAsia="Times New Roman" w:hAnsi="Times New Roman"/>
                <w:sz w:val="24"/>
                <w:szCs w:val="24"/>
              </w:rPr>
              <w:t>Средняя общеобразовательная школа имени П.В. Киреевского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033E0" w14:textId="77777777" w:rsidR="00767334" w:rsidRPr="00444070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30852" w14:textId="77777777" w:rsidR="00767334" w:rsidRPr="00444070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16</w:t>
            </w:r>
          </w:p>
        </w:tc>
      </w:tr>
      <w:tr w:rsidR="00767334" w:rsidRPr="00444070" w14:paraId="047FAF54" w14:textId="77777777" w:rsidTr="00767334">
        <w:tc>
          <w:tcPr>
            <w:tcW w:w="79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45ACE" w14:textId="77777777" w:rsidR="00767334" w:rsidRPr="000B534A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146A3">
              <w:rPr>
                <w:rFonts w:ascii="Times New Roman" w:eastAsia="Times New Roman" w:hAnsi="Times New Roman"/>
                <w:b/>
                <w:sz w:val="24"/>
                <w:szCs w:val="24"/>
              </w:rPr>
              <w:t>Всего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групп естественнонаучной направленности</w:t>
            </w:r>
            <w:r w:rsidRPr="007146A3">
              <w:rPr>
                <w:rFonts w:ascii="Times New Roman" w:eastAsia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C5A7D" w14:textId="77777777" w:rsidR="00767334" w:rsidRPr="00344C1E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85C74" w14:textId="106A82B7" w:rsidR="00767334" w:rsidRPr="00661ADD" w:rsidRDefault="00767334" w:rsidP="00930E9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9</w:t>
            </w:r>
            <w:r w:rsidR="00930E99">
              <w:rPr>
                <w:rFonts w:ascii="Times New Roman" w:eastAsia="Times New Roman" w:hAnsi="Times New Roman"/>
                <w:b/>
                <w:sz w:val="28"/>
                <w:szCs w:val="28"/>
              </w:rPr>
              <w:t>5</w:t>
            </w:r>
          </w:p>
        </w:tc>
      </w:tr>
      <w:tr w:rsidR="00767334" w14:paraId="3794E1C7" w14:textId="77777777" w:rsidTr="00767334">
        <w:tc>
          <w:tcPr>
            <w:tcW w:w="79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5CD2F" w14:textId="77777777" w:rsidR="00767334" w:rsidRPr="00170950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0950">
              <w:rPr>
                <w:rFonts w:ascii="Times New Roman" w:eastAsia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D493D" w14:textId="77777777" w:rsidR="00767334" w:rsidRPr="00170950" w:rsidRDefault="00767334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FF4F60" w14:textId="10D8B75A" w:rsidR="00767334" w:rsidRPr="00170950" w:rsidRDefault="000624E8" w:rsidP="0076733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791</w:t>
            </w:r>
          </w:p>
        </w:tc>
      </w:tr>
    </w:tbl>
    <w:p w14:paraId="65A66934" w14:textId="77777777" w:rsidR="00767334" w:rsidRDefault="00767334" w:rsidP="00767334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8"/>
          <w:szCs w:val="28"/>
        </w:rPr>
      </w:pPr>
    </w:p>
    <w:p w14:paraId="604E8A0A" w14:textId="77777777" w:rsidR="000E5249" w:rsidRPr="008164B2" w:rsidRDefault="000E5249" w:rsidP="000E5249">
      <w:pPr>
        <w:spacing w:after="0" w:line="240" w:lineRule="atLeast"/>
        <w:ind w:left="567" w:right="-365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0129792" w14:textId="3D072933" w:rsidR="000E5249" w:rsidRPr="005339CF" w:rsidRDefault="001C3534" w:rsidP="005339CF">
      <w:pPr>
        <w:pStyle w:val="ae"/>
        <w:numPr>
          <w:ilvl w:val="1"/>
          <w:numId w:val="47"/>
        </w:numPr>
        <w:spacing w:line="240" w:lineRule="atLeast"/>
        <w:jc w:val="center"/>
        <w:rPr>
          <w:rFonts w:eastAsia="Calibri"/>
          <w:b/>
          <w:sz w:val="28"/>
          <w:szCs w:val="28"/>
        </w:rPr>
      </w:pPr>
      <w:r w:rsidRPr="005339CF">
        <w:rPr>
          <w:rFonts w:eastAsia="Calibri"/>
          <w:b/>
          <w:sz w:val="28"/>
          <w:szCs w:val="28"/>
        </w:rPr>
        <w:t>ХАРАКТЕРИСТИКА  ДОСТИЖЕНИЙ УЧАЩИХСЯ</w:t>
      </w:r>
    </w:p>
    <w:p w14:paraId="50D552EC" w14:textId="77777777" w:rsidR="001C3534" w:rsidRPr="008164B2" w:rsidRDefault="001C3534" w:rsidP="001C3534">
      <w:pPr>
        <w:spacing w:after="0" w:line="240" w:lineRule="atLeast"/>
        <w:ind w:left="-15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4EB5505" w14:textId="24EEC10E" w:rsidR="001C3534" w:rsidRDefault="000E5249" w:rsidP="001C3534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 За 202</w:t>
      </w:r>
      <w:r w:rsidR="001C3534">
        <w:rPr>
          <w:rFonts w:ascii="Times New Roman" w:eastAsia="Calibri" w:hAnsi="Times New Roman" w:cs="Times New Roman"/>
          <w:sz w:val="28"/>
          <w:szCs w:val="28"/>
        </w:rPr>
        <w:t>3</w:t>
      </w: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 календарный год </w:t>
      </w:r>
      <w:r w:rsidR="008164B2" w:rsidRPr="00783318">
        <w:rPr>
          <w:rFonts w:ascii="Times New Roman" w:eastAsia="Calibri" w:hAnsi="Times New Roman" w:cs="Times New Roman"/>
          <w:sz w:val="28"/>
          <w:szCs w:val="28"/>
        </w:rPr>
        <w:t>3</w:t>
      </w:r>
      <w:r w:rsidR="00783318">
        <w:rPr>
          <w:rFonts w:ascii="Times New Roman" w:eastAsia="Calibri" w:hAnsi="Times New Roman" w:cs="Times New Roman"/>
          <w:sz w:val="28"/>
          <w:szCs w:val="28"/>
        </w:rPr>
        <w:t>19</w:t>
      </w: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 учащихся приняли участие в конкурсах, выставках, фестивалях различного уровня. Призовых мест </w:t>
      </w:r>
      <w:r w:rsidRPr="00783318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B10A3D" w:rsidRPr="00783318">
        <w:rPr>
          <w:rFonts w:ascii="Times New Roman" w:eastAsia="Calibri" w:hAnsi="Times New Roman" w:cs="Times New Roman"/>
          <w:sz w:val="28"/>
          <w:szCs w:val="28"/>
        </w:rPr>
        <w:t>1</w:t>
      </w:r>
      <w:r w:rsidR="00783318">
        <w:rPr>
          <w:rFonts w:ascii="Times New Roman" w:eastAsia="Calibri" w:hAnsi="Times New Roman" w:cs="Times New Roman"/>
          <w:sz w:val="28"/>
          <w:szCs w:val="28"/>
        </w:rPr>
        <w:t>56</w:t>
      </w: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: из них лауреатов </w:t>
      </w:r>
      <w:r w:rsidR="00367D91" w:rsidRPr="008164B2">
        <w:rPr>
          <w:rFonts w:ascii="Times New Roman" w:eastAsia="Calibri" w:hAnsi="Times New Roman" w:cs="Times New Roman"/>
          <w:sz w:val="28"/>
          <w:szCs w:val="28"/>
        </w:rPr>
        <w:t>–</w:t>
      </w: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10A3D" w:rsidRPr="00783318">
        <w:rPr>
          <w:rFonts w:ascii="Times New Roman" w:eastAsia="Calibri" w:hAnsi="Times New Roman" w:cs="Times New Roman"/>
          <w:sz w:val="28"/>
          <w:szCs w:val="28"/>
        </w:rPr>
        <w:lastRenderedPageBreak/>
        <w:t>1</w:t>
      </w:r>
      <w:r w:rsidR="00783318">
        <w:rPr>
          <w:rFonts w:ascii="Times New Roman" w:eastAsia="Calibri" w:hAnsi="Times New Roman" w:cs="Times New Roman"/>
          <w:sz w:val="28"/>
          <w:szCs w:val="28"/>
        </w:rPr>
        <w:t>0</w:t>
      </w:r>
      <w:r w:rsidR="00367D91" w:rsidRPr="008164B2">
        <w:rPr>
          <w:rFonts w:ascii="Times New Roman" w:eastAsia="Calibri" w:hAnsi="Times New Roman" w:cs="Times New Roman"/>
          <w:sz w:val="28"/>
          <w:szCs w:val="28"/>
        </w:rPr>
        <w:t xml:space="preserve">; дипломантов - </w:t>
      </w:r>
      <w:r w:rsidR="00783318">
        <w:rPr>
          <w:rFonts w:ascii="Times New Roman" w:eastAsia="Calibri" w:hAnsi="Times New Roman" w:cs="Times New Roman"/>
          <w:sz w:val="28"/>
          <w:szCs w:val="28"/>
        </w:rPr>
        <w:t>21</w:t>
      </w: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; 1 мест </w:t>
      </w:r>
      <w:r w:rsidR="00783318">
        <w:rPr>
          <w:rFonts w:ascii="Times New Roman" w:eastAsia="Calibri" w:hAnsi="Times New Roman" w:cs="Times New Roman"/>
          <w:sz w:val="28"/>
          <w:szCs w:val="28"/>
        </w:rPr>
        <w:t>- 76</w:t>
      </w: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; 2 мест </w:t>
      </w:r>
      <w:r w:rsidRPr="00783318">
        <w:rPr>
          <w:rFonts w:ascii="Times New Roman" w:eastAsia="Calibri" w:hAnsi="Times New Roman" w:cs="Times New Roman"/>
          <w:sz w:val="28"/>
          <w:szCs w:val="28"/>
        </w:rPr>
        <w:t>-</w:t>
      </w:r>
      <w:r w:rsidR="00B10A3D" w:rsidRPr="00783318">
        <w:rPr>
          <w:rFonts w:ascii="Times New Roman" w:eastAsia="Calibri" w:hAnsi="Times New Roman" w:cs="Times New Roman"/>
          <w:sz w:val="28"/>
          <w:szCs w:val="28"/>
        </w:rPr>
        <w:t xml:space="preserve"> 2</w:t>
      </w:r>
      <w:r w:rsidR="00783318">
        <w:rPr>
          <w:rFonts w:ascii="Times New Roman" w:eastAsia="Calibri" w:hAnsi="Times New Roman" w:cs="Times New Roman"/>
          <w:sz w:val="28"/>
          <w:szCs w:val="28"/>
        </w:rPr>
        <w:t>7</w:t>
      </w:r>
      <w:r w:rsidRPr="00783318">
        <w:rPr>
          <w:rFonts w:ascii="Times New Roman" w:eastAsia="Calibri" w:hAnsi="Times New Roman" w:cs="Times New Roman"/>
          <w:sz w:val="28"/>
          <w:szCs w:val="28"/>
        </w:rPr>
        <w:t>;</w:t>
      </w: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 3 мест</w:t>
      </w:r>
      <w:r w:rsidR="00187F15" w:rsidRPr="008164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10A3D" w:rsidRPr="008164B2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783318" w:rsidRPr="00783318">
        <w:rPr>
          <w:rFonts w:ascii="Times New Roman" w:eastAsia="Calibri" w:hAnsi="Times New Roman" w:cs="Times New Roman"/>
          <w:sz w:val="28"/>
          <w:szCs w:val="28"/>
        </w:rPr>
        <w:t>22</w:t>
      </w:r>
      <w:r w:rsidRPr="00783318">
        <w:rPr>
          <w:rFonts w:ascii="Times New Roman" w:eastAsia="Calibri" w:hAnsi="Times New Roman" w:cs="Times New Roman"/>
          <w:sz w:val="28"/>
          <w:szCs w:val="28"/>
        </w:rPr>
        <w:t>;</w:t>
      </w: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83318">
        <w:rPr>
          <w:rFonts w:ascii="Times New Roman" w:eastAsia="Calibri" w:hAnsi="Times New Roman" w:cs="Times New Roman"/>
          <w:sz w:val="28"/>
          <w:szCs w:val="28"/>
        </w:rPr>
        <w:t xml:space="preserve">сертификатов - </w:t>
      </w:r>
      <w:r w:rsidR="00783318">
        <w:rPr>
          <w:rFonts w:ascii="Times New Roman" w:eastAsia="Calibri" w:hAnsi="Times New Roman" w:cs="Times New Roman"/>
          <w:sz w:val="28"/>
          <w:szCs w:val="28"/>
        </w:rPr>
        <w:t>4</w:t>
      </w:r>
      <w:r w:rsidR="00B10A3D" w:rsidRPr="00783318">
        <w:rPr>
          <w:rFonts w:ascii="Times New Roman" w:eastAsia="Calibri" w:hAnsi="Times New Roman" w:cs="Times New Roman"/>
          <w:sz w:val="28"/>
          <w:szCs w:val="28"/>
        </w:rPr>
        <w:t>5</w:t>
      </w: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 сертификата.</w:t>
      </w:r>
      <w:r w:rsidR="001C353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6C446854" w14:textId="77777777" w:rsidR="00F03AD6" w:rsidRDefault="000E5249" w:rsidP="001C3534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F5245">
        <w:rPr>
          <w:rFonts w:ascii="Times New Roman" w:eastAsia="Calibri" w:hAnsi="Times New Roman" w:cs="Times New Roman"/>
          <w:sz w:val="28"/>
          <w:szCs w:val="28"/>
        </w:rPr>
        <w:t>Участие  детей в мероприятиях различного уровня  дает возможность определить уровень освоения  учащимися дополнительных общеразвивающих и адаптированных   программ, расширить кругозор по предметной направленности, пережить ситуацию успеха, воспитать такие качества, как воля к победе, чувство коллективизма, желание в совершенствовании исполнительского мастерства, уверенности в себе.</w:t>
      </w:r>
    </w:p>
    <w:p w14:paraId="595554AD" w14:textId="77777777" w:rsidR="00F03AD6" w:rsidRDefault="00F03AD6" w:rsidP="003429B1">
      <w:pPr>
        <w:numPr>
          <w:ilvl w:val="0"/>
          <w:numId w:val="7"/>
        </w:numPr>
        <w:spacing w:after="0" w:line="240" w:lineRule="atLeast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3534">
        <w:rPr>
          <w:rFonts w:ascii="Times New Roman" w:eastAsia="Calibri" w:hAnsi="Times New Roman" w:cs="Times New Roman"/>
          <w:sz w:val="28"/>
          <w:szCs w:val="28"/>
        </w:rPr>
        <w:t>Коллективные достижения за 2023 год (кол-во объединений, ставших лауреатами, дипломантами и т. д.):</w:t>
      </w:r>
    </w:p>
    <w:p w14:paraId="399E5FBE" w14:textId="77777777" w:rsidR="00F03AD6" w:rsidRPr="008164B2" w:rsidRDefault="00F03AD6" w:rsidP="00F03AD6">
      <w:pPr>
        <w:spacing w:after="0" w:line="240" w:lineRule="atLeast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2173"/>
        <w:gridCol w:w="2223"/>
        <w:gridCol w:w="1984"/>
        <w:gridCol w:w="1700"/>
      </w:tblGrid>
      <w:tr w:rsidR="00F03AD6" w:rsidRPr="008164B2" w14:paraId="0E723A05" w14:textId="77777777" w:rsidTr="00D92BE7"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BCF46" w14:textId="77777777" w:rsidR="00F03AD6" w:rsidRPr="008164B2" w:rsidRDefault="00F03AD6" w:rsidP="00D92BE7">
            <w:pPr>
              <w:spacing w:after="0" w:line="240" w:lineRule="atLeast"/>
              <w:ind w:left="567"/>
              <w:jc w:val="both"/>
              <w:rPr>
                <w:rFonts w:ascii="Times New Roman" w:eastAsia="Calibri" w:hAnsi="Times New Roman" w:cs="Times New Roman"/>
              </w:rPr>
            </w:pPr>
            <w:r w:rsidRPr="008164B2">
              <w:rPr>
                <w:rFonts w:ascii="Times New Roman" w:eastAsia="Calibri" w:hAnsi="Times New Roman" w:cs="Times New Roman"/>
                <w:b/>
              </w:rPr>
              <w:t>Уровень</w:t>
            </w:r>
          </w:p>
        </w:tc>
        <w:tc>
          <w:tcPr>
            <w:tcW w:w="8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DB5C57" w14:textId="77777777" w:rsidR="00F03AD6" w:rsidRPr="008164B2" w:rsidRDefault="00F03AD6" w:rsidP="00D92BE7">
            <w:pPr>
              <w:spacing w:after="0" w:line="240" w:lineRule="atLeast"/>
              <w:ind w:left="567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164B2">
              <w:rPr>
                <w:rFonts w:ascii="Times New Roman" w:eastAsia="Calibri" w:hAnsi="Times New Roman" w:cs="Times New Roman"/>
                <w:b/>
              </w:rPr>
              <w:t xml:space="preserve">Кол-во учащихся, получивших звания лауреатов, победителей, дипломантов </w:t>
            </w:r>
          </w:p>
        </w:tc>
      </w:tr>
      <w:tr w:rsidR="00F03AD6" w:rsidRPr="008164B2" w14:paraId="1294BE35" w14:textId="77777777" w:rsidTr="00D92BE7"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287F13" w14:textId="77777777" w:rsidR="00F03AD6" w:rsidRPr="008164B2" w:rsidRDefault="00F03AD6" w:rsidP="00D92BE7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FCAA6" w14:textId="77777777" w:rsidR="00F03AD6" w:rsidRPr="008164B2" w:rsidRDefault="00F03AD6" w:rsidP="00D92BE7">
            <w:pPr>
              <w:spacing w:after="0" w:line="240" w:lineRule="atLeast"/>
              <w:ind w:left="13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164B2">
              <w:rPr>
                <w:rFonts w:ascii="Times New Roman" w:eastAsia="Calibri" w:hAnsi="Times New Roman" w:cs="Times New Roman"/>
                <w:b/>
              </w:rPr>
              <w:t>Лауреаты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E3ED7" w14:textId="77777777" w:rsidR="00F03AD6" w:rsidRPr="008164B2" w:rsidRDefault="00F03AD6" w:rsidP="00D92BE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164B2">
              <w:rPr>
                <w:rFonts w:ascii="Times New Roman" w:eastAsia="Calibri" w:hAnsi="Times New Roman" w:cs="Times New Roman"/>
                <w:b/>
              </w:rPr>
              <w:t>Призеры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2D6D3C" w14:textId="77777777" w:rsidR="00F03AD6" w:rsidRPr="008164B2" w:rsidRDefault="00F03AD6" w:rsidP="00D92BE7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164B2">
              <w:rPr>
                <w:rFonts w:ascii="Times New Roman" w:eastAsia="Calibri" w:hAnsi="Times New Roman" w:cs="Times New Roman"/>
                <w:b/>
              </w:rPr>
              <w:t>Дипломанты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C47A4D" w14:textId="77777777" w:rsidR="00F03AD6" w:rsidRPr="008164B2" w:rsidRDefault="00F03AD6" w:rsidP="00D92BE7">
            <w:pPr>
              <w:spacing w:after="0" w:line="240" w:lineRule="atLeast"/>
              <w:ind w:left="33"/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8164B2">
              <w:rPr>
                <w:rFonts w:ascii="Times New Roman" w:eastAsia="Calibri" w:hAnsi="Times New Roman" w:cs="Times New Roman"/>
                <w:b/>
              </w:rPr>
              <w:t>Благодарности, сертификаты</w:t>
            </w:r>
          </w:p>
        </w:tc>
      </w:tr>
      <w:tr w:rsidR="00F03AD6" w:rsidRPr="008164B2" w14:paraId="61822B0F" w14:textId="77777777" w:rsidTr="00D92BE7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1AFBF" w14:textId="1A852EBB" w:rsidR="00F03AD6" w:rsidRPr="008164B2" w:rsidRDefault="00F5778F" w:rsidP="00D92BE7">
            <w:pPr>
              <w:spacing w:after="0" w:line="240" w:lineRule="atLeast"/>
              <w:ind w:left="317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Муниципаль</w:t>
            </w:r>
            <w:r w:rsidR="00F03AD6" w:rsidRPr="008164B2">
              <w:rPr>
                <w:rFonts w:ascii="Times New Roman" w:eastAsia="Calibri" w:hAnsi="Times New Roman" w:cs="Times New Roman"/>
              </w:rPr>
              <w:t>ные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  <w:r w:rsidR="00F03AD6" w:rsidRPr="008164B2"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 xml:space="preserve"> 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030F1" w14:textId="77777777" w:rsidR="00F03AD6" w:rsidRPr="008164B2" w:rsidRDefault="00F03AD6" w:rsidP="00D92BE7">
            <w:pPr>
              <w:spacing w:after="0" w:line="240" w:lineRule="atLeast"/>
              <w:ind w:left="567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25F72" w14:textId="77174C45" w:rsidR="00F03AD6" w:rsidRPr="008164B2" w:rsidRDefault="00F5778F" w:rsidP="00F5778F">
            <w:pPr>
              <w:spacing w:after="0" w:line="240" w:lineRule="atLeast"/>
              <w:rPr>
                <w:rFonts w:ascii="Times New Roman" w:eastAsia="Calibri" w:hAnsi="Times New Roman" w:cs="Times New Roman"/>
              </w:rPr>
            </w:pPr>
            <w:r w:rsidRPr="00417E70">
              <w:rPr>
                <w:rFonts w:ascii="Times New Roman" w:eastAsia="Calibri" w:hAnsi="Times New Roman" w:cs="Times New Roman"/>
                <w:b/>
              </w:rPr>
              <w:t>1</w:t>
            </w:r>
            <w:r w:rsidR="00F03AD6" w:rsidRPr="008164B2">
              <w:rPr>
                <w:rFonts w:ascii="Times New Roman" w:eastAsia="Calibri" w:hAnsi="Times New Roman" w:cs="Times New Roman"/>
              </w:rPr>
              <w:t xml:space="preserve"> из них:</w:t>
            </w:r>
            <w:r w:rsidR="00F03AD6" w:rsidRPr="008164B2">
              <w:rPr>
                <w:rFonts w:ascii="Times New Roman" w:eastAsia="Calibri" w:hAnsi="Times New Roman" w:cs="Times New Roman"/>
              </w:rPr>
              <w:br/>
            </w:r>
            <w:r>
              <w:rPr>
                <w:rFonts w:ascii="Times New Roman" w:eastAsia="Calibri" w:hAnsi="Times New Roman" w:cs="Times New Roman"/>
              </w:rPr>
              <w:t>3</w:t>
            </w:r>
            <w:r w:rsidR="00F03AD6" w:rsidRPr="008164B2">
              <w:rPr>
                <w:rFonts w:ascii="Times New Roman" w:eastAsia="Calibri" w:hAnsi="Times New Roman" w:cs="Times New Roman"/>
              </w:rPr>
              <w:t xml:space="preserve"> место - </w:t>
            </w:r>
            <w:r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4486B6" w14:textId="77777777" w:rsidR="00F03AD6" w:rsidRPr="008164B2" w:rsidRDefault="00F03AD6" w:rsidP="00D92BE7">
            <w:pPr>
              <w:spacing w:after="0" w:line="240" w:lineRule="atLeast"/>
              <w:ind w:left="567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0B5FB" w14:textId="77777777" w:rsidR="00F03AD6" w:rsidRPr="008164B2" w:rsidRDefault="00F03AD6" w:rsidP="00D92BE7">
            <w:pPr>
              <w:spacing w:after="0" w:line="240" w:lineRule="atLeast"/>
              <w:ind w:left="567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F03AD6" w:rsidRPr="008164B2" w14:paraId="4B9D147A" w14:textId="77777777" w:rsidTr="00D92BE7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AC639" w14:textId="77777777" w:rsidR="00F03AD6" w:rsidRPr="008164B2" w:rsidRDefault="00F03AD6" w:rsidP="00D92BE7">
            <w:pPr>
              <w:spacing w:after="0" w:line="240" w:lineRule="atLeast"/>
              <w:ind w:left="317"/>
              <w:rPr>
                <w:rFonts w:ascii="Times New Roman" w:eastAsia="Calibri" w:hAnsi="Times New Roman" w:cs="Times New Roman"/>
              </w:rPr>
            </w:pPr>
            <w:r w:rsidRPr="008164B2">
              <w:rPr>
                <w:rFonts w:ascii="Times New Roman" w:eastAsia="Calibri" w:hAnsi="Times New Roman" w:cs="Times New Roman"/>
              </w:rPr>
              <w:t>Городские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3687F" w14:textId="77777777" w:rsidR="00F03AD6" w:rsidRPr="008164B2" w:rsidRDefault="00F03AD6" w:rsidP="00D92BE7">
            <w:pPr>
              <w:spacing w:after="0" w:line="240" w:lineRule="atLeast"/>
              <w:ind w:left="567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CD0A4" w14:textId="584E7778" w:rsidR="00F03AD6" w:rsidRPr="008164B2" w:rsidRDefault="00F5778F" w:rsidP="00D92BE7">
            <w:pPr>
              <w:spacing w:after="0" w:line="240" w:lineRule="atLeast"/>
              <w:ind w:firstLine="55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</w:rPr>
              <w:t>2</w:t>
            </w:r>
            <w:r w:rsidR="00F03AD6" w:rsidRPr="008164B2">
              <w:rPr>
                <w:rFonts w:ascii="Times New Roman" w:eastAsia="Calibri" w:hAnsi="Times New Roman" w:cs="Times New Roman"/>
              </w:rPr>
              <w:t xml:space="preserve"> из них:</w:t>
            </w:r>
          </w:p>
          <w:p w14:paraId="393CEAD6" w14:textId="33A6825C" w:rsidR="00F5778F" w:rsidRPr="008164B2" w:rsidRDefault="00F5778F" w:rsidP="00F5778F">
            <w:pPr>
              <w:spacing w:after="0" w:line="240" w:lineRule="atLeast"/>
              <w:ind w:firstLine="55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  <w:r w:rsidR="00F03AD6" w:rsidRPr="008164B2">
              <w:rPr>
                <w:rFonts w:ascii="Times New Roman" w:eastAsia="Calibri" w:hAnsi="Times New Roman" w:cs="Times New Roman"/>
              </w:rPr>
              <w:t xml:space="preserve"> место – </w:t>
            </w: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9E39D" w14:textId="2636BBC1" w:rsidR="00F03AD6" w:rsidRPr="008164B2" w:rsidRDefault="00F5778F" w:rsidP="00F5778F">
            <w:pPr>
              <w:spacing w:after="0" w:line="240" w:lineRule="atLeast"/>
              <w:ind w:left="32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DF001" w14:textId="7538FC5F" w:rsidR="00F03AD6" w:rsidRPr="008164B2" w:rsidRDefault="00F03AD6" w:rsidP="00D92BE7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F03AD6" w:rsidRPr="008164B2" w14:paraId="680C362A" w14:textId="77777777" w:rsidTr="00D92BE7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77C69" w14:textId="77777777" w:rsidR="00F03AD6" w:rsidRPr="008164B2" w:rsidRDefault="00F03AD6" w:rsidP="00D92BE7">
            <w:pPr>
              <w:spacing w:after="0" w:line="240" w:lineRule="atLeast"/>
              <w:ind w:left="317"/>
              <w:rPr>
                <w:rFonts w:ascii="Times New Roman" w:eastAsia="Calibri" w:hAnsi="Times New Roman" w:cs="Times New Roman"/>
              </w:rPr>
            </w:pPr>
            <w:r w:rsidRPr="008164B2">
              <w:rPr>
                <w:rFonts w:ascii="Times New Roman" w:eastAsia="Calibri" w:hAnsi="Times New Roman" w:cs="Times New Roman"/>
              </w:rPr>
              <w:t>Региональные</w:t>
            </w:r>
            <w:r w:rsidRPr="008164B2">
              <w:rPr>
                <w:rFonts w:ascii="Times New Roman" w:eastAsia="Calibri" w:hAnsi="Times New Roman" w:cs="Times New Roman"/>
              </w:rPr>
              <w:br/>
              <w:t xml:space="preserve">(областные) 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DCBE28" w14:textId="15538B52" w:rsidR="00F03AD6" w:rsidRPr="008164B2" w:rsidRDefault="00417E70" w:rsidP="00D92BE7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7E199" w14:textId="0C3DA3F0" w:rsidR="00F03AD6" w:rsidRPr="008164B2" w:rsidRDefault="00417E70" w:rsidP="00D92BE7">
            <w:pPr>
              <w:spacing w:after="0" w:line="240" w:lineRule="atLeast"/>
              <w:ind w:firstLine="55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</w:rPr>
              <w:t>32</w:t>
            </w:r>
            <w:r w:rsidR="00F03AD6" w:rsidRPr="008164B2">
              <w:rPr>
                <w:rFonts w:ascii="Times New Roman" w:eastAsia="Calibri" w:hAnsi="Times New Roman" w:cs="Times New Roman"/>
              </w:rPr>
              <w:t xml:space="preserve"> из них:</w:t>
            </w:r>
          </w:p>
          <w:p w14:paraId="06164EA0" w14:textId="28E62C1D" w:rsidR="00F03AD6" w:rsidRPr="008164B2" w:rsidRDefault="00F03AD6" w:rsidP="00D92BE7">
            <w:pPr>
              <w:spacing w:after="0" w:line="240" w:lineRule="atLeast"/>
              <w:ind w:firstLine="55"/>
              <w:jc w:val="both"/>
              <w:rPr>
                <w:rFonts w:ascii="Times New Roman" w:eastAsia="Calibri" w:hAnsi="Times New Roman" w:cs="Times New Roman"/>
              </w:rPr>
            </w:pPr>
            <w:r w:rsidRPr="008164B2">
              <w:rPr>
                <w:rFonts w:ascii="Times New Roman" w:eastAsia="Calibri" w:hAnsi="Times New Roman" w:cs="Times New Roman"/>
              </w:rPr>
              <w:t xml:space="preserve">1 место - </w:t>
            </w:r>
            <w:r w:rsidR="00F5778F">
              <w:rPr>
                <w:rFonts w:ascii="Times New Roman" w:eastAsia="Calibri" w:hAnsi="Times New Roman" w:cs="Times New Roman"/>
              </w:rPr>
              <w:t>20</w:t>
            </w:r>
            <w:r w:rsidRPr="008164B2">
              <w:rPr>
                <w:rFonts w:ascii="Times New Roman" w:eastAsia="Calibri" w:hAnsi="Times New Roman" w:cs="Times New Roman"/>
              </w:rPr>
              <w:t xml:space="preserve"> </w:t>
            </w:r>
          </w:p>
          <w:p w14:paraId="20D311C4" w14:textId="57C5268E" w:rsidR="00F03AD6" w:rsidRPr="008164B2" w:rsidRDefault="00F03AD6" w:rsidP="00D92BE7">
            <w:pPr>
              <w:spacing w:after="0" w:line="240" w:lineRule="atLeast"/>
              <w:ind w:firstLine="55"/>
              <w:jc w:val="both"/>
              <w:rPr>
                <w:rFonts w:ascii="Times New Roman" w:eastAsia="Calibri" w:hAnsi="Times New Roman" w:cs="Times New Roman"/>
              </w:rPr>
            </w:pPr>
            <w:r w:rsidRPr="008164B2">
              <w:rPr>
                <w:rFonts w:ascii="Times New Roman" w:eastAsia="Calibri" w:hAnsi="Times New Roman" w:cs="Times New Roman"/>
              </w:rPr>
              <w:t xml:space="preserve">2 место - </w:t>
            </w:r>
            <w:r w:rsidR="00F5778F">
              <w:rPr>
                <w:rFonts w:ascii="Times New Roman" w:eastAsia="Calibri" w:hAnsi="Times New Roman" w:cs="Times New Roman"/>
              </w:rPr>
              <w:t>5</w:t>
            </w:r>
          </w:p>
          <w:p w14:paraId="5C5D442C" w14:textId="574AC564" w:rsidR="00F03AD6" w:rsidRPr="008164B2" w:rsidRDefault="00F03AD6" w:rsidP="00F5778F">
            <w:pPr>
              <w:spacing w:after="0" w:line="240" w:lineRule="atLeast"/>
              <w:ind w:firstLine="55"/>
              <w:jc w:val="both"/>
              <w:rPr>
                <w:rFonts w:ascii="Times New Roman" w:eastAsia="Calibri" w:hAnsi="Times New Roman" w:cs="Times New Roman"/>
              </w:rPr>
            </w:pPr>
            <w:r w:rsidRPr="008164B2">
              <w:rPr>
                <w:rFonts w:ascii="Times New Roman" w:eastAsia="Calibri" w:hAnsi="Times New Roman" w:cs="Times New Roman"/>
              </w:rPr>
              <w:t xml:space="preserve">3 место – </w:t>
            </w:r>
            <w:r w:rsidR="00F5778F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D4021" w14:textId="4F671F4A" w:rsidR="00F03AD6" w:rsidRPr="008164B2" w:rsidRDefault="00F5778F" w:rsidP="00D92BE7">
            <w:pPr>
              <w:spacing w:after="0" w:line="240" w:lineRule="atLeast"/>
              <w:ind w:left="132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1D3EE" w14:textId="5F9D7827" w:rsidR="00F03AD6" w:rsidRPr="008164B2" w:rsidRDefault="00F03AD6" w:rsidP="00F5778F">
            <w:pPr>
              <w:spacing w:after="0" w:line="240" w:lineRule="atLeast"/>
              <w:ind w:left="95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164B2">
              <w:rPr>
                <w:rFonts w:ascii="Times New Roman" w:eastAsia="Calibri" w:hAnsi="Times New Roman" w:cs="Times New Roman"/>
                <w:b/>
              </w:rPr>
              <w:t>3</w:t>
            </w:r>
            <w:r w:rsidR="00417E70">
              <w:rPr>
                <w:rFonts w:ascii="Times New Roman" w:eastAsia="Calibri" w:hAnsi="Times New Roman" w:cs="Times New Roman"/>
                <w:b/>
              </w:rPr>
              <w:t>6</w:t>
            </w:r>
          </w:p>
        </w:tc>
      </w:tr>
      <w:tr w:rsidR="00F03AD6" w:rsidRPr="008164B2" w14:paraId="5777E8D4" w14:textId="77777777" w:rsidTr="00D92BE7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6D36F" w14:textId="77777777" w:rsidR="00F03AD6" w:rsidRPr="008164B2" w:rsidRDefault="00F03AD6" w:rsidP="00D92BE7">
            <w:pPr>
              <w:spacing w:after="0" w:line="240" w:lineRule="atLeast"/>
              <w:ind w:left="317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Межре</w:t>
            </w:r>
            <w:r w:rsidRPr="008164B2">
              <w:rPr>
                <w:rFonts w:ascii="Times New Roman" w:eastAsia="Calibri" w:hAnsi="Times New Roman" w:cs="Times New Roman"/>
              </w:rPr>
              <w:t>гиональные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A0B8F" w14:textId="77777777" w:rsidR="00F03AD6" w:rsidRPr="008164B2" w:rsidRDefault="00F03AD6" w:rsidP="00D92BE7">
            <w:pPr>
              <w:spacing w:after="0"/>
              <w:rPr>
                <w:rFonts w:ascii="Calibri" w:eastAsia="Calibri" w:hAnsi="Calibri" w:cs="Times New Roman"/>
              </w:rPr>
            </w:pP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835468" w14:textId="77777777" w:rsidR="00F03AD6" w:rsidRDefault="00F03AD6" w:rsidP="00D92BE7">
            <w:pPr>
              <w:spacing w:after="0" w:line="240" w:lineRule="atLeast"/>
              <w:ind w:firstLine="55"/>
              <w:jc w:val="both"/>
              <w:rPr>
                <w:rFonts w:ascii="Times New Roman" w:eastAsia="Calibri" w:hAnsi="Times New Roman" w:cs="Times New Roman"/>
              </w:rPr>
            </w:pPr>
            <w:r w:rsidRPr="008164B2">
              <w:rPr>
                <w:rFonts w:ascii="Times New Roman" w:eastAsia="Calibri" w:hAnsi="Times New Roman" w:cs="Times New Roman"/>
              </w:rPr>
              <w:t xml:space="preserve"> </w:t>
            </w:r>
            <w:r w:rsidR="00F5778F">
              <w:rPr>
                <w:rFonts w:ascii="Times New Roman" w:eastAsia="Calibri" w:hAnsi="Times New Roman" w:cs="Times New Roman"/>
                <w:b/>
              </w:rPr>
              <w:t xml:space="preserve">2 </w:t>
            </w:r>
            <w:r w:rsidR="00F5778F">
              <w:rPr>
                <w:rFonts w:ascii="Times New Roman" w:eastAsia="Calibri" w:hAnsi="Times New Roman" w:cs="Times New Roman"/>
              </w:rPr>
              <w:t>из них:</w:t>
            </w:r>
          </w:p>
          <w:p w14:paraId="614A5CAA" w14:textId="3049E130" w:rsidR="00F5778F" w:rsidRPr="00F5778F" w:rsidRDefault="00F5778F" w:rsidP="00D92BE7">
            <w:pPr>
              <w:spacing w:after="0" w:line="240" w:lineRule="atLeast"/>
              <w:ind w:firstLine="55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 место - 2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1DF4A" w14:textId="77777777" w:rsidR="00F03AD6" w:rsidRPr="008164B2" w:rsidRDefault="00F03AD6" w:rsidP="00D92BE7">
            <w:pPr>
              <w:spacing w:after="0" w:line="240" w:lineRule="atLeast"/>
              <w:ind w:left="132"/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00B8D" w14:textId="77777777" w:rsidR="00F03AD6" w:rsidRPr="008164B2" w:rsidRDefault="00F03AD6" w:rsidP="00F5778F">
            <w:pPr>
              <w:spacing w:after="0" w:line="240" w:lineRule="atLeast"/>
              <w:ind w:left="95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164B2">
              <w:rPr>
                <w:rFonts w:ascii="Times New Roman" w:eastAsia="Calibri" w:hAnsi="Times New Roman" w:cs="Times New Roman"/>
                <w:b/>
              </w:rPr>
              <w:t>1</w:t>
            </w:r>
          </w:p>
        </w:tc>
      </w:tr>
      <w:tr w:rsidR="00F03AD6" w:rsidRPr="008164B2" w14:paraId="53E06430" w14:textId="77777777" w:rsidTr="00D92BE7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BE73B" w14:textId="77777777" w:rsidR="00F03AD6" w:rsidRPr="008164B2" w:rsidRDefault="00F03AD6" w:rsidP="00D92BE7">
            <w:pPr>
              <w:spacing w:after="0" w:line="240" w:lineRule="atLeast"/>
              <w:ind w:left="317"/>
              <w:rPr>
                <w:rFonts w:ascii="Times New Roman" w:eastAsia="Calibri" w:hAnsi="Times New Roman" w:cs="Times New Roman"/>
              </w:rPr>
            </w:pPr>
            <w:r w:rsidRPr="008164B2">
              <w:rPr>
                <w:rFonts w:ascii="Times New Roman" w:eastAsia="Calibri" w:hAnsi="Times New Roman" w:cs="Times New Roman"/>
              </w:rPr>
              <w:t>Федеральные</w:t>
            </w:r>
          </w:p>
          <w:p w14:paraId="65529095" w14:textId="77777777" w:rsidR="00F03AD6" w:rsidRPr="008164B2" w:rsidRDefault="00F03AD6" w:rsidP="00D92BE7">
            <w:pPr>
              <w:spacing w:after="0" w:line="240" w:lineRule="atLeast"/>
              <w:ind w:left="317"/>
              <w:rPr>
                <w:rFonts w:ascii="Times New Roman" w:eastAsia="Calibri" w:hAnsi="Times New Roman" w:cs="Times New Roman"/>
              </w:rPr>
            </w:pPr>
            <w:r w:rsidRPr="008164B2">
              <w:rPr>
                <w:rFonts w:ascii="Times New Roman" w:eastAsia="Calibri" w:hAnsi="Times New Roman" w:cs="Times New Roman"/>
              </w:rPr>
              <w:t>(Всероссийские)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18F47" w14:textId="41148E9F" w:rsidR="00F03AD6" w:rsidRPr="008164B2" w:rsidRDefault="00417E70" w:rsidP="00417E70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266E5" w14:textId="72868900" w:rsidR="00F03AD6" w:rsidRDefault="00417E70" w:rsidP="00D92BE7">
            <w:pPr>
              <w:spacing w:after="0" w:line="240" w:lineRule="atLeast"/>
              <w:ind w:firstLine="55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</w:rPr>
              <w:t>47</w:t>
            </w:r>
            <w:r w:rsidR="00F03AD6" w:rsidRPr="008164B2">
              <w:rPr>
                <w:rFonts w:ascii="Times New Roman" w:eastAsia="Calibri" w:hAnsi="Times New Roman" w:cs="Times New Roman"/>
              </w:rPr>
              <w:t xml:space="preserve"> из них:</w:t>
            </w:r>
          </w:p>
          <w:p w14:paraId="6E121955" w14:textId="3FB8769C" w:rsidR="00F03AD6" w:rsidRPr="008164B2" w:rsidRDefault="00F03AD6" w:rsidP="00D92BE7">
            <w:pPr>
              <w:spacing w:after="0" w:line="240" w:lineRule="atLeast"/>
              <w:ind w:firstLine="55"/>
              <w:jc w:val="both"/>
              <w:rPr>
                <w:rFonts w:ascii="Times New Roman" w:eastAsia="Calibri" w:hAnsi="Times New Roman" w:cs="Times New Roman"/>
              </w:rPr>
            </w:pPr>
            <w:r w:rsidRPr="008164B2">
              <w:rPr>
                <w:rFonts w:ascii="Times New Roman" w:eastAsia="Calibri" w:hAnsi="Times New Roman" w:cs="Times New Roman"/>
              </w:rPr>
              <w:t xml:space="preserve">1 место - </w:t>
            </w:r>
            <w:r w:rsidR="00F5778F">
              <w:rPr>
                <w:rFonts w:ascii="Times New Roman" w:eastAsia="Calibri" w:hAnsi="Times New Roman" w:cs="Times New Roman"/>
              </w:rPr>
              <w:t>28</w:t>
            </w:r>
          </w:p>
          <w:p w14:paraId="4762D048" w14:textId="77777777" w:rsidR="00F03AD6" w:rsidRPr="008164B2" w:rsidRDefault="00F03AD6" w:rsidP="00D92BE7">
            <w:pPr>
              <w:spacing w:after="0" w:line="240" w:lineRule="atLeast"/>
              <w:ind w:firstLine="55"/>
              <w:jc w:val="both"/>
              <w:rPr>
                <w:rFonts w:ascii="Times New Roman" w:eastAsia="Calibri" w:hAnsi="Times New Roman" w:cs="Times New Roman"/>
              </w:rPr>
            </w:pPr>
            <w:r w:rsidRPr="008164B2">
              <w:rPr>
                <w:rFonts w:ascii="Times New Roman" w:eastAsia="Calibri" w:hAnsi="Times New Roman" w:cs="Times New Roman"/>
              </w:rPr>
              <w:t>2 место – 13</w:t>
            </w:r>
          </w:p>
          <w:p w14:paraId="34DD447B" w14:textId="1A8A37BC" w:rsidR="00F03AD6" w:rsidRPr="008164B2" w:rsidRDefault="00F03AD6" w:rsidP="00F5778F">
            <w:pPr>
              <w:spacing w:after="0" w:line="240" w:lineRule="atLeast"/>
              <w:ind w:firstLine="55"/>
              <w:jc w:val="both"/>
              <w:rPr>
                <w:rFonts w:ascii="Times New Roman" w:eastAsia="Calibri" w:hAnsi="Times New Roman" w:cs="Times New Roman"/>
              </w:rPr>
            </w:pPr>
            <w:r w:rsidRPr="008164B2">
              <w:rPr>
                <w:rFonts w:ascii="Times New Roman" w:eastAsia="Calibri" w:hAnsi="Times New Roman" w:cs="Times New Roman"/>
              </w:rPr>
              <w:t xml:space="preserve">3 место - </w:t>
            </w:r>
            <w:r w:rsidR="00F5778F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8F2DC" w14:textId="3C1D5128" w:rsidR="00F03AD6" w:rsidRPr="008164B2" w:rsidRDefault="00F5778F" w:rsidP="00F5778F">
            <w:pPr>
              <w:spacing w:after="0" w:line="240" w:lineRule="atLeast"/>
              <w:ind w:left="132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9A309" w14:textId="01489C8B" w:rsidR="00F03AD6" w:rsidRPr="008164B2" w:rsidRDefault="00F5778F" w:rsidP="00F5778F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6</w:t>
            </w:r>
          </w:p>
        </w:tc>
      </w:tr>
      <w:tr w:rsidR="00F03AD6" w:rsidRPr="008164B2" w14:paraId="3112AACB" w14:textId="77777777" w:rsidTr="00D92BE7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0700F" w14:textId="77777777" w:rsidR="00F03AD6" w:rsidRPr="008164B2" w:rsidRDefault="00F03AD6" w:rsidP="00D92BE7">
            <w:pPr>
              <w:spacing w:after="0" w:line="240" w:lineRule="atLeast"/>
              <w:ind w:left="317"/>
              <w:rPr>
                <w:rFonts w:ascii="Times New Roman" w:eastAsia="Calibri" w:hAnsi="Times New Roman" w:cs="Times New Roman"/>
              </w:rPr>
            </w:pPr>
            <w:r w:rsidRPr="008164B2">
              <w:rPr>
                <w:rFonts w:ascii="Times New Roman" w:eastAsia="Calibri" w:hAnsi="Times New Roman" w:cs="Times New Roman"/>
              </w:rPr>
              <w:t>Международные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7DB80" w14:textId="22C7A97B" w:rsidR="00F03AD6" w:rsidRPr="008164B2" w:rsidRDefault="00417E70" w:rsidP="00417E70">
            <w:pPr>
              <w:spacing w:after="0" w:line="240" w:lineRule="atLeast"/>
              <w:ind w:left="34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FC6E22" w14:textId="2E4E261E" w:rsidR="00F03AD6" w:rsidRPr="008164B2" w:rsidRDefault="00783318" w:rsidP="00D92BE7">
            <w:pPr>
              <w:spacing w:after="0" w:line="240" w:lineRule="atLeast"/>
              <w:ind w:firstLine="55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b/>
              </w:rPr>
              <w:t>41</w:t>
            </w:r>
            <w:r w:rsidR="00F03AD6" w:rsidRPr="008164B2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="00F03AD6" w:rsidRPr="008164B2">
              <w:rPr>
                <w:rFonts w:ascii="Times New Roman" w:eastAsia="Calibri" w:hAnsi="Times New Roman" w:cs="Times New Roman"/>
              </w:rPr>
              <w:t>из них:</w:t>
            </w:r>
          </w:p>
          <w:p w14:paraId="4B19BD68" w14:textId="60BD8A9B" w:rsidR="00F03AD6" w:rsidRPr="008164B2" w:rsidRDefault="00F03AD6" w:rsidP="00D92BE7">
            <w:pPr>
              <w:spacing w:after="0" w:line="240" w:lineRule="atLeast"/>
              <w:ind w:firstLine="55"/>
              <w:jc w:val="both"/>
              <w:rPr>
                <w:rFonts w:ascii="Times New Roman" w:eastAsia="Calibri" w:hAnsi="Times New Roman" w:cs="Times New Roman"/>
              </w:rPr>
            </w:pPr>
            <w:r w:rsidRPr="008164B2">
              <w:rPr>
                <w:rFonts w:ascii="Times New Roman" w:eastAsia="Calibri" w:hAnsi="Times New Roman" w:cs="Times New Roman"/>
              </w:rPr>
              <w:t xml:space="preserve">1 место - </w:t>
            </w:r>
            <w:r w:rsidR="00417E70">
              <w:rPr>
                <w:rFonts w:ascii="Times New Roman" w:eastAsia="Calibri" w:hAnsi="Times New Roman" w:cs="Times New Roman"/>
              </w:rPr>
              <w:t>2</w:t>
            </w:r>
            <w:r w:rsidRPr="008164B2">
              <w:rPr>
                <w:rFonts w:ascii="Times New Roman" w:eastAsia="Calibri" w:hAnsi="Times New Roman" w:cs="Times New Roman"/>
              </w:rPr>
              <w:t>6</w:t>
            </w:r>
          </w:p>
          <w:p w14:paraId="35841B52" w14:textId="2CAAF80A" w:rsidR="00F03AD6" w:rsidRPr="008164B2" w:rsidRDefault="00F03AD6" w:rsidP="00D92BE7">
            <w:pPr>
              <w:spacing w:after="0" w:line="240" w:lineRule="atLeast"/>
              <w:ind w:firstLine="55"/>
              <w:jc w:val="both"/>
              <w:rPr>
                <w:rFonts w:ascii="Times New Roman" w:eastAsia="Calibri" w:hAnsi="Times New Roman" w:cs="Times New Roman"/>
              </w:rPr>
            </w:pPr>
            <w:r w:rsidRPr="008164B2">
              <w:rPr>
                <w:rFonts w:ascii="Times New Roman" w:eastAsia="Calibri" w:hAnsi="Times New Roman" w:cs="Times New Roman"/>
              </w:rPr>
              <w:t xml:space="preserve">2 место – </w:t>
            </w:r>
            <w:r w:rsidR="00417E70">
              <w:rPr>
                <w:rFonts w:ascii="Times New Roman" w:eastAsia="Calibri" w:hAnsi="Times New Roman" w:cs="Times New Roman"/>
              </w:rPr>
              <w:t>6</w:t>
            </w:r>
          </w:p>
          <w:p w14:paraId="2818D8C8" w14:textId="1E2E125B" w:rsidR="00F03AD6" w:rsidRPr="008164B2" w:rsidRDefault="00417E70" w:rsidP="00D92BE7">
            <w:pPr>
              <w:spacing w:after="0" w:line="240" w:lineRule="atLeast"/>
              <w:ind w:firstLine="55"/>
              <w:jc w:val="both"/>
              <w:rPr>
                <w:rFonts w:ascii="Times New Roman" w:eastAsia="Calibri" w:hAnsi="Times New Roman" w:cs="Times New Roman"/>
              </w:rPr>
            </w:pPr>
            <w:r w:rsidRPr="008164B2">
              <w:rPr>
                <w:rFonts w:ascii="Times New Roman" w:eastAsia="Calibri" w:hAnsi="Times New Roman" w:cs="Times New Roman"/>
              </w:rPr>
              <w:t xml:space="preserve">3 место - </w:t>
            </w:r>
            <w:r>
              <w:rPr>
                <w:rFonts w:ascii="Times New Roman" w:eastAsia="Calibri" w:hAnsi="Times New Roman" w:cs="Times New Roman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128C7" w14:textId="6882FD3B" w:rsidR="00F03AD6" w:rsidRPr="008164B2" w:rsidRDefault="00417E70" w:rsidP="00417E70">
            <w:pPr>
              <w:spacing w:after="0" w:line="240" w:lineRule="atLeast"/>
              <w:ind w:left="32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9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63601" w14:textId="77777777" w:rsidR="00F03AD6" w:rsidRPr="008164B2" w:rsidRDefault="00F03AD6" w:rsidP="00417E70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164B2">
              <w:rPr>
                <w:rFonts w:ascii="Times New Roman" w:eastAsia="Calibri" w:hAnsi="Times New Roman" w:cs="Times New Roman"/>
                <w:b/>
              </w:rPr>
              <w:t>2</w:t>
            </w:r>
          </w:p>
        </w:tc>
      </w:tr>
      <w:tr w:rsidR="00F03AD6" w:rsidRPr="008164B2" w14:paraId="7DD0D545" w14:textId="77777777" w:rsidTr="00D92BE7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EECD6" w14:textId="77777777" w:rsidR="00F03AD6" w:rsidRPr="008164B2" w:rsidRDefault="00F03AD6" w:rsidP="00D92BE7">
            <w:pPr>
              <w:spacing w:after="0" w:line="240" w:lineRule="atLeast"/>
              <w:ind w:left="317"/>
              <w:rPr>
                <w:rFonts w:ascii="Times New Roman" w:eastAsia="Calibri" w:hAnsi="Times New Roman" w:cs="Times New Roman"/>
              </w:rPr>
            </w:pPr>
            <w:r w:rsidRPr="008164B2">
              <w:rPr>
                <w:rFonts w:ascii="Times New Roman" w:eastAsia="Calibri" w:hAnsi="Times New Roman" w:cs="Times New Roman"/>
              </w:rPr>
              <w:t>итого</w:t>
            </w:r>
          </w:p>
        </w:tc>
        <w:tc>
          <w:tcPr>
            <w:tcW w:w="21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40A556" w14:textId="69240706" w:rsidR="00F03AD6" w:rsidRPr="008164B2" w:rsidRDefault="00F03AD6" w:rsidP="00783318">
            <w:pPr>
              <w:spacing w:after="0" w:line="240" w:lineRule="atLeast"/>
              <w:ind w:left="-108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164B2">
              <w:rPr>
                <w:rFonts w:ascii="Times New Roman" w:eastAsia="Calibri" w:hAnsi="Times New Roman" w:cs="Times New Roman"/>
                <w:b/>
              </w:rPr>
              <w:t>1</w:t>
            </w:r>
            <w:r w:rsidR="00783318">
              <w:rPr>
                <w:rFonts w:ascii="Times New Roman" w:eastAsia="Calibri" w:hAnsi="Times New Roman" w:cs="Times New Roman"/>
                <w:b/>
              </w:rPr>
              <w:t>0</w:t>
            </w:r>
          </w:p>
        </w:tc>
        <w:tc>
          <w:tcPr>
            <w:tcW w:w="22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394AE" w14:textId="5A0384D9" w:rsidR="00F03AD6" w:rsidRPr="008164B2" w:rsidRDefault="00783318" w:rsidP="00417E70">
            <w:pPr>
              <w:spacing w:after="0" w:line="240" w:lineRule="atLeast"/>
              <w:ind w:firstLine="55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125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BB924" w14:textId="79A3CCF2" w:rsidR="00F03AD6" w:rsidRPr="008164B2" w:rsidRDefault="00783318" w:rsidP="00D92BE7">
            <w:pPr>
              <w:spacing w:after="0" w:line="240" w:lineRule="atLeast"/>
              <w:ind w:left="132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21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A836E" w14:textId="6BA89A49" w:rsidR="00F03AD6" w:rsidRPr="008164B2" w:rsidRDefault="00783318" w:rsidP="00417E70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4</w:t>
            </w:r>
            <w:r w:rsidR="00F03AD6" w:rsidRPr="008164B2">
              <w:rPr>
                <w:rFonts w:ascii="Times New Roman" w:eastAsia="Calibri" w:hAnsi="Times New Roman" w:cs="Times New Roman"/>
                <w:b/>
              </w:rPr>
              <w:t>5</w:t>
            </w:r>
          </w:p>
        </w:tc>
      </w:tr>
    </w:tbl>
    <w:p w14:paraId="4F92AEC1" w14:textId="77777777" w:rsidR="00F03AD6" w:rsidRPr="008164B2" w:rsidRDefault="00F03AD6" w:rsidP="00F03AD6">
      <w:pPr>
        <w:spacing w:after="0" w:line="240" w:lineRule="atLeast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742F21F0" w14:textId="2C129D00" w:rsidR="00EB6E6B" w:rsidRDefault="00F03AD6" w:rsidP="003429B1">
      <w:pPr>
        <w:numPr>
          <w:ilvl w:val="0"/>
          <w:numId w:val="5"/>
        </w:numPr>
        <w:spacing w:after="0" w:line="240" w:lineRule="atLeast"/>
        <w:ind w:left="567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Персональные достижения учащихся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за 2023 год</w:t>
      </w:r>
      <w:r w:rsidRPr="008164B2">
        <w:rPr>
          <w:rFonts w:ascii="Times New Roman" w:eastAsia="Calibri" w:hAnsi="Times New Roman" w:cs="Times New Roman"/>
          <w:sz w:val="28"/>
          <w:szCs w:val="28"/>
        </w:rPr>
        <w:t>:</w:t>
      </w:r>
    </w:p>
    <w:p w14:paraId="611DC744" w14:textId="77777777" w:rsidR="00F03AD6" w:rsidRPr="001C3534" w:rsidRDefault="00F03AD6" w:rsidP="00F03AD6">
      <w:pPr>
        <w:spacing w:after="0" w:line="240" w:lineRule="atLeast"/>
        <w:ind w:left="207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105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559"/>
        <w:gridCol w:w="2126"/>
        <w:gridCol w:w="2127"/>
        <w:gridCol w:w="2126"/>
        <w:gridCol w:w="2126"/>
      </w:tblGrid>
      <w:tr w:rsidR="000E5249" w:rsidRPr="00C611C0" w14:paraId="6A7B2BC4" w14:textId="77777777" w:rsidTr="007E7657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35E0FC" w14:textId="77777777" w:rsidR="000E5249" w:rsidRPr="008020C6" w:rsidRDefault="000E5249" w:rsidP="00AB3793">
            <w:pPr>
              <w:spacing w:after="0" w:line="240" w:lineRule="atLeast"/>
              <w:ind w:left="-45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020C6">
              <w:rPr>
                <w:rFonts w:ascii="Times New Roman" w:eastAsia="Calibri" w:hAnsi="Times New Roman" w:cs="Times New Roman"/>
                <w:b/>
                <w:sz w:val="20"/>
              </w:rPr>
              <w:t>Уровень конкурсов, соревнований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4F37E" w14:textId="77777777" w:rsidR="000E5249" w:rsidRPr="008020C6" w:rsidRDefault="000E5249" w:rsidP="00AB3793">
            <w:pPr>
              <w:spacing w:after="0" w:line="240" w:lineRule="atLeast"/>
              <w:ind w:left="34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020C6">
              <w:rPr>
                <w:rFonts w:ascii="Times New Roman" w:eastAsia="Calibri" w:hAnsi="Times New Roman" w:cs="Times New Roman"/>
                <w:b/>
              </w:rPr>
              <w:t>Лауреаты</w:t>
            </w:r>
          </w:p>
        </w:tc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FE21B6" w14:textId="77777777" w:rsidR="000E5249" w:rsidRPr="008020C6" w:rsidRDefault="000E5249" w:rsidP="00AB3793">
            <w:pPr>
              <w:spacing w:after="0" w:line="240" w:lineRule="atLeast"/>
              <w:ind w:left="34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020C6">
              <w:rPr>
                <w:rFonts w:ascii="Times New Roman" w:eastAsia="Calibri" w:hAnsi="Times New Roman" w:cs="Times New Roman"/>
                <w:b/>
              </w:rPr>
              <w:t>Призеры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FFD09" w14:textId="77777777" w:rsidR="000E5249" w:rsidRPr="008020C6" w:rsidRDefault="000E5249" w:rsidP="00AB3793">
            <w:pPr>
              <w:spacing w:after="0" w:line="240" w:lineRule="atLeast"/>
              <w:ind w:left="34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020C6">
              <w:rPr>
                <w:rFonts w:ascii="Times New Roman" w:eastAsia="Calibri" w:hAnsi="Times New Roman" w:cs="Times New Roman"/>
                <w:b/>
              </w:rPr>
              <w:t>Дипломанты</w:t>
            </w:r>
          </w:p>
        </w:tc>
      </w:tr>
      <w:tr w:rsidR="000E5249" w:rsidRPr="00C611C0" w14:paraId="65824CA1" w14:textId="77777777" w:rsidTr="007E7657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AF4D1" w14:textId="77777777" w:rsidR="000E5249" w:rsidRPr="008020C6" w:rsidRDefault="000E5249" w:rsidP="00AB3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EBE01" w14:textId="77777777" w:rsidR="000E5249" w:rsidRPr="008020C6" w:rsidRDefault="000E5249" w:rsidP="00AB3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C2286" w14:textId="77777777" w:rsidR="000E5249" w:rsidRPr="008020C6" w:rsidRDefault="000E5249" w:rsidP="00AB3793">
            <w:pPr>
              <w:spacing w:after="0" w:line="240" w:lineRule="atLeast"/>
              <w:ind w:left="34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020C6">
              <w:rPr>
                <w:rFonts w:ascii="Times New Roman" w:eastAsia="Calibri" w:hAnsi="Times New Roman" w:cs="Times New Roman"/>
                <w:b/>
              </w:rPr>
              <w:t>1 место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559AE" w14:textId="77777777" w:rsidR="000E5249" w:rsidRPr="008020C6" w:rsidRDefault="000E5249" w:rsidP="00AB3793">
            <w:pPr>
              <w:spacing w:after="0" w:line="240" w:lineRule="atLeast"/>
              <w:ind w:left="567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020C6">
              <w:rPr>
                <w:rFonts w:ascii="Times New Roman" w:eastAsia="Calibri" w:hAnsi="Times New Roman" w:cs="Times New Roman"/>
                <w:b/>
              </w:rPr>
              <w:t>2 место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E2A60" w14:textId="77777777" w:rsidR="000E5249" w:rsidRPr="008020C6" w:rsidRDefault="000E5249" w:rsidP="00AB3793">
            <w:pPr>
              <w:spacing w:after="0" w:line="240" w:lineRule="atLeast"/>
              <w:ind w:left="34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020C6">
              <w:rPr>
                <w:rFonts w:ascii="Times New Roman" w:eastAsia="Calibri" w:hAnsi="Times New Roman" w:cs="Times New Roman"/>
                <w:b/>
              </w:rPr>
              <w:t>3 место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C6742" w14:textId="77777777" w:rsidR="000E5249" w:rsidRPr="008020C6" w:rsidRDefault="000E5249" w:rsidP="00AB3793">
            <w:pPr>
              <w:spacing w:after="0" w:line="240" w:lineRule="atLeast"/>
              <w:ind w:left="34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</w:tr>
      <w:tr w:rsidR="00470D87" w:rsidRPr="00C611C0" w14:paraId="7A680BC4" w14:textId="77777777" w:rsidTr="00470D8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2ADDB" w14:textId="59B45BE6" w:rsidR="00470D87" w:rsidRPr="008020C6" w:rsidRDefault="00AB3793" w:rsidP="00AB3793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муниципальный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47D95" w14:textId="77777777" w:rsidR="00470D87" w:rsidRPr="00133614" w:rsidRDefault="00470D87" w:rsidP="00133614">
            <w:pPr>
              <w:spacing w:after="0" w:line="240" w:lineRule="atLeast"/>
              <w:ind w:left="34"/>
              <w:rPr>
                <w:rFonts w:ascii="Times New Roman" w:eastAsia="Calibri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74FF23" w14:textId="4BF5DE2B" w:rsidR="00470D87" w:rsidRPr="00133614" w:rsidRDefault="00470D87" w:rsidP="00133614">
            <w:pPr>
              <w:spacing w:line="240" w:lineRule="atLeast"/>
              <w:ind w:left="-5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CE165" w14:textId="506A76DD" w:rsidR="00470D87" w:rsidRPr="00666EAF" w:rsidRDefault="00666EAF" w:rsidP="00A17F4D">
            <w:pPr>
              <w:spacing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</w:t>
            </w:r>
            <w:r w:rsidR="00A17F4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Ансамбль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«Веселые нотки», </w:t>
            </w:r>
            <w:r w:rsidR="00A17F4D" w:rsidRPr="00A17F4D">
              <w:rPr>
                <w:rFonts w:ascii="Times New Roman" w:eastAsia="Calibri" w:hAnsi="Times New Roman" w:cs="Times New Roman"/>
                <w:sz w:val="20"/>
                <w:szCs w:val="20"/>
              </w:rPr>
              <w:t>Муниципальный этап Всероссийского конкурса хоровых и вокальных коллективов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педагог д/о </w:t>
            </w:r>
            <w:r w:rsidR="00A17F4D">
              <w:rPr>
                <w:rFonts w:ascii="Times New Roman" w:eastAsia="Calibri" w:hAnsi="Times New Roman" w:cs="Times New Roman"/>
                <w:sz w:val="20"/>
                <w:szCs w:val="20"/>
              </w:rPr>
              <w:t>Романова О.Н.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0FA6F2" w14:textId="77777777" w:rsidR="00470D87" w:rsidRPr="00133614" w:rsidRDefault="00470D87" w:rsidP="001336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48826" w14:textId="77777777" w:rsidR="00470D87" w:rsidRPr="00133614" w:rsidRDefault="00470D87" w:rsidP="00133614">
            <w:pPr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470D87" w:rsidRPr="00C611C0" w14:paraId="7334423E" w14:textId="77777777" w:rsidTr="00AB379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868F9" w14:textId="617E6DC4" w:rsidR="00470D87" w:rsidRPr="008020C6" w:rsidRDefault="00470D87" w:rsidP="00AB3793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</w:rPr>
            </w:pPr>
            <w:r w:rsidRPr="008020C6">
              <w:rPr>
                <w:rFonts w:ascii="Times New Roman" w:eastAsia="Calibri" w:hAnsi="Times New Roman" w:cs="Times New Roman"/>
              </w:rPr>
              <w:t>Городск</w:t>
            </w:r>
            <w:r w:rsidRPr="008020C6">
              <w:rPr>
                <w:rFonts w:ascii="Times New Roman" w:eastAsia="Calibri" w:hAnsi="Times New Roman" w:cs="Times New Roman"/>
              </w:rPr>
              <w:lastRenderedPageBreak/>
              <w:t>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FDB37" w14:textId="77777777" w:rsidR="00470D87" w:rsidRPr="00133614" w:rsidRDefault="00470D87" w:rsidP="00133614">
            <w:pPr>
              <w:spacing w:after="0" w:line="240" w:lineRule="atLeast"/>
              <w:ind w:left="34"/>
              <w:rPr>
                <w:rFonts w:ascii="Times New Roman" w:eastAsia="Calibri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89C71E" w14:textId="77777777" w:rsidR="00470D87" w:rsidRPr="00133614" w:rsidRDefault="00470D87" w:rsidP="00133614">
            <w:pPr>
              <w:spacing w:after="0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7A130" w14:textId="7E077FC9" w:rsidR="00666EAF" w:rsidRDefault="00666EAF" w:rsidP="00666EAF">
            <w:pPr>
              <w:spacing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Кириллов Артем, </w:t>
            </w:r>
            <w:r w:rsidRPr="00666EAF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Городской литературный конкурс чтецов «На вершине славы», посвящённый 125-летию литературной деятельности </w:t>
            </w:r>
            <w:proofErr w:type="spellStart"/>
            <w:r w:rsidRPr="00666EAF">
              <w:rPr>
                <w:rFonts w:ascii="Times New Roman" w:eastAsia="Calibri" w:hAnsi="Times New Roman" w:cs="Times New Roman"/>
                <w:sz w:val="20"/>
                <w:szCs w:val="20"/>
              </w:rPr>
              <w:t>Л.Андреева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педагог д/о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Егурнова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Е.Е..</w:t>
            </w:r>
          </w:p>
          <w:p w14:paraId="77A88038" w14:textId="4E7606C0" w:rsidR="00470D87" w:rsidRPr="00666EAF" w:rsidRDefault="00666EAF" w:rsidP="00666EAF">
            <w:pPr>
              <w:spacing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Леонов Павел, </w:t>
            </w:r>
            <w:r w:rsidRPr="00666EA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Городской литературный конкурс чтецов «На вершине славы», посвящённый 125-летию литературной деятельности </w:t>
            </w:r>
            <w:proofErr w:type="spellStart"/>
            <w:r w:rsidRPr="00666EAF">
              <w:rPr>
                <w:rFonts w:ascii="Times New Roman" w:eastAsia="Calibri" w:hAnsi="Times New Roman" w:cs="Times New Roman"/>
                <w:sz w:val="20"/>
                <w:szCs w:val="20"/>
              </w:rPr>
              <w:t>Л.Андреева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педагог д/о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Егурнова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Е.Е..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BD8A3" w14:textId="77777777" w:rsidR="00470D87" w:rsidRPr="00133614" w:rsidRDefault="00470D87" w:rsidP="0013361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</w:rPr>
            </w:pPr>
          </w:p>
          <w:p w14:paraId="76C29517" w14:textId="77777777" w:rsidR="00470D87" w:rsidRPr="00133614" w:rsidRDefault="00470D87" w:rsidP="00133614">
            <w:pPr>
              <w:spacing w:after="0" w:line="240" w:lineRule="atLeast"/>
              <w:ind w:left="34"/>
              <w:rPr>
                <w:rFonts w:ascii="Times New Roman" w:eastAsia="Calibri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DD862" w14:textId="49A5D053" w:rsidR="00666EAF" w:rsidRDefault="00666EAF" w:rsidP="00666EAF">
            <w:pPr>
              <w:spacing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1. Феоктистова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Анастасия, </w:t>
            </w:r>
            <w:r w:rsidRPr="00666EA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Городской литературный конкурс чтецов «На вершине славы», посвящённый 125-летию литературной деятельности </w:t>
            </w:r>
            <w:proofErr w:type="spellStart"/>
            <w:r w:rsidRPr="00666EAF">
              <w:rPr>
                <w:rFonts w:ascii="Times New Roman" w:eastAsia="Calibri" w:hAnsi="Times New Roman" w:cs="Times New Roman"/>
                <w:sz w:val="20"/>
                <w:szCs w:val="20"/>
              </w:rPr>
              <w:t>Л.Андреева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педагог д/о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Егурнова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Е.Е..</w:t>
            </w:r>
          </w:p>
          <w:p w14:paraId="21DE962F" w14:textId="77777777" w:rsidR="00470D87" w:rsidRPr="00133614" w:rsidRDefault="00470D87" w:rsidP="00133614">
            <w:pPr>
              <w:spacing w:after="0" w:line="240" w:lineRule="atLeast"/>
              <w:ind w:left="34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</w:tc>
      </w:tr>
      <w:tr w:rsidR="00470D87" w:rsidRPr="00C611C0" w14:paraId="4EF90999" w14:textId="77777777" w:rsidTr="00AB379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E3511" w14:textId="77777777" w:rsidR="00470D87" w:rsidRPr="008020C6" w:rsidRDefault="00470D87" w:rsidP="00AB3793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</w:rPr>
            </w:pPr>
            <w:r w:rsidRPr="008020C6">
              <w:rPr>
                <w:rFonts w:ascii="Times New Roman" w:eastAsia="Calibri" w:hAnsi="Times New Roman" w:cs="Times New Roman"/>
              </w:rPr>
              <w:lastRenderedPageBreak/>
              <w:t>Региональный</w:t>
            </w:r>
            <w:r>
              <w:rPr>
                <w:rFonts w:ascii="Times New Roman" w:eastAsia="Calibri" w:hAnsi="Times New Roman" w:cs="Times New Roman"/>
              </w:rPr>
              <w:t xml:space="preserve"> (областной)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F5916" w14:textId="5AFAD403" w:rsidR="00AD470B" w:rsidRDefault="00AD470B" w:rsidP="00AD470B">
            <w:pPr>
              <w:tabs>
                <w:tab w:val="left" w:pos="181"/>
              </w:tabs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  <w:r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Байрамова Екатерина, </w:t>
            </w:r>
            <w:r w:rsidRPr="00AD470B">
              <w:rPr>
                <w:rFonts w:ascii="Times New Roman" w:eastAsiaTheme="minorHAnsi" w:hAnsi="Times New Roman" w:cs="Times New Roman"/>
                <w:sz w:val="20"/>
                <w:szCs w:val="20"/>
              </w:rPr>
              <w:t>XXVII областной конкурс им. А.И. Курнакова «Славлю родину свою!»</w:t>
            </w:r>
            <w:r>
              <w:rPr>
                <w:rFonts w:ascii="Times New Roman" w:eastAsiaTheme="minorHAnsi" w:hAnsi="Times New Roman" w:cs="Times New Roman"/>
                <w:sz w:val="20"/>
                <w:szCs w:val="20"/>
              </w:rPr>
              <w:t>, педагог д/о Кузнецова Г.Г.</w:t>
            </w:r>
          </w:p>
          <w:p w14:paraId="15121834" w14:textId="4C91F5C9" w:rsidR="001F3E89" w:rsidRDefault="001F3E89" w:rsidP="001F3E89">
            <w:pPr>
              <w:pStyle w:val="ae"/>
              <w:spacing w:line="240" w:lineRule="atLeast"/>
              <w:ind w:left="34" w:right="-114"/>
            </w:pPr>
            <w:r>
              <w:t xml:space="preserve">2. </w:t>
            </w:r>
            <w:proofErr w:type="spellStart"/>
            <w:r>
              <w:t>Герасина</w:t>
            </w:r>
            <w:proofErr w:type="spellEnd"/>
            <w:r>
              <w:t xml:space="preserve"> Софья, Областной фотоконкурс «Родной земли очарованье», посвящённый 80-летию освобождения Орловской области </w:t>
            </w:r>
          </w:p>
          <w:p w14:paraId="0C82AD2F" w14:textId="72373FA8" w:rsidR="001F3E89" w:rsidRDefault="001F3E89" w:rsidP="001F3E89">
            <w:pPr>
              <w:pStyle w:val="ae"/>
              <w:spacing w:line="240" w:lineRule="atLeast"/>
              <w:ind w:left="34" w:right="-114"/>
            </w:pPr>
            <w:r>
              <w:t>от немецко-фашистских захватчиков (номинация «Край мой Орловский»), педагог д/о Кузнецова Г.Г.</w:t>
            </w:r>
          </w:p>
          <w:p w14:paraId="780D6AE4" w14:textId="77777777" w:rsidR="001F3E89" w:rsidRDefault="001F3E89" w:rsidP="00AD470B">
            <w:pPr>
              <w:tabs>
                <w:tab w:val="left" w:pos="181"/>
              </w:tabs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  <w:p w14:paraId="46BE8A0B" w14:textId="5584A391" w:rsidR="005D7DB6" w:rsidRPr="00133614" w:rsidRDefault="005D7DB6" w:rsidP="00133614">
            <w:pPr>
              <w:ind w:right="-103"/>
              <w:rPr>
                <w:rFonts w:eastAsia="Calibri"/>
                <w:color w:val="FF000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4A8AE" w14:textId="77777777" w:rsidR="0043054A" w:rsidRDefault="00133614" w:rsidP="00133614">
            <w:pPr>
              <w:pStyle w:val="ae"/>
              <w:spacing w:line="240" w:lineRule="atLeast"/>
              <w:ind w:left="34" w:right="-114"/>
            </w:pPr>
            <w:r>
              <w:t xml:space="preserve">1. </w:t>
            </w:r>
            <w:r w:rsidRPr="00133614">
              <w:t>Фирсова София</w:t>
            </w:r>
            <w:r>
              <w:t xml:space="preserve">, II </w:t>
            </w:r>
            <w:r w:rsidRPr="00133614">
              <w:t>Региональный конкурс детского творчества «Рождественская сказка»</w:t>
            </w:r>
            <w:r w:rsidR="00BA5CAF">
              <w:t>, педагог д/о Кузнецова Г.Г.</w:t>
            </w:r>
          </w:p>
          <w:p w14:paraId="01E240B4" w14:textId="77777777" w:rsidR="00787D41" w:rsidRDefault="00787D41" w:rsidP="00133614">
            <w:pPr>
              <w:pStyle w:val="ae"/>
              <w:spacing w:line="240" w:lineRule="atLeast"/>
              <w:ind w:left="34" w:right="-114"/>
            </w:pPr>
          </w:p>
          <w:p w14:paraId="7C264BF7" w14:textId="77777777" w:rsidR="00787D41" w:rsidRDefault="00787D41" w:rsidP="00133614">
            <w:pPr>
              <w:pStyle w:val="ae"/>
              <w:spacing w:line="240" w:lineRule="atLeast"/>
              <w:ind w:left="34" w:right="-114"/>
            </w:pPr>
            <w:r>
              <w:t xml:space="preserve">2. Давыдов Дмитрий, </w:t>
            </w:r>
            <w:r w:rsidRPr="00787D41">
              <w:t xml:space="preserve">Личное первенство Орловской области по русским шашкам </w:t>
            </w:r>
            <w:proofErr w:type="spellStart"/>
            <w:r w:rsidRPr="00787D41">
              <w:t>сре-ди</w:t>
            </w:r>
            <w:proofErr w:type="spellEnd"/>
            <w:r w:rsidRPr="00787D41">
              <w:t xml:space="preserve"> мальчиков до 12 лет сельских </w:t>
            </w:r>
            <w:proofErr w:type="spellStart"/>
            <w:r w:rsidRPr="00787D41">
              <w:t>спортс-менов</w:t>
            </w:r>
            <w:proofErr w:type="spellEnd"/>
            <w:r>
              <w:t>, педагог д/</w:t>
            </w:r>
            <w:proofErr w:type="gramStart"/>
            <w:r>
              <w:t>о</w:t>
            </w:r>
            <w:proofErr w:type="gramEnd"/>
            <w:r>
              <w:t xml:space="preserve"> Случевский В.М.</w:t>
            </w:r>
          </w:p>
          <w:p w14:paraId="1F1DA6E7" w14:textId="77777777" w:rsidR="00787D41" w:rsidRDefault="00787D41" w:rsidP="00133614">
            <w:pPr>
              <w:pStyle w:val="ae"/>
              <w:spacing w:line="240" w:lineRule="atLeast"/>
              <w:ind w:left="34" w:right="-114"/>
            </w:pPr>
          </w:p>
          <w:p w14:paraId="0E60C02A" w14:textId="1598EE79" w:rsidR="00787D41" w:rsidRDefault="00787D41" w:rsidP="00133614">
            <w:pPr>
              <w:pStyle w:val="ae"/>
              <w:spacing w:line="240" w:lineRule="atLeast"/>
              <w:ind w:left="34" w:right="-114"/>
            </w:pPr>
            <w:r>
              <w:t xml:space="preserve">3.  </w:t>
            </w:r>
            <w:proofErr w:type="spellStart"/>
            <w:r>
              <w:t>Борзенкова</w:t>
            </w:r>
            <w:proofErr w:type="spellEnd"/>
            <w:r>
              <w:t xml:space="preserve"> Мария, </w:t>
            </w:r>
            <w:r w:rsidRPr="00787D41">
              <w:t xml:space="preserve">Личное первенство Орловской области по русским шашкам </w:t>
            </w:r>
            <w:proofErr w:type="spellStart"/>
            <w:r w:rsidRPr="00787D41">
              <w:t>сре-ди</w:t>
            </w:r>
            <w:proofErr w:type="spellEnd"/>
            <w:r w:rsidRPr="00787D41">
              <w:t xml:space="preserve"> девочек 2013-2014г.р. сельских спортсменов</w:t>
            </w:r>
            <w:r>
              <w:t>, педагог д/</w:t>
            </w:r>
            <w:proofErr w:type="gramStart"/>
            <w:r>
              <w:t>о</w:t>
            </w:r>
            <w:proofErr w:type="gramEnd"/>
            <w:r>
              <w:t xml:space="preserve"> Случевский В.М.</w:t>
            </w:r>
          </w:p>
          <w:p w14:paraId="6785ABB6" w14:textId="77777777" w:rsidR="00282792" w:rsidRDefault="00282792" w:rsidP="00133614">
            <w:pPr>
              <w:pStyle w:val="ae"/>
              <w:spacing w:line="240" w:lineRule="atLeast"/>
              <w:ind w:left="34" w:right="-114"/>
            </w:pPr>
          </w:p>
          <w:p w14:paraId="7305608C" w14:textId="444D29E0" w:rsidR="00282792" w:rsidRDefault="00282792" w:rsidP="00133614">
            <w:pPr>
              <w:pStyle w:val="ae"/>
              <w:spacing w:line="240" w:lineRule="atLeast"/>
              <w:ind w:left="34" w:right="-114"/>
              <w:rPr>
                <w:rFonts w:eastAsiaTheme="minorHAnsi"/>
              </w:rPr>
            </w:pPr>
            <w:r>
              <w:t xml:space="preserve">4. </w:t>
            </w:r>
            <w:proofErr w:type="spellStart"/>
            <w:r>
              <w:rPr>
                <w:rFonts w:eastAsiaTheme="minorHAnsi"/>
              </w:rPr>
              <w:t>Бункина</w:t>
            </w:r>
            <w:proofErr w:type="spellEnd"/>
            <w:r>
              <w:rPr>
                <w:rFonts w:eastAsiaTheme="minorHAnsi"/>
              </w:rPr>
              <w:t xml:space="preserve"> Арина, </w:t>
            </w:r>
            <w:proofErr w:type="spellStart"/>
            <w:r>
              <w:rPr>
                <w:rFonts w:eastAsiaTheme="minorHAnsi"/>
              </w:rPr>
              <w:t>Низовская</w:t>
            </w:r>
            <w:proofErr w:type="spellEnd"/>
            <w:r>
              <w:rPr>
                <w:rFonts w:eastAsiaTheme="minorHAnsi"/>
              </w:rPr>
              <w:t xml:space="preserve"> Екатерина, </w:t>
            </w:r>
            <w:r w:rsidRPr="00282792">
              <w:rPr>
                <w:rFonts w:eastAsiaTheme="minorHAnsi"/>
              </w:rPr>
              <w:t>Кубок Орловской об-</w:t>
            </w:r>
            <w:proofErr w:type="spellStart"/>
            <w:r w:rsidRPr="00282792">
              <w:rPr>
                <w:rFonts w:eastAsiaTheme="minorHAnsi"/>
              </w:rPr>
              <w:t>ласти</w:t>
            </w:r>
            <w:proofErr w:type="spellEnd"/>
            <w:r w:rsidRPr="00282792">
              <w:rPr>
                <w:rFonts w:eastAsiaTheme="minorHAnsi"/>
              </w:rPr>
              <w:t xml:space="preserve"> по современным танцевальным направлениям </w:t>
            </w:r>
            <w:proofErr w:type="spellStart"/>
            <w:r w:rsidRPr="00282792">
              <w:rPr>
                <w:rFonts w:eastAsiaTheme="minorHAnsi"/>
              </w:rPr>
              <w:t>чир</w:t>
            </w:r>
            <w:proofErr w:type="spellEnd"/>
            <w:r w:rsidRPr="00282792">
              <w:rPr>
                <w:rFonts w:eastAsiaTheme="minorHAnsi"/>
              </w:rPr>
              <w:t xml:space="preserve"> спорту и </w:t>
            </w:r>
            <w:proofErr w:type="spellStart"/>
            <w:r w:rsidRPr="00282792">
              <w:rPr>
                <w:rFonts w:eastAsiaTheme="minorHAnsi"/>
              </w:rPr>
              <w:t>чирлидингу</w:t>
            </w:r>
            <w:proofErr w:type="spellEnd"/>
            <w:r w:rsidRPr="00282792">
              <w:rPr>
                <w:rFonts w:eastAsiaTheme="minorHAnsi"/>
              </w:rPr>
              <w:t xml:space="preserve"> «DANCE HISTORY CUP»</w:t>
            </w:r>
            <w:r>
              <w:rPr>
                <w:rFonts w:eastAsiaTheme="minorHAnsi"/>
              </w:rPr>
              <w:t>, педагог д/</w:t>
            </w:r>
            <w:proofErr w:type="gramStart"/>
            <w:r>
              <w:rPr>
                <w:rFonts w:eastAsiaTheme="minorHAnsi"/>
              </w:rPr>
              <w:t>о</w:t>
            </w:r>
            <w:proofErr w:type="gramEnd"/>
            <w:r>
              <w:rPr>
                <w:rFonts w:eastAsiaTheme="minorHAnsi"/>
              </w:rPr>
              <w:t xml:space="preserve"> Иванова И.Г., Банникова А.С.</w:t>
            </w:r>
          </w:p>
          <w:p w14:paraId="6806883A" w14:textId="77777777" w:rsidR="00781B97" w:rsidRDefault="00781B97" w:rsidP="00133614">
            <w:pPr>
              <w:pStyle w:val="ae"/>
              <w:spacing w:line="240" w:lineRule="atLeast"/>
              <w:ind w:left="34" w:right="-114"/>
              <w:rPr>
                <w:rFonts w:eastAsiaTheme="minorHAnsi"/>
              </w:rPr>
            </w:pPr>
          </w:p>
          <w:p w14:paraId="646A95ED" w14:textId="4F5C685C" w:rsidR="00781B97" w:rsidRDefault="00C27B87" w:rsidP="00781B97">
            <w:pPr>
              <w:pStyle w:val="ae"/>
              <w:spacing w:line="240" w:lineRule="atLeast"/>
              <w:ind w:left="34" w:right="-114"/>
              <w:rPr>
                <w:rFonts w:eastAsiaTheme="minorHAnsi"/>
              </w:rPr>
            </w:pPr>
            <w:r>
              <w:t>5</w:t>
            </w:r>
            <w:r w:rsidR="00781B97">
              <w:t xml:space="preserve">. </w:t>
            </w:r>
            <w:proofErr w:type="spellStart"/>
            <w:r w:rsidR="00781B97">
              <w:rPr>
                <w:rFonts w:eastAsiaTheme="minorHAnsi"/>
              </w:rPr>
              <w:t>Альянова</w:t>
            </w:r>
            <w:proofErr w:type="spellEnd"/>
            <w:r w:rsidR="00781B97">
              <w:rPr>
                <w:rFonts w:eastAsiaTheme="minorHAnsi"/>
              </w:rPr>
              <w:t xml:space="preserve"> Анастасия, Кубок </w:t>
            </w:r>
            <w:r w:rsidR="00781B97">
              <w:rPr>
                <w:rFonts w:eastAsiaTheme="minorHAnsi"/>
              </w:rPr>
              <w:lastRenderedPageBreak/>
              <w:t>Орловской об</w:t>
            </w:r>
            <w:r w:rsidR="00781B97" w:rsidRPr="00282792">
              <w:rPr>
                <w:rFonts w:eastAsiaTheme="minorHAnsi"/>
              </w:rPr>
              <w:t xml:space="preserve">ласти по современным танцевальным направлениям </w:t>
            </w:r>
            <w:proofErr w:type="spellStart"/>
            <w:r w:rsidR="00781B97" w:rsidRPr="00282792">
              <w:rPr>
                <w:rFonts w:eastAsiaTheme="minorHAnsi"/>
              </w:rPr>
              <w:t>чир</w:t>
            </w:r>
            <w:proofErr w:type="spellEnd"/>
            <w:r w:rsidR="00781B97" w:rsidRPr="00282792">
              <w:rPr>
                <w:rFonts w:eastAsiaTheme="minorHAnsi"/>
              </w:rPr>
              <w:t xml:space="preserve"> спорту и </w:t>
            </w:r>
            <w:proofErr w:type="spellStart"/>
            <w:r w:rsidR="00781B97" w:rsidRPr="00282792">
              <w:rPr>
                <w:rFonts w:eastAsiaTheme="minorHAnsi"/>
              </w:rPr>
              <w:t>чирлидингу</w:t>
            </w:r>
            <w:proofErr w:type="spellEnd"/>
            <w:r w:rsidR="00781B97" w:rsidRPr="00282792">
              <w:rPr>
                <w:rFonts w:eastAsiaTheme="minorHAnsi"/>
              </w:rPr>
              <w:t xml:space="preserve"> «DANCE HISTORY CUP»</w:t>
            </w:r>
            <w:r w:rsidR="00781B97">
              <w:rPr>
                <w:rFonts w:eastAsiaTheme="minorHAnsi"/>
              </w:rPr>
              <w:t>, педагог д/</w:t>
            </w:r>
            <w:proofErr w:type="gramStart"/>
            <w:r w:rsidR="00781B97">
              <w:rPr>
                <w:rFonts w:eastAsiaTheme="minorHAnsi"/>
              </w:rPr>
              <w:t>о</w:t>
            </w:r>
            <w:proofErr w:type="gramEnd"/>
            <w:r w:rsidR="00781B97">
              <w:rPr>
                <w:rFonts w:eastAsiaTheme="minorHAnsi"/>
              </w:rPr>
              <w:t xml:space="preserve"> Иванова И.Г., Банникова А.С.</w:t>
            </w:r>
          </w:p>
          <w:p w14:paraId="2DC03774" w14:textId="77777777" w:rsidR="00781B97" w:rsidRDefault="00781B97" w:rsidP="00781B97">
            <w:pPr>
              <w:pStyle w:val="ae"/>
              <w:spacing w:line="240" w:lineRule="atLeast"/>
              <w:ind w:left="34" w:right="-114"/>
            </w:pPr>
          </w:p>
          <w:p w14:paraId="11CE8B7D" w14:textId="0BE9515F" w:rsidR="00781B97" w:rsidRDefault="00C27B87" w:rsidP="00781B97">
            <w:pPr>
              <w:pStyle w:val="ae"/>
              <w:spacing w:line="240" w:lineRule="atLeast"/>
              <w:ind w:left="34" w:right="-114"/>
              <w:rPr>
                <w:rFonts w:eastAsiaTheme="minorHAnsi"/>
              </w:rPr>
            </w:pPr>
            <w:r>
              <w:t>6</w:t>
            </w:r>
            <w:r w:rsidR="00781B97">
              <w:t xml:space="preserve">. </w:t>
            </w:r>
            <w:r w:rsidR="00781B97" w:rsidRPr="00781B97">
              <w:rPr>
                <w:rFonts w:eastAsiaTheme="minorHAnsi"/>
              </w:rPr>
              <w:t>О</w:t>
            </w:r>
            <w:r w:rsidR="00781B97">
              <w:rPr>
                <w:rFonts w:eastAsiaTheme="minorHAnsi"/>
              </w:rPr>
              <w:t>бразцовый хореографический кол</w:t>
            </w:r>
            <w:r w:rsidR="00781B97" w:rsidRPr="00781B97">
              <w:rPr>
                <w:rFonts w:eastAsiaTheme="minorHAnsi"/>
              </w:rPr>
              <w:t>лектив «Ал-</w:t>
            </w:r>
            <w:proofErr w:type="spellStart"/>
            <w:r w:rsidR="00781B97" w:rsidRPr="00781B97">
              <w:rPr>
                <w:rFonts w:eastAsiaTheme="minorHAnsi"/>
              </w:rPr>
              <w:t>легрия</w:t>
            </w:r>
            <w:proofErr w:type="spellEnd"/>
            <w:r w:rsidR="00781B97" w:rsidRPr="00781B97">
              <w:rPr>
                <w:rFonts w:eastAsiaTheme="minorHAnsi"/>
              </w:rPr>
              <w:t>»</w:t>
            </w:r>
            <w:r w:rsidR="00781B97">
              <w:rPr>
                <w:rFonts w:eastAsiaTheme="minorHAnsi"/>
              </w:rPr>
              <w:t xml:space="preserve">, </w:t>
            </w:r>
            <w:r w:rsidR="00EE420D">
              <w:rPr>
                <w:rFonts w:eastAsiaTheme="minorHAnsi"/>
              </w:rPr>
              <w:t>Кубок Орловской об</w:t>
            </w:r>
            <w:r w:rsidR="00EE420D" w:rsidRPr="00EE420D">
              <w:rPr>
                <w:rFonts w:eastAsiaTheme="minorHAnsi"/>
              </w:rPr>
              <w:t xml:space="preserve">ласти по современным танцевальным направлениям </w:t>
            </w:r>
            <w:proofErr w:type="spellStart"/>
            <w:r w:rsidR="00EE420D" w:rsidRPr="00EE420D">
              <w:rPr>
                <w:rFonts w:eastAsiaTheme="minorHAnsi"/>
              </w:rPr>
              <w:t>чир</w:t>
            </w:r>
            <w:proofErr w:type="spellEnd"/>
            <w:r w:rsidR="00EE420D" w:rsidRPr="00EE420D">
              <w:rPr>
                <w:rFonts w:eastAsiaTheme="minorHAnsi"/>
              </w:rPr>
              <w:t xml:space="preserve"> спорту и </w:t>
            </w:r>
            <w:proofErr w:type="spellStart"/>
            <w:r w:rsidR="00EE420D" w:rsidRPr="00EE420D">
              <w:rPr>
                <w:rFonts w:eastAsiaTheme="minorHAnsi"/>
              </w:rPr>
              <w:t>чирлидингу</w:t>
            </w:r>
            <w:proofErr w:type="spellEnd"/>
            <w:r w:rsidR="00EE420D" w:rsidRPr="00EE420D">
              <w:rPr>
                <w:rFonts w:eastAsiaTheme="minorHAnsi"/>
              </w:rPr>
              <w:t xml:space="preserve"> «DANCE HISTORY CUP»</w:t>
            </w:r>
            <w:r w:rsidR="00781B97">
              <w:rPr>
                <w:rFonts w:eastAsiaTheme="minorHAnsi"/>
              </w:rPr>
              <w:t>, педагог д/</w:t>
            </w:r>
            <w:proofErr w:type="gramStart"/>
            <w:r w:rsidR="00781B97">
              <w:rPr>
                <w:rFonts w:eastAsiaTheme="minorHAnsi"/>
              </w:rPr>
              <w:t>о</w:t>
            </w:r>
            <w:proofErr w:type="gramEnd"/>
            <w:r w:rsidR="00781B97">
              <w:rPr>
                <w:rFonts w:eastAsiaTheme="minorHAnsi"/>
              </w:rPr>
              <w:t xml:space="preserve"> Иванова И.Г., Банникова А.С.</w:t>
            </w:r>
          </w:p>
          <w:p w14:paraId="7D4D193F" w14:textId="77777777" w:rsidR="00781B97" w:rsidRDefault="00781B97" w:rsidP="00781B97">
            <w:pPr>
              <w:pStyle w:val="ae"/>
              <w:spacing w:line="240" w:lineRule="atLeast"/>
              <w:ind w:left="34" w:right="-114"/>
            </w:pPr>
          </w:p>
          <w:p w14:paraId="79A31355" w14:textId="7FBD8D32" w:rsidR="00B17F95" w:rsidRDefault="00C27B87" w:rsidP="00B17F95">
            <w:pPr>
              <w:pStyle w:val="ae"/>
              <w:spacing w:line="240" w:lineRule="atLeast"/>
              <w:ind w:left="34" w:right="-114"/>
            </w:pPr>
            <w:r>
              <w:t>7</w:t>
            </w:r>
            <w:r w:rsidR="00B17F95">
              <w:t xml:space="preserve">. Банникова Алена, </w:t>
            </w:r>
            <w:r w:rsidR="00B17F95" w:rsidRPr="00B17F95">
              <w:t>Областной конкурс детского художественного и декоративного творчества «Орловская палитра», номинация «ДПИ. Мягкая игрушка»</w:t>
            </w:r>
            <w:r w:rsidR="00B17F95">
              <w:t>, педагог д/о Третьякова В.А.</w:t>
            </w:r>
          </w:p>
          <w:p w14:paraId="601EDFF4" w14:textId="77777777" w:rsidR="00B17F95" w:rsidRDefault="00B17F95" w:rsidP="00B17F95">
            <w:pPr>
              <w:pStyle w:val="ae"/>
              <w:spacing w:line="240" w:lineRule="atLeast"/>
              <w:ind w:left="34" w:right="-114"/>
            </w:pPr>
          </w:p>
          <w:p w14:paraId="718FB1A3" w14:textId="6C9A9DFA" w:rsidR="00B17F95" w:rsidRDefault="00C27B87" w:rsidP="00B17F95">
            <w:pPr>
              <w:pStyle w:val="ae"/>
              <w:spacing w:line="240" w:lineRule="atLeast"/>
              <w:ind w:left="34" w:right="-114"/>
            </w:pPr>
            <w:r>
              <w:t>8</w:t>
            </w:r>
            <w:r w:rsidR="00B17F95">
              <w:t xml:space="preserve">. Арсентьева Елена, </w:t>
            </w:r>
            <w:r w:rsidR="00B17F95" w:rsidRPr="00B17F95">
              <w:t>Областной конкурс детского художественного и декоративного творчества «Орловская палитра», номинация «ДПИ. Лепка из солёного теста»</w:t>
            </w:r>
            <w:r w:rsidR="00B17F95">
              <w:t>, педагог д/о Третьякова В.А.</w:t>
            </w:r>
          </w:p>
          <w:p w14:paraId="00B31740" w14:textId="77777777" w:rsidR="00B17F95" w:rsidRDefault="00B17F95" w:rsidP="00B17F95">
            <w:pPr>
              <w:pStyle w:val="ae"/>
              <w:spacing w:line="240" w:lineRule="atLeast"/>
              <w:ind w:left="34" w:right="-114"/>
            </w:pPr>
          </w:p>
          <w:p w14:paraId="33DDF3D2" w14:textId="08DC9209" w:rsidR="00AD470B" w:rsidRDefault="00C27B87" w:rsidP="00AD470B">
            <w:pPr>
              <w:pStyle w:val="ae"/>
              <w:spacing w:line="240" w:lineRule="atLeast"/>
              <w:ind w:left="34" w:right="-114"/>
            </w:pPr>
            <w:r>
              <w:t>9</w:t>
            </w:r>
            <w:r w:rsidR="00AD470B">
              <w:t xml:space="preserve">. Самойлов Артем, </w:t>
            </w:r>
            <w:r w:rsidR="00AD470B" w:rsidRPr="00AD470B">
              <w:t>Областной конкурс - выставка детского творчества «Дети, техника, творчество»</w:t>
            </w:r>
            <w:r w:rsidR="00AD470B">
              <w:t>, педагог д/о Кузнецова Г.Г.</w:t>
            </w:r>
          </w:p>
          <w:p w14:paraId="14964891" w14:textId="77777777" w:rsidR="00781B97" w:rsidRDefault="00781B97" w:rsidP="00133614">
            <w:pPr>
              <w:pStyle w:val="ae"/>
              <w:spacing w:line="240" w:lineRule="atLeast"/>
              <w:ind w:left="34" w:right="-114"/>
            </w:pPr>
          </w:p>
          <w:p w14:paraId="7403C4A5" w14:textId="40E79BD6" w:rsidR="00AD470B" w:rsidRDefault="00C27B87" w:rsidP="00AD470B">
            <w:pPr>
              <w:pStyle w:val="ae"/>
              <w:spacing w:line="240" w:lineRule="atLeast"/>
              <w:ind w:left="34" w:right="-114"/>
            </w:pPr>
            <w:r>
              <w:t>10</w:t>
            </w:r>
            <w:r w:rsidR="00AD470B">
              <w:t xml:space="preserve">. Давыдов Марк, </w:t>
            </w:r>
            <w:r w:rsidR="00AD470B" w:rsidRPr="00AD470B">
              <w:t>Областной конкурс - выставка детского творчества «Дети, техника, творчество»</w:t>
            </w:r>
            <w:r w:rsidR="00AD470B">
              <w:t xml:space="preserve">, </w:t>
            </w:r>
            <w:r w:rsidR="00AD470B">
              <w:lastRenderedPageBreak/>
              <w:t>педагог д/о Кузнецова Г.Г.</w:t>
            </w:r>
          </w:p>
          <w:p w14:paraId="26F73A6C" w14:textId="1D2F1810" w:rsidR="00BA5CAF" w:rsidRDefault="00BA5CAF" w:rsidP="00133614">
            <w:pPr>
              <w:pStyle w:val="ae"/>
              <w:spacing w:line="240" w:lineRule="atLeast"/>
              <w:ind w:left="34" w:right="-114"/>
            </w:pPr>
          </w:p>
          <w:p w14:paraId="211DE413" w14:textId="3CDC3091" w:rsidR="00AD470B" w:rsidRDefault="00AD470B" w:rsidP="00AD470B">
            <w:pPr>
              <w:pStyle w:val="ae"/>
              <w:spacing w:line="240" w:lineRule="atLeast"/>
              <w:ind w:left="34" w:right="-114"/>
            </w:pPr>
            <w:r>
              <w:t>1</w:t>
            </w:r>
            <w:r w:rsidR="00C27B87">
              <w:t>1</w:t>
            </w:r>
            <w:r>
              <w:t xml:space="preserve">. Банникова Алена, </w:t>
            </w:r>
            <w:r w:rsidRPr="00AD470B">
              <w:t>Областной конкурс - выставка детского творчества «Дети, техника, творчество»</w:t>
            </w:r>
            <w:r>
              <w:t>, педагог д/о Третьякова В.А.</w:t>
            </w:r>
          </w:p>
          <w:p w14:paraId="6ADC510A" w14:textId="77777777" w:rsidR="00AD470B" w:rsidRDefault="00AD470B" w:rsidP="00133614">
            <w:pPr>
              <w:pStyle w:val="ae"/>
              <w:spacing w:line="240" w:lineRule="atLeast"/>
              <w:ind w:left="34" w:right="-114"/>
            </w:pPr>
          </w:p>
          <w:p w14:paraId="40D1AAA5" w14:textId="42DFD7C5" w:rsidR="00DC5208" w:rsidRDefault="00DC5208" w:rsidP="00DC5208">
            <w:pPr>
              <w:pStyle w:val="ae"/>
              <w:spacing w:line="240" w:lineRule="atLeast"/>
              <w:ind w:left="34" w:right="-114"/>
            </w:pPr>
            <w:r>
              <w:t>1</w:t>
            </w:r>
            <w:r w:rsidR="00C27B87">
              <w:t>2</w:t>
            </w:r>
            <w:r>
              <w:t xml:space="preserve">. </w:t>
            </w:r>
            <w:r w:rsidRPr="00DC5208">
              <w:t xml:space="preserve">Давыдов Дмитрий, Давыдов Михаил, Козлов Виктор, </w:t>
            </w:r>
            <w:proofErr w:type="spellStart"/>
            <w:r w:rsidRPr="00DC5208">
              <w:t>Борзёнкова</w:t>
            </w:r>
            <w:proofErr w:type="spellEnd"/>
            <w:r w:rsidRPr="00DC5208">
              <w:t xml:space="preserve"> Мария</w:t>
            </w:r>
            <w:r>
              <w:t xml:space="preserve">, </w:t>
            </w:r>
            <w:r w:rsidRPr="00DC5208">
              <w:t>Первенство Орловской области по Русским шашкам среди сель-</w:t>
            </w:r>
            <w:proofErr w:type="spellStart"/>
            <w:r w:rsidRPr="00DC5208">
              <w:t>ских</w:t>
            </w:r>
            <w:proofErr w:type="spellEnd"/>
            <w:r w:rsidRPr="00DC5208">
              <w:t xml:space="preserve"> </w:t>
            </w:r>
            <w:proofErr w:type="spellStart"/>
            <w:r w:rsidRPr="00DC5208">
              <w:t>общеобразова</w:t>
            </w:r>
            <w:proofErr w:type="spellEnd"/>
            <w:r w:rsidRPr="00DC5208">
              <w:t>-тельных школ «Чудо-шашки»</w:t>
            </w:r>
            <w:r>
              <w:t>,</w:t>
            </w:r>
            <w:r w:rsidRPr="00DC5208">
              <w:t xml:space="preserve"> </w:t>
            </w:r>
            <w:r>
              <w:t xml:space="preserve"> педагог д/</w:t>
            </w:r>
            <w:proofErr w:type="gramStart"/>
            <w:r>
              <w:t>о</w:t>
            </w:r>
            <w:proofErr w:type="gramEnd"/>
            <w:r>
              <w:t xml:space="preserve"> Случевский В.М.</w:t>
            </w:r>
          </w:p>
          <w:p w14:paraId="20ADE817" w14:textId="77777777" w:rsidR="008D02D9" w:rsidRDefault="008D02D9" w:rsidP="00DC5208">
            <w:pPr>
              <w:pStyle w:val="ae"/>
              <w:spacing w:line="240" w:lineRule="atLeast"/>
              <w:ind w:left="34" w:right="-114"/>
            </w:pPr>
          </w:p>
          <w:p w14:paraId="62606BE7" w14:textId="6F216471" w:rsidR="008D02D9" w:rsidRDefault="008D02D9" w:rsidP="008D02D9">
            <w:pPr>
              <w:pStyle w:val="ae"/>
              <w:spacing w:line="240" w:lineRule="atLeast"/>
              <w:ind w:left="34" w:right="-114"/>
            </w:pPr>
            <w:r>
              <w:t>1</w:t>
            </w:r>
            <w:r w:rsidR="00C27B87">
              <w:t>3</w:t>
            </w:r>
            <w:r>
              <w:t xml:space="preserve">. </w:t>
            </w:r>
            <w:proofErr w:type="spellStart"/>
            <w:r>
              <w:t>Варданян</w:t>
            </w:r>
            <w:proofErr w:type="spellEnd"/>
            <w:r>
              <w:t xml:space="preserve"> Дмитрий, Региональный этап Большого Всероссийского фестиваля детского и юношеского творчества, в том числе для детей </w:t>
            </w:r>
          </w:p>
          <w:p w14:paraId="7E29CA35" w14:textId="28187854" w:rsidR="008D02D9" w:rsidRDefault="008D02D9" w:rsidP="008D02D9">
            <w:pPr>
              <w:pStyle w:val="ae"/>
              <w:spacing w:line="240" w:lineRule="atLeast"/>
              <w:ind w:left="34" w:right="-114"/>
            </w:pPr>
            <w:r>
              <w:t>с ограниченными возможностями здоровья, педагог д/о Кузнецова Г.Г.</w:t>
            </w:r>
          </w:p>
          <w:p w14:paraId="4AAD873B" w14:textId="77777777" w:rsidR="008D02D9" w:rsidRDefault="008D02D9" w:rsidP="00DC5208">
            <w:pPr>
              <w:pStyle w:val="ae"/>
              <w:spacing w:line="240" w:lineRule="atLeast"/>
              <w:ind w:left="34" w:right="-114"/>
            </w:pPr>
          </w:p>
          <w:p w14:paraId="29D41664" w14:textId="6B2B3E65" w:rsidR="008D02D9" w:rsidRDefault="008D02D9" w:rsidP="008D02D9">
            <w:pPr>
              <w:pStyle w:val="ae"/>
              <w:spacing w:line="240" w:lineRule="atLeast"/>
              <w:ind w:left="34" w:right="-114"/>
            </w:pPr>
            <w:r>
              <w:t>1</w:t>
            </w:r>
            <w:r w:rsidR="00C27B87">
              <w:t>4</w:t>
            </w:r>
            <w:r>
              <w:t xml:space="preserve">. Поповченко Варвара, Региональный этап Большого Всероссийского фестиваля детского и юношеского творчества, в том числе для детей </w:t>
            </w:r>
          </w:p>
          <w:p w14:paraId="486BD4B2" w14:textId="1DCB7A14" w:rsidR="008D02D9" w:rsidRDefault="008D02D9" w:rsidP="008D02D9">
            <w:pPr>
              <w:pStyle w:val="ae"/>
              <w:spacing w:line="240" w:lineRule="atLeast"/>
              <w:ind w:left="34" w:right="-114"/>
            </w:pPr>
            <w:r>
              <w:t>с ограниченными возможностями здоровья, педагог д/о Третьякова В.А.</w:t>
            </w:r>
          </w:p>
          <w:p w14:paraId="01E0D83C" w14:textId="77777777" w:rsidR="008D02D9" w:rsidRDefault="008D02D9" w:rsidP="00DC5208">
            <w:pPr>
              <w:pStyle w:val="ae"/>
              <w:spacing w:line="240" w:lineRule="atLeast"/>
              <w:ind w:left="34" w:right="-114"/>
            </w:pPr>
          </w:p>
          <w:p w14:paraId="024B21B8" w14:textId="71F1502E" w:rsidR="00672541" w:rsidRDefault="00672541" w:rsidP="00672541">
            <w:pPr>
              <w:pStyle w:val="ae"/>
              <w:spacing w:line="240" w:lineRule="atLeast"/>
              <w:ind w:left="34" w:right="-114"/>
            </w:pPr>
            <w:r>
              <w:t>1</w:t>
            </w:r>
            <w:r w:rsidR="00C27B87">
              <w:t>5</w:t>
            </w:r>
            <w:r>
              <w:t xml:space="preserve">. </w:t>
            </w:r>
            <w:r w:rsidRPr="00DC5208">
              <w:t xml:space="preserve">Давыдов Дмитрий, </w:t>
            </w:r>
            <w:r w:rsidRPr="00672541">
              <w:t>Первенство Орлов-</w:t>
            </w:r>
            <w:proofErr w:type="spellStart"/>
            <w:r w:rsidRPr="00672541">
              <w:t>ской</w:t>
            </w:r>
            <w:proofErr w:type="spellEnd"/>
            <w:r w:rsidRPr="00672541">
              <w:t xml:space="preserve"> области по шах-матам среди </w:t>
            </w:r>
            <w:r>
              <w:t>мальчиков 2012-2013г.р. сель</w:t>
            </w:r>
            <w:r w:rsidRPr="00672541">
              <w:t>ских спортсменов</w:t>
            </w:r>
            <w:r>
              <w:t>,</w:t>
            </w:r>
            <w:r w:rsidRPr="00DC5208">
              <w:t xml:space="preserve"> </w:t>
            </w:r>
            <w:r>
              <w:t xml:space="preserve"> педагог д/</w:t>
            </w:r>
            <w:proofErr w:type="gramStart"/>
            <w:r>
              <w:t>о</w:t>
            </w:r>
            <w:proofErr w:type="gramEnd"/>
            <w:r>
              <w:t xml:space="preserve"> Случевский В.М.</w:t>
            </w:r>
          </w:p>
          <w:p w14:paraId="779DEC86" w14:textId="77777777" w:rsidR="00672541" w:rsidRDefault="00672541" w:rsidP="00672541">
            <w:pPr>
              <w:pStyle w:val="ae"/>
              <w:spacing w:line="240" w:lineRule="atLeast"/>
              <w:ind w:left="34" w:right="-114"/>
            </w:pPr>
          </w:p>
          <w:p w14:paraId="7D7E76BB" w14:textId="346A7F83" w:rsidR="00672541" w:rsidRDefault="00672541" w:rsidP="00672541">
            <w:pPr>
              <w:pStyle w:val="ae"/>
              <w:spacing w:line="240" w:lineRule="atLeast"/>
              <w:ind w:left="34" w:right="-114"/>
            </w:pPr>
            <w:r>
              <w:lastRenderedPageBreak/>
              <w:t>1</w:t>
            </w:r>
            <w:r w:rsidR="00C27B87">
              <w:t>6</w:t>
            </w:r>
            <w:r>
              <w:t xml:space="preserve">. </w:t>
            </w:r>
            <w:proofErr w:type="spellStart"/>
            <w:r>
              <w:t>Маренкова</w:t>
            </w:r>
            <w:proofErr w:type="spellEnd"/>
            <w:r>
              <w:t xml:space="preserve"> Вероника</w:t>
            </w:r>
            <w:r w:rsidRPr="00DC5208">
              <w:t xml:space="preserve">, </w:t>
            </w:r>
            <w:r>
              <w:t>Первенство Орлов</w:t>
            </w:r>
            <w:r w:rsidRPr="00672541">
              <w:t xml:space="preserve">ской области по шах-матам среди </w:t>
            </w:r>
            <w:r>
              <w:t>девочек 2012-2013г.р. сель</w:t>
            </w:r>
            <w:r w:rsidRPr="00672541">
              <w:t>ских спортсменов</w:t>
            </w:r>
            <w:r>
              <w:t>,</w:t>
            </w:r>
            <w:r w:rsidRPr="00DC5208">
              <w:t xml:space="preserve"> </w:t>
            </w:r>
            <w:r>
              <w:t xml:space="preserve"> педагог д/</w:t>
            </w:r>
            <w:proofErr w:type="gramStart"/>
            <w:r>
              <w:t>о</w:t>
            </w:r>
            <w:proofErr w:type="gramEnd"/>
            <w:r>
              <w:t xml:space="preserve"> Случевский В.М.</w:t>
            </w:r>
          </w:p>
          <w:p w14:paraId="254E778D" w14:textId="77777777" w:rsidR="007A555E" w:rsidRDefault="007A555E" w:rsidP="00672541">
            <w:pPr>
              <w:pStyle w:val="ae"/>
              <w:spacing w:line="240" w:lineRule="atLeast"/>
              <w:ind w:left="34" w:right="-114"/>
            </w:pPr>
          </w:p>
          <w:p w14:paraId="7DEA117D" w14:textId="516FC96A" w:rsidR="007A555E" w:rsidRDefault="007A555E" w:rsidP="007A555E">
            <w:pPr>
              <w:pStyle w:val="ae"/>
              <w:spacing w:line="240" w:lineRule="atLeast"/>
              <w:ind w:left="34" w:right="-114"/>
              <w:rPr>
                <w:rFonts w:eastAsiaTheme="minorHAnsi"/>
              </w:rPr>
            </w:pPr>
            <w:r>
              <w:t>1</w:t>
            </w:r>
            <w:r w:rsidR="00C27B87">
              <w:t>7</w:t>
            </w:r>
            <w:r>
              <w:t>. Сиротинина Мария (</w:t>
            </w:r>
            <w:r w:rsidRPr="00781B97">
              <w:rPr>
                <w:rFonts w:eastAsiaTheme="minorHAnsi"/>
              </w:rPr>
              <w:t>О</w:t>
            </w:r>
            <w:r>
              <w:rPr>
                <w:rFonts w:eastAsiaTheme="minorHAnsi"/>
              </w:rPr>
              <w:t>бразцовый хореографический кол</w:t>
            </w:r>
            <w:r w:rsidRPr="00781B97">
              <w:rPr>
                <w:rFonts w:eastAsiaTheme="minorHAnsi"/>
              </w:rPr>
              <w:t>лектив «Ал-</w:t>
            </w:r>
            <w:proofErr w:type="spellStart"/>
            <w:r w:rsidRPr="00781B97">
              <w:rPr>
                <w:rFonts w:eastAsiaTheme="minorHAnsi"/>
              </w:rPr>
              <w:t>легрия</w:t>
            </w:r>
            <w:proofErr w:type="spellEnd"/>
            <w:r w:rsidRPr="00781B97">
              <w:rPr>
                <w:rFonts w:eastAsiaTheme="minorHAnsi"/>
              </w:rPr>
              <w:t>»</w:t>
            </w:r>
            <w:r>
              <w:rPr>
                <w:rFonts w:eastAsiaTheme="minorHAnsi"/>
              </w:rPr>
              <w:t xml:space="preserve">), </w:t>
            </w:r>
            <w:r w:rsidRPr="007A555E">
              <w:rPr>
                <w:rFonts w:eastAsiaTheme="minorHAnsi"/>
              </w:rPr>
              <w:t>Областной фестиваль-премия «Лидер»</w:t>
            </w:r>
            <w:r>
              <w:rPr>
                <w:rFonts w:eastAsiaTheme="minorHAnsi"/>
              </w:rPr>
              <w:t>, педагог д/</w:t>
            </w:r>
            <w:proofErr w:type="gramStart"/>
            <w:r>
              <w:rPr>
                <w:rFonts w:eastAsiaTheme="minorHAnsi"/>
              </w:rPr>
              <w:t>о</w:t>
            </w:r>
            <w:proofErr w:type="gramEnd"/>
            <w:r>
              <w:rPr>
                <w:rFonts w:eastAsiaTheme="minorHAnsi"/>
              </w:rPr>
              <w:t xml:space="preserve"> Иванова И.Г.</w:t>
            </w:r>
          </w:p>
          <w:p w14:paraId="4E4D134B" w14:textId="77777777" w:rsidR="007A555E" w:rsidRDefault="007A555E" w:rsidP="00672541">
            <w:pPr>
              <w:pStyle w:val="ae"/>
              <w:spacing w:line="240" w:lineRule="atLeast"/>
              <w:ind w:left="34" w:right="-114"/>
            </w:pPr>
          </w:p>
          <w:p w14:paraId="7ABF0143" w14:textId="2A81E3A4" w:rsidR="007A555E" w:rsidRDefault="007A555E" w:rsidP="007A555E">
            <w:pPr>
              <w:pStyle w:val="ae"/>
              <w:spacing w:line="240" w:lineRule="atLeast"/>
              <w:ind w:left="34" w:right="-114"/>
            </w:pPr>
            <w:r>
              <w:t>1</w:t>
            </w:r>
            <w:r w:rsidR="00C27B87">
              <w:t>8</w:t>
            </w:r>
            <w:r>
              <w:t xml:space="preserve">. </w:t>
            </w:r>
            <w:proofErr w:type="spellStart"/>
            <w:r>
              <w:t>Бункина</w:t>
            </w:r>
            <w:proofErr w:type="spellEnd"/>
            <w:r>
              <w:t xml:space="preserve"> Арина, </w:t>
            </w:r>
          </w:p>
          <w:p w14:paraId="66A0D9F1" w14:textId="0CA04E5F" w:rsidR="007A555E" w:rsidRDefault="007A555E" w:rsidP="007A555E">
            <w:pPr>
              <w:pStyle w:val="ae"/>
              <w:spacing w:line="240" w:lineRule="atLeast"/>
              <w:ind w:left="34" w:right="-114"/>
              <w:rPr>
                <w:rFonts w:eastAsiaTheme="minorHAnsi"/>
              </w:rPr>
            </w:pPr>
            <w:proofErr w:type="spellStart"/>
            <w:r>
              <w:t>Низовская</w:t>
            </w:r>
            <w:proofErr w:type="spellEnd"/>
            <w:r>
              <w:t xml:space="preserve"> Екатерина (</w:t>
            </w:r>
            <w:r w:rsidRPr="00781B97">
              <w:rPr>
                <w:rFonts w:eastAsiaTheme="minorHAnsi"/>
              </w:rPr>
              <w:t>О</w:t>
            </w:r>
            <w:r>
              <w:rPr>
                <w:rFonts w:eastAsiaTheme="minorHAnsi"/>
              </w:rPr>
              <w:t>бразцовый хореографический кол</w:t>
            </w:r>
            <w:r w:rsidRPr="00781B97">
              <w:rPr>
                <w:rFonts w:eastAsiaTheme="minorHAnsi"/>
              </w:rPr>
              <w:t>лектив «Ал-</w:t>
            </w:r>
            <w:proofErr w:type="spellStart"/>
            <w:r w:rsidRPr="00781B97">
              <w:rPr>
                <w:rFonts w:eastAsiaTheme="minorHAnsi"/>
              </w:rPr>
              <w:t>легрия</w:t>
            </w:r>
            <w:proofErr w:type="spellEnd"/>
            <w:r w:rsidRPr="00781B97">
              <w:rPr>
                <w:rFonts w:eastAsiaTheme="minorHAnsi"/>
              </w:rPr>
              <w:t>»</w:t>
            </w:r>
            <w:r>
              <w:rPr>
                <w:rFonts w:eastAsiaTheme="minorHAnsi"/>
              </w:rPr>
              <w:t xml:space="preserve">), </w:t>
            </w:r>
            <w:r w:rsidRPr="007A555E">
              <w:rPr>
                <w:rFonts w:eastAsiaTheme="minorHAnsi"/>
              </w:rPr>
              <w:t>Областной фестиваль-премия «Лидер»</w:t>
            </w:r>
            <w:r>
              <w:rPr>
                <w:rFonts w:eastAsiaTheme="minorHAnsi"/>
              </w:rPr>
              <w:t>, педагог д/</w:t>
            </w:r>
            <w:proofErr w:type="gramStart"/>
            <w:r>
              <w:rPr>
                <w:rFonts w:eastAsiaTheme="minorHAnsi"/>
              </w:rPr>
              <w:t>о</w:t>
            </w:r>
            <w:proofErr w:type="gramEnd"/>
            <w:r>
              <w:rPr>
                <w:rFonts w:eastAsiaTheme="minorHAnsi"/>
              </w:rPr>
              <w:t xml:space="preserve"> Иванова И.Г.</w:t>
            </w:r>
          </w:p>
          <w:p w14:paraId="0AAE9543" w14:textId="77777777" w:rsidR="007A555E" w:rsidRDefault="007A555E" w:rsidP="00672541">
            <w:pPr>
              <w:pStyle w:val="ae"/>
              <w:spacing w:line="240" w:lineRule="atLeast"/>
              <w:ind w:left="34" w:right="-114"/>
            </w:pPr>
          </w:p>
          <w:p w14:paraId="07FF23D5" w14:textId="23485EA7" w:rsidR="007A555E" w:rsidRDefault="007A555E" w:rsidP="007A555E">
            <w:pPr>
              <w:pStyle w:val="ae"/>
              <w:spacing w:line="240" w:lineRule="atLeast"/>
              <w:ind w:left="34" w:right="-114"/>
              <w:rPr>
                <w:rFonts w:eastAsiaTheme="minorHAnsi"/>
              </w:rPr>
            </w:pPr>
            <w:r>
              <w:t>1</w:t>
            </w:r>
            <w:r w:rsidR="00C27B87">
              <w:t>9</w:t>
            </w:r>
            <w:r>
              <w:t xml:space="preserve">. </w:t>
            </w:r>
            <w:r w:rsidRPr="00781B97">
              <w:rPr>
                <w:rFonts w:eastAsiaTheme="minorHAnsi"/>
              </w:rPr>
              <w:t>О</w:t>
            </w:r>
            <w:r>
              <w:rPr>
                <w:rFonts w:eastAsiaTheme="minorHAnsi"/>
              </w:rPr>
              <w:t>бразцовый хореографический кол</w:t>
            </w:r>
            <w:r w:rsidRPr="00781B97">
              <w:rPr>
                <w:rFonts w:eastAsiaTheme="minorHAnsi"/>
              </w:rPr>
              <w:t>лектив «Ал-</w:t>
            </w:r>
            <w:proofErr w:type="spellStart"/>
            <w:r w:rsidRPr="00781B97">
              <w:rPr>
                <w:rFonts w:eastAsiaTheme="minorHAnsi"/>
              </w:rPr>
              <w:t>легрия</w:t>
            </w:r>
            <w:proofErr w:type="spellEnd"/>
            <w:r w:rsidRPr="00781B97">
              <w:rPr>
                <w:rFonts w:eastAsiaTheme="minorHAnsi"/>
              </w:rPr>
              <w:t>»</w:t>
            </w:r>
            <w:r>
              <w:rPr>
                <w:rFonts w:eastAsiaTheme="minorHAnsi"/>
              </w:rPr>
              <w:t xml:space="preserve">, </w:t>
            </w:r>
            <w:r w:rsidRPr="007A555E">
              <w:rPr>
                <w:rFonts w:eastAsiaTheme="minorHAnsi"/>
              </w:rPr>
              <w:t>Областной фестиваль-премия «Лидер»</w:t>
            </w:r>
            <w:r>
              <w:rPr>
                <w:rFonts w:eastAsiaTheme="minorHAnsi"/>
              </w:rPr>
              <w:t>, педагог д/</w:t>
            </w:r>
            <w:proofErr w:type="gramStart"/>
            <w:r>
              <w:rPr>
                <w:rFonts w:eastAsiaTheme="minorHAnsi"/>
              </w:rPr>
              <w:t>о</w:t>
            </w:r>
            <w:proofErr w:type="gramEnd"/>
            <w:r>
              <w:rPr>
                <w:rFonts w:eastAsiaTheme="minorHAnsi"/>
              </w:rPr>
              <w:t xml:space="preserve"> Иванова И.Г.</w:t>
            </w:r>
          </w:p>
          <w:p w14:paraId="08036867" w14:textId="77777777" w:rsidR="007A555E" w:rsidRDefault="007A555E" w:rsidP="00672541">
            <w:pPr>
              <w:pStyle w:val="ae"/>
              <w:spacing w:line="240" w:lineRule="atLeast"/>
              <w:ind w:left="34" w:right="-114"/>
            </w:pPr>
          </w:p>
          <w:p w14:paraId="76322852" w14:textId="5A0FBE42" w:rsidR="00282792" w:rsidRDefault="00C27B87" w:rsidP="004C264B">
            <w:pPr>
              <w:pStyle w:val="ae"/>
              <w:spacing w:line="240" w:lineRule="atLeast"/>
              <w:ind w:left="34" w:right="-114"/>
            </w:pPr>
            <w:r>
              <w:t>20</w:t>
            </w:r>
            <w:r w:rsidR="003D0370">
              <w:t xml:space="preserve">. </w:t>
            </w:r>
            <w:proofErr w:type="spellStart"/>
            <w:r w:rsidR="003D0370">
              <w:t>Волженцева</w:t>
            </w:r>
            <w:proofErr w:type="spellEnd"/>
            <w:r w:rsidR="003D0370">
              <w:t xml:space="preserve"> Елизавета, </w:t>
            </w:r>
            <w:r w:rsidR="003D0370" w:rsidRPr="003D0370">
              <w:t>Образовательная неделя, посвящённая празднованию 205-летию со дня рождения И.С. Тургенева в Орловской области (номинация «Фоторабота «Тургеневская открытка»)</w:t>
            </w:r>
            <w:r w:rsidR="003D0370">
              <w:t>, педа</w:t>
            </w:r>
            <w:r w:rsidR="004C264B">
              <w:t>гог д/о Кузнецова Г.Г.</w:t>
            </w:r>
          </w:p>
          <w:p w14:paraId="22E0EDA5" w14:textId="61F7B045" w:rsidR="004C264B" w:rsidRPr="00133614" w:rsidRDefault="004C264B" w:rsidP="004C264B">
            <w:pPr>
              <w:pStyle w:val="ae"/>
              <w:spacing w:line="240" w:lineRule="atLeast"/>
              <w:ind w:left="34" w:right="-114"/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1B2F0" w14:textId="77777777" w:rsidR="000371AC" w:rsidRDefault="00282792" w:rsidP="00133614">
            <w:pPr>
              <w:ind w:right="-108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1. </w:t>
            </w:r>
            <w:r>
              <w:rPr>
                <w:rFonts w:ascii="Times New Roman" w:eastAsiaTheme="minorHAnsi" w:hAnsi="Times New Roman" w:cs="Times New Roman"/>
                <w:sz w:val="20"/>
                <w:szCs w:val="20"/>
              </w:rPr>
              <w:t>Образцовый хореографический кол-</w:t>
            </w:r>
            <w:proofErr w:type="spellStart"/>
            <w:r>
              <w:rPr>
                <w:rFonts w:ascii="Times New Roman" w:eastAsiaTheme="minorHAnsi" w:hAnsi="Times New Roman" w:cs="Times New Roman"/>
                <w:sz w:val="20"/>
                <w:szCs w:val="20"/>
              </w:rPr>
              <w:t>лектив</w:t>
            </w:r>
            <w:proofErr w:type="spellEnd"/>
            <w:r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 «</w:t>
            </w:r>
            <w:proofErr w:type="spellStart"/>
            <w:r>
              <w:rPr>
                <w:rFonts w:ascii="Times New Roman" w:eastAsiaTheme="minorHAnsi" w:hAnsi="Times New Roman" w:cs="Times New Roman"/>
                <w:sz w:val="20"/>
                <w:szCs w:val="20"/>
              </w:rPr>
              <w:t>Ал</w:t>
            </w:r>
            <w:r w:rsidRPr="00282792">
              <w:rPr>
                <w:rFonts w:ascii="Times New Roman" w:eastAsiaTheme="minorHAnsi" w:hAnsi="Times New Roman" w:cs="Times New Roman"/>
                <w:sz w:val="20"/>
                <w:szCs w:val="20"/>
              </w:rPr>
              <w:t>легрия</w:t>
            </w:r>
            <w:proofErr w:type="spellEnd"/>
            <w:r w:rsidRPr="00282792">
              <w:rPr>
                <w:rFonts w:ascii="Times New Roman" w:eastAsiaTheme="minorHAnsi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eastAsiaTheme="minorHAnsi" w:hAnsi="Times New Roman" w:cs="Times New Roman"/>
                <w:sz w:val="20"/>
                <w:szCs w:val="20"/>
              </w:rPr>
              <w:t>, Кубок Орловской об</w:t>
            </w:r>
            <w:r w:rsidRPr="00282792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ласти по современным танцевальным направлениям </w:t>
            </w:r>
            <w:proofErr w:type="spellStart"/>
            <w:r w:rsidRPr="00282792">
              <w:rPr>
                <w:rFonts w:ascii="Times New Roman" w:eastAsiaTheme="minorHAnsi" w:hAnsi="Times New Roman" w:cs="Times New Roman"/>
                <w:sz w:val="20"/>
                <w:szCs w:val="20"/>
              </w:rPr>
              <w:t>чир</w:t>
            </w:r>
            <w:proofErr w:type="spellEnd"/>
            <w:r w:rsidRPr="00282792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 спорту и </w:t>
            </w:r>
            <w:proofErr w:type="spellStart"/>
            <w:r w:rsidRPr="00282792">
              <w:rPr>
                <w:rFonts w:ascii="Times New Roman" w:eastAsiaTheme="minorHAnsi" w:hAnsi="Times New Roman" w:cs="Times New Roman"/>
                <w:sz w:val="20"/>
                <w:szCs w:val="20"/>
              </w:rPr>
              <w:t>чирлидингу</w:t>
            </w:r>
            <w:proofErr w:type="spellEnd"/>
            <w:r w:rsidRPr="00282792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 «DANCE HISTORY CUP»</w:t>
            </w:r>
            <w:r>
              <w:rPr>
                <w:rFonts w:ascii="Times New Roman" w:eastAsiaTheme="minorHAnsi" w:hAnsi="Times New Roman" w:cs="Times New Roman"/>
                <w:sz w:val="20"/>
                <w:szCs w:val="20"/>
              </w:rPr>
              <w:t>, педагог д/</w:t>
            </w:r>
            <w:proofErr w:type="gramStart"/>
            <w:r>
              <w:rPr>
                <w:rFonts w:ascii="Times New Roman" w:eastAsiaTheme="minorHAnsi" w:hAnsi="Times New Roman" w:cs="Times New Roman"/>
                <w:sz w:val="20"/>
                <w:szCs w:val="20"/>
              </w:rPr>
              <w:t>о</w:t>
            </w:r>
            <w:proofErr w:type="gramEnd"/>
            <w:r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 Иванова И.Г., Банникова А.С.</w:t>
            </w:r>
          </w:p>
          <w:p w14:paraId="0B3660CD" w14:textId="2CCDFF6E" w:rsidR="00EE420D" w:rsidRDefault="00EE420D" w:rsidP="00EE420D">
            <w:pPr>
              <w:pStyle w:val="ae"/>
              <w:spacing w:line="240" w:lineRule="atLeast"/>
              <w:ind w:left="34" w:right="-114"/>
            </w:pPr>
            <w:r>
              <w:t>2. Давыдов Дмитрий, Черников Федор, Да-</w:t>
            </w:r>
            <w:proofErr w:type="spellStart"/>
            <w:r>
              <w:t>выдов</w:t>
            </w:r>
            <w:proofErr w:type="spellEnd"/>
            <w:r>
              <w:t xml:space="preserve"> Михаил, Козлов Виктор, </w:t>
            </w:r>
            <w:proofErr w:type="spellStart"/>
            <w:r>
              <w:t>Маренкова</w:t>
            </w:r>
            <w:proofErr w:type="spellEnd"/>
            <w:r>
              <w:t xml:space="preserve"> Ве</w:t>
            </w:r>
            <w:r w:rsidRPr="00EE420D">
              <w:t>роника</w:t>
            </w:r>
            <w:r>
              <w:t>,</w:t>
            </w:r>
            <w:r w:rsidRPr="00EE420D">
              <w:t xml:space="preserve"> </w:t>
            </w:r>
            <w:r w:rsidR="00466E80" w:rsidRPr="00466E80">
              <w:t>Первенстве Орловской области по шахматам среди сельских общеобразовательных школ.</w:t>
            </w:r>
            <w:r>
              <w:t>, педагог д/</w:t>
            </w:r>
            <w:proofErr w:type="gramStart"/>
            <w:r>
              <w:t>о</w:t>
            </w:r>
            <w:proofErr w:type="gramEnd"/>
            <w:r>
              <w:t xml:space="preserve"> Случевский В.М.</w:t>
            </w:r>
          </w:p>
          <w:p w14:paraId="36F5906D" w14:textId="77777777" w:rsidR="00466E80" w:rsidRDefault="00466E80" w:rsidP="00EE420D">
            <w:pPr>
              <w:pStyle w:val="ae"/>
              <w:spacing w:line="240" w:lineRule="atLeast"/>
              <w:ind w:left="34" w:right="-114"/>
            </w:pPr>
          </w:p>
          <w:p w14:paraId="2899A259" w14:textId="5281CDA3" w:rsidR="00466E80" w:rsidRDefault="00466E80" w:rsidP="00466E80">
            <w:pPr>
              <w:pStyle w:val="ae"/>
              <w:spacing w:line="240" w:lineRule="atLeast"/>
              <w:ind w:left="34" w:right="-114"/>
            </w:pPr>
            <w:r>
              <w:t xml:space="preserve">3. </w:t>
            </w:r>
            <w:proofErr w:type="spellStart"/>
            <w:r>
              <w:t>Алмаева</w:t>
            </w:r>
            <w:proofErr w:type="spellEnd"/>
            <w:r>
              <w:t xml:space="preserve"> Светлана, </w:t>
            </w:r>
            <w:r w:rsidRPr="00466E80">
              <w:t>Областной конкурс детского художественного и декоративного творчества «Орловская палитра», номинация «Изобразительное искусство. Живопись»</w:t>
            </w:r>
            <w:r>
              <w:t>, педагог д/о Кузнецова Г.Г.</w:t>
            </w:r>
          </w:p>
          <w:p w14:paraId="05B26A03" w14:textId="77777777" w:rsidR="00466E80" w:rsidRDefault="00466E80" w:rsidP="00EE420D">
            <w:pPr>
              <w:pStyle w:val="ae"/>
              <w:spacing w:line="240" w:lineRule="atLeast"/>
              <w:ind w:left="34" w:right="-114"/>
            </w:pPr>
          </w:p>
          <w:p w14:paraId="2BAE4D5A" w14:textId="702CD268" w:rsidR="00B17F95" w:rsidRDefault="00B17F95" w:rsidP="00B17F95">
            <w:pPr>
              <w:pStyle w:val="ae"/>
              <w:spacing w:line="240" w:lineRule="atLeast"/>
              <w:ind w:left="34" w:right="-114"/>
            </w:pPr>
            <w:r>
              <w:lastRenderedPageBreak/>
              <w:t xml:space="preserve">4. Вагнер Дарья, </w:t>
            </w:r>
            <w:r w:rsidRPr="00B17F95">
              <w:t>Областной конкурс детского художественного и декоративного творчества «Орловская палитра», номинация «ДПИ. Роспись по ткани»</w:t>
            </w:r>
            <w:r>
              <w:t>, педагог д/о Кузнецова Г.Г.</w:t>
            </w:r>
          </w:p>
          <w:p w14:paraId="6E9CC6DD" w14:textId="77777777" w:rsidR="00C27B87" w:rsidRDefault="00C27B87" w:rsidP="00AD470B">
            <w:pPr>
              <w:pStyle w:val="ae"/>
              <w:spacing w:line="240" w:lineRule="atLeast"/>
              <w:ind w:left="34" w:right="-114"/>
            </w:pPr>
          </w:p>
          <w:p w14:paraId="07EAE2C4" w14:textId="02D9714D" w:rsidR="00AD470B" w:rsidRDefault="00AD470B" w:rsidP="00AD470B">
            <w:pPr>
              <w:pStyle w:val="ae"/>
              <w:spacing w:line="240" w:lineRule="atLeast"/>
              <w:ind w:left="34" w:right="-114"/>
            </w:pPr>
            <w:r>
              <w:t xml:space="preserve">5. </w:t>
            </w:r>
            <w:proofErr w:type="spellStart"/>
            <w:r>
              <w:t>Волженцева</w:t>
            </w:r>
            <w:proofErr w:type="spellEnd"/>
            <w:r>
              <w:t xml:space="preserve"> Елизавета, </w:t>
            </w:r>
            <w:r w:rsidRPr="00AD470B">
              <w:t>Областной конкурс - выставка детского творчества «Дети, техника, творчество»</w:t>
            </w:r>
            <w:r>
              <w:t>, педагог д/о Кузнецова Г.Г.</w:t>
            </w:r>
          </w:p>
          <w:p w14:paraId="349BD076" w14:textId="701B068D" w:rsidR="00AD470B" w:rsidRPr="00133614" w:rsidRDefault="00AD470B" w:rsidP="00133614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16CF1" w14:textId="0D81869B" w:rsidR="00BA5CAF" w:rsidRDefault="00BA5CAF" w:rsidP="00BA5CAF">
            <w:pPr>
              <w:pStyle w:val="ae"/>
              <w:spacing w:line="240" w:lineRule="atLeast"/>
              <w:ind w:left="34" w:right="-114"/>
            </w:pPr>
            <w:r>
              <w:lastRenderedPageBreak/>
              <w:t xml:space="preserve">1. Байрамова Екатерина, II </w:t>
            </w:r>
            <w:r w:rsidRPr="00133614">
              <w:t>Региональный конкурс детского творчества «Рождественская сказка»</w:t>
            </w:r>
            <w:r>
              <w:t>, педагог д/о Кузнецова Г.Г.</w:t>
            </w:r>
          </w:p>
          <w:p w14:paraId="0EA3338E" w14:textId="77777777" w:rsidR="00466E80" w:rsidRDefault="00466E80" w:rsidP="00BA5CAF">
            <w:pPr>
              <w:pStyle w:val="ae"/>
              <w:spacing w:line="240" w:lineRule="atLeast"/>
              <w:ind w:left="34" w:right="-114"/>
            </w:pPr>
          </w:p>
          <w:p w14:paraId="4FDE1F1C" w14:textId="3864AA77" w:rsidR="00466E80" w:rsidRDefault="00466E80" w:rsidP="00466E80">
            <w:pPr>
              <w:pStyle w:val="ae"/>
              <w:spacing w:line="240" w:lineRule="atLeast"/>
              <w:ind w:left="34" w:right="-114"/>
            </w:pPr>
            <w:r>
              <w:t xml:space="preserve">2. </w:t>
            </w:r>
            <w:proofErr w:type="spellStart"/>
            <w:r>
              <w:t>Герасина</w:t>
            </w:r>
            <w:proofErr w:type="spellEnd"/>
            <w:r>
              <w:t xml:space="preserve"> Софья, </w:t>
            </w:r>
            <w:r w:rsidRPr="00466E80">
              <w:t>Областной конкурс детского художественного и декоративного творчества «Орловская палитра», номинация «Изобразительное искусство. Графика»</w:t>
            </w:r>
            <w:r>
              <w:t>, педагог д/о Кузнецова Г.Г.</w:t>
            </w:r>
          </w:p>
          <w:p w14:paraId="03A44455" w14:textId="77777777" w:rsidR="00466E80" w:rsidRDefault="00466E80" w:rsidP="00BA5CAF">
            <w:pPr>
              <w:pStyle w:val="ae"/>
              <w:spacing w:line="240" w:lineRule="atLeast"/>
              <w:ind w:left="34" w:right="-114"/>
            </w:pPr>
          </w:p>
          <w:p w14:paraId="2C76ED83" w14:textId="4FD5E508" w:rsidR="00B17F95" w:rsidRDefault="00B17F95" w:rsidP="00B17F95">
            <w:pPr>
              <w:pStyle w:val="ae"/>
              <w:spacing w:line="240" w:lineRule="atLeast"/>
              <w:ind w:left="34" w:right="-114"/>
            </w:pPr>
            <w:r>
              <w:t xml:space="preserve">3. Фирсова Софья, </w:t>
            </w:r>
            <w:r w:rsidRPr="00B17F95">
              <w:t>Областной конкурс детского художественного и декоративного творчества «Орловская палитра», номинация «ДПИ. Роспись по ткани»</w:t>
            </w:r>
            <w:r>
              <w:t>, педагог д/о Кузнецова Г.Г.</w:t>
            </w:r>
          </w:p>
          <w:p w14:paraId="740B181F" w14:textId="77777777" w:rsidR="001413F5" w:rsidRDefault="001413F5" w:rsidP="001336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8A96362" w14:textId="34B0E136" w:rsidR="00B17F95" w:rsidRDefault="00B17F95" w:rsidP="00B17F95">
            <w:pPr>
              <w:pStyle w:val="ae"/>
              <w:spacing w:line="240" w:lineRule="atLeast"/>
              <w:ind w:left="34" w:right="-114"/>
            </w:pPr>
            <w:r>
              <w:t xml:space="preserve">4. </w:t>
            </w:r>
            <w:proofErr w:type="spellStart"/>
            <w:r w:rsidRPr="00B17F95">
              <w:t>Маренкова</w:t>
            </w:r>
            <w:proofErr w:type="spellEnd"/>
            <w:r w:rsidRPr="00B17F95">
              <w:t xml:space="preserve"> Вероника</w:t>
            </w:r>
            <w:r>
              <w:t xml:space="preserve">, </w:t>
            </w:r>
            <w:r w:rsidRPr="00B17F95">
              <w:t xml:space="preserve">Областной конкурс детского художественного и декоративного творчества «Орловская палитра», номинация </w:t>
            </w:r>
            <w:r w:rsidRPr="00B17F95">
              <w:lastRenderedPageBreak/>
              <w:t xml:space="preserve">«ДПИ. </w:t>
            </w:r>
            <w:proofErr w:type="spellStart"/>
            <w:r w:rsidRPr="00B17F95">
              <w:t>Бумагопластика</w:t>
            </w:r>
            <w:proofErr w:type="spellEnd"/>
            <w:r w:rsidRPr="00B17F95">
              <w:t>»</w:t>
            </w:r>
            <w:r>
              <w:t>, педагог д/о Третьякова В.А.</w:t>
            </w:r>
          </w:p>
          <w:p w14:paraId="080DAFB6" w14:textId="77777777" w:rsidR="00B17F95" w:rsidRDefault="00B17F95" w:rsidP="001336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01A98E2" w14:textId="3A88BD09" w:rsidR="00E969CC" w:rsidRDefault="00E969CC" w:rsidP="00E969CC">
            <w:pPr>
              <w:pStyle w:val="ae"/>
              <w:spacing w:line="240" w:lineRule="atLeast"/>
              <w:ind w:left="34" w:right="-114"/>
            </w:pPr>
            <w:r>
              <w:t xml:space="preserve">5. Гаврилин Кирилл, </w:t>
            </w:r>
            <w:proofErr w:type="spellStart"/>
            <w:r>
              <w:t>Феськов</w:t>
            </w:r>
            <w:proofErr w:type="spellEnd"/>
            <w:r>
              <w:t xml:space="preserve"> Савелий, </w:t>
            </w:r>
            <w:r w:rsidRPr="00E969CC">
              <w:t xml:space="preserve">Фестиваль «Техно-фест.57» Выставка проектов </w:t>
            </w:r>
            <w:proofErr w:type="gramStart"/>
            <w:r w:rsidRPr="00E969CC">
              <w:t>обучающих-</w:t>
            </w:r>
            <w:proofErr w:type="spellStart"/>
            <w:r w:rsidRPr="00E969CC">
              <w:t>ся</w:t>
            </w:r>
            <w:proofErr w:type="spellEnd"/>
            <w:proofErr w:type="gramEnd"/>
            <w:r>
              <w:t xml:space="preserve">, педагог д/о </w:t>
            </w:r>
            <w:proofErr w:type="spellStart"/>
            <w:r>
              <w:t>Феськов</w:t>
            </w:r>
            <w:proofErr w:type="spellEnd"/>
            <w:r>
              <w:t xml:space="preserve"> В.В.</w:t>
            </w:r>
          </w:p>
          <w:p w14:paraId="3CF301B6" w14:textId="77777777" w:rsidR="00E969CC" w:rsidRDefault="00E969CC" w:rsidP="001336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B1BA297" w14:textId="77777777" w:rsidR="001F3E89" w:rsidRDefault="001F3E89" w:rsidP="001F3E89">
            <w:pPr>
              <w:pStyle w:val="ae"/>
              <w:spacing w:line="240" w:lineRule="atLeast"/>
              <w:ind w:left="34" w:right="-114"/>
            </w:pPr>
            <w:r>
              <w:t xml:space="preserve">6. </w:t>
            </w:r>
            <w:proofErr w:type="spellStart"/>
            <w:r>
              <w:t>Волженцева</w:t>
            </w:r>
            <w:proofErr w:type="spellEnd"/>
            <w:r>
              <w:t xml:space="preserve"> Елизавета, Областной фотоконкурс «Родной земли очарованье», посвящённый 80-летию освобождения Орловской области </w:t>
            </w:r>
          </w:p>
          <w:p w14:paraId="519581D3" w14:textId="0E393A06" w:rsidR="001F3E89" w:rsidRDefault="001F3E89" w:rsidP="001F3E89">
            <w:pPr>
              <w:pStyle w:val="ae"/>
              <w:spacing w:line="240" w:lineRule="atLeast"/>
              <w:ind w:left="34" w:right="-114"/>
            </w:pPr>
            <w:r>
              <w:t>от немецко-фашистских захватчиков (номинация «Любимый город»), педагог д/о Кузнецова Г.Г.</w:t>
            </w:r>
          </w:p>
          <w:p w14:paraId="22102C9C" w14:textId="77777777" w:rsidR="003D0370" w:rsidRDefault="003D0370" w:rsidP="003D0370">
            <w:pPr>
              <w:pStyle w:val="ae"/>
              <w:spacing w:line="240" w:lineRule="atLeast"/>
              <w:ind w:left="34" w:right="-114"/>
            </w:pPr>
          </w:p>
          <w:p w14:paraId="567A8154" w14:textId="77777777" w:rsidR="003D0370" w:rsidRDefault="003D0370" w:rsidP="003D0370">
            <w:pPr>
              <w:pStyle w:val="ae"/>
              <w:spacing w:line="240" w:lineRule="atLeast"/>
              <w:ind w:left="34" w:right="-114"/>
            </w:pPr>
            <w:r>
              <w:t xml:space="preserve">7. </w:t>
            </w:r>
            <w:proofErr w:type="spellStart"/>
            <w:r>
              <w:t>Волженцева</w:t>
            </w:r>
            <w:proofErr w:type="spellEnd"/>
            <w:r>
              <w:t xml:space="preserve"> Елизавета, Областной фотоконкурс «Родной земли очарованье», посвящённый 80-летию освобождения Орловской области </w:t>
            </w:r>
          </w:p>
          <w:p w14:paraId="0B74FCBA" w14:textId="34C0573F" w:rsidR="003D0370" w:rsidRDefault="003D0370" w:rsidP="003D0370">
            <w:pPr>
              <w:pStyle w:val="ae"/>
              <w:spacing w:line="240" w:lineRule="atLeast"/>
              <w:ind w:left="34" w:right="-114"/>
            </w:pPr>
            <w:r>
              <w:t>от немецко-фашистских захватчиков (номинация «</w:t>
            </w:r>
            <w:proofErr w:type="spellStart"/>
            <w:r>
              <w:t>Анималистика</w:t>
            </w:r>
            <w:proofErr w:type="spellEnd"/>
            <w:r>
              <w:t>»), педагог д/о Кузнецова Г.Г.</w:t>
            </w:r>
          </w:p>
          <w:p w14:paraId="6339F9CE" w14:textId="003C2DB0" w:rsidR="003D0370" w:rsidRPr="00133614" w:rsidRDefault="003D0370" w:rsidP="0013361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AE4DF" w14:textId="77777777" w:rsidR="007A1246" w:rsidRDefault="002A2529" w:rsidP="00133614">
            <w:pPr>
              <w:tabs>
                <w:tab w:val="left" w:pos="181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1. Вдовина Дарья, </w:t>
            </w:r>
            <w:r w:rsidRPr="002A2529">
              <w:rPr>
                <w:rFonts w:ascii="Times New Roman" w:eastAsia="Calibri" w:hAnsi="Times New Roman" w:cs="Times New Roman"/>
                <w:sz w:val="20"/>
                <w:szCs w:val="20"/>
              </w:rPr>
              <w:t>Региональный конкурс «Лучшая социальная реклама персонифицированного финансирования дополнительного образования детей»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педагог д/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Мыльников А.В.</w:t>
            </w:r>
          </w:p>
          <w:p w14:paraId="6EC080FF" w14:textId="77777777" w:rsidR="00787D41" w:rsidRDefault="00787D41" w:rsidP="00787D41">
            <w:pPr>
              <w:tabs>
                <w:tab w:val="left" w:pos="181"/>
              </w:tabs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  <w:proofErr w:type="spellStart"/>
            <w:r>
              <w:rPr>
                <w:rFonts w:ascii="Times New Roman" w:eastAsiaTheme="minorHAnsi" w:hAnsi="Times New Roman" w:cs="Times New Roman"/>
                <w:sz w:val="20"/>
                <w:szCs w:val="20"/>
              </w:rPr>
              <w:t>Карнюхина</w:t>
            </w:r>
            <w:proofErr w:type="spellEnd"/>
            <w:r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 Василиса, </w:t>
            </w:r>
            <w:r w:rsidRPr="00787D41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Региональный этап </w:t>
            </w:r>
            <w:proofErr w:type="gramStart"/>
            <w:r w:rsidRPr="00787D41">
              <w:rPr>
                <w:rFonts w:ascii="Times New Roman" w:eastAsiaTheme="minorHAnsi" w:hAnsi="Times New Roman" w:cs="Times New Roman"/>
                <w:sz w:val="20"/>
                <w:szCs w:val="20"/>
              </w:rPr>
              <w:t>Всероссийского</w:t>
            </w:r>
            <w:proofErr w:type="gramEnd"/>
            <w:r w:rsidRPr="00787D41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 кон-курса «Моя малая </w:t>
            </w:r>
            <w:proofErr w:type="spellStart"/>
            <w:r w:rsidRPr="00787D41">
              <w:rPr>
                <w:rFonts w:ascii="Times New Roman" w:eastAsiaTheme="minorHAnsi" w:hAnsi="Times New Roman" w:cs="Times New Roman"/>
                <w:sz w:val="20"/>
                <w:szCs w:val="20"/>
              </w:rPr>
              <w:t>ро</w:t>
            </w:r>
            <w:proofErr w:type="spellEnd"/>
            <w:r w:rsidRPr="00787D41">
              <w:rPr>
                <w:rFonts w:ascii="Times New Roman" w:eastAsiaTheme="minorHAnsi" w:hAnsi="Times New Roman" w:cs="Times New Roman"/>
                <w:sz w:val="20"/>
                <w:szCs w:val="20"/>
              </w:rPr>
              <w:t>-дина: природа, куль-тура, этнос»</w:t>
            </w:r>
            <w:r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, педагог д/о </w:t>
            </w:r>
            <w:proofErr w:type="spellStart"/>
            <w:r>
              <w:rPr>
                <w:rFonts w:ascii="Times New Roman" w:eastAsiaTheme="minorHAnsi" w:hAnsi="Times New Roman" w:cs="Times New Roman"/>
                <w:sz w:val="20"/>
                <w:szCs w:val="20"/>
              </w:rPr>
              <w:t>Попрдухина</w:t>
            </w:r>
            <w:proofErr w:type="spellEnd"/>
            <w:r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 Е.В.</w:t>
            </w:r>
          </w:p>
          <w:p w14:paraId="4CA55B81" w14:textId="77777777" w:rsidR="00282792" w:rsidRDefault="00282792" w:rsidP="00282792">
            <w:pPr>
              <w:tabs>
                <w:tab w:val="left" w:pos="181"/>
              </w:tabs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3. </w:t>
            </w:r>
            <w:r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Бородина Надежда, </w:t>
            </w:r>
            <w:r w:rsidRPr="00282792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Областная выставка-конкурс </w:t>
            </w:r>
            <w:proofErr w:type="gramStart"/>
            <w:r w:rsidRPr="00282792">
              <w:rPr>
                <w:rFonts w:ascii="Times New Roman" w:eastAsiaTheme="minorHAnsi" w:hAnsi="Times New Roman" w:cs="Times New Roman"/>
                <w:sz w:val="20"/>
                <w:szCs w:val="20"/>
              </w:rPr>
              <w:t>художествен-</w:t>
            </w:r>
            <w:proofErr w:type="spellStart"/>
            <w:r w:rsidRPr="00282792">
              <w:rPr>
                <w:rFonts w:ascii="Times New Roman" w:eastAsiaTheme="minorHAnsi" w:hAnsi="Times New Roman" w:cs="Times New Roman"/>
                <w:sz w:val="20"/>
                <w:szCs w:val="20"/>
              </w:rPr>
              <w:t>ного</w:t>
            </w:r>
            <w:proofErr w:type="spellEnd"/>
            <w:proofErr w:type="gramEnd"/>
            <w:r w:rsidRPr="00282792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 творчества детей</w:t>
            </w:r>
            <w:r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 </w:t>
            </w:r>
            <w:r w:rsidRPr="00282792">
              <w:rPr>
                <w:rFonts w:ascii="Times New Roman" w:eastAsiaTheme="minorHAnsi" w:hAnsi="Times New Roman" w:cs="Times New Roman"/>
                <w:sz w:val="20"/>
                <w:szCs w:val="20"/>
              </w:rPr>
              <w:t>«Волшебная палитра»</w:t>
            </w:r>
            <w:r>
              <w:rPr>
                <w:rFonts w:ascii="Times New Roman" w:eastAsiaTheme="minorHAnsi" w:hAnsi="Times New Roman" w:cs="Times New Roman"/>
                <w:sz w:val="20"/>
                <w:szCs w:val="20"/>
              </w:rPr>
              <w:t>, педагог д/о Кузнецова Г.Г.</w:t>
            </w:r>
          </w:p>
          <w:p w14:paraId="0C0E6426" w14:textId="77777777" w:rsidR="00282792" w:rsidRDefault="00282792" w:rsidP="00282792">
            <w:pPr>
              <w:tabs>
                <w:tab w:val="left" w:pos="181"/>
              </w:tabs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4. </w:t>
            </w:r>
            <w:r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Фирсова Софья, </w:t>
            </w:r>
            <w:r w:rsidRPr="00282792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Областная выставка-конкурс </w:t>
            </w:r>
            <w:proofErr w:type="gramStart"/>
            <w:r w:rsidRPr="00282792">
              <w:rPr>
                <w:rFonts w:ascii="Times New Roman" w:eastAsiaTheme="minorHAnsi" w:hAnsi="Times New Roman" w:cs="Times New Roman"/>
                <w:sz w:val="20"/>
                <w:szCs w:val="20"/>
              </w:rPr>
              <w:t>художествен-</w:t>
            </w:r>
            <w:proofErr w:type="spellStart"/>
            <w:r w:rsidRPr="00282792">
              <w:rPr>
                <w:rFonts w:ascii="Times New Roman" w:eastAsiaTheme="minorHAnsi" w:hAnsi="Times New Roman" w:cs="Times New Roman"/>
                <w:sz w:val="20"/>
                <w:szCs w:val="20"/>
              </w:rPr>
              <w:t>ного</w:t>
            </w:r>
            <w:proofErr w:type="spellEnd"/>
            <w:proofErr w:type="gramEnd"/>
            <w:r w:rsidRPr="00282792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 творчества детей</w:t>
            </w:r>
            <w:r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 </w:t>
            </w:r>
            <w:r w:rsidRPr="00282792">
              <w:rPr>
                <w:rFonts w:ascii="Times New Roman" w:eastAsiaTheme="minorHAnsi" w:hAnsi="Times New Roman" w:cs="Times New Roman"/>
                <w:sz w:val="20"/>
                <w:szCs w:val="20"/>
              </w:rPr>
              <w:t>«Волшебная палитра»</w:t>
            </w:r>
            <w:r>
              <w:rPr>
                <w:rFonts w:ascii="Times New Roman" w:eastAsiaTheme="minorHAnsi" w:hAnsi="Times New Roman" w:cs="Times New Roman"/>
                <w:sz w:val="20"/>
                <w:szCs w:val="20"/>
              </w:rPr>
              <w:t>, педагог д/о Кузнецова Г.Г.</w:t>
            </w:r>
          </w:p>
          <w:p w14:paraId="0958117D" w14:textId="60BF435E" w:rsidR="00B17F95" w:rsidRDefault="00B17F95" w:rsidP="00B17F95">
            <w:pPr>
              <w:tabs>
                <w:tab w:val="left" w:pos="181"/>
              </w:tabs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5. </w:t>
            </w:r>
            <w:proofErr w:type="spellStart"/>
            <w:r>
              <w:rPr>
                <w:rFonts w:ascii="Times New Roman" w:eastAsiaTheme="minorHAnsi" w:hAnsi="Times New Roman" w:cs="Times New Roman"/>
                <w:sz w:val="20"/>
                <w:szCs w:val="20"/>
              </w:rPr>
              <w:t>Волженцева</w:t>
            </w:r>
            <w:proofErr w:type="spellEnd"/>
            <w:r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eastAsiaTheme="minorHAnsi" w:hAnsi="Times New Roman" w:cs="Times New Roman"/>
                <w:sz w:val="20"/>
                <w:szCs w:val="20"/>
              </w:rPr>
              <w:lastRenderedPageBreak/>
              <w:t xml:space="preserve">Елизавета, </w:t>
            </w:r>
            <w:r w:rsidRPr="00B17F95">
              <w:rPr>
                <w:rFonts w:ascii="Times New Roman" w:eastAsiaTheme="minorHAnsi" w:hAnsi="Times New Roman" w:cs="Times New Roman"/>
                <w:sz w:val="20"/>
                <w:szCs w:val="20"/>
              </w:rPr>
              <w:t>XXVII областной конкурс им. А.И. Курнакова «Славлю родину свою!»</w:t>
            </w:r>
            <w:r>
              <w:rPr>
                <w:rFonts w:ascii="Times New Roman" w:eastAsiaTheme="minorHAnsi" w:hAnsi="Times New Roman" w:cs="Times New Roman"/>
                <w:sz w:val="20"/>
                <w:szCs w:val="20"/>
              </w:rPr>
              <w:t>, педагог д/о Кузнецова Г.Г.</w:t>
            </w:r>
          </w:p>
          <w:p w14:paraId="7B3361A4" w14:textId="33ED7162" w:rsidR="00B17F95" w:rsidRDefault="00B17F95" w:rsidP="00B17F95">
            <w:pPr>
              <w:tabs>
                <w:tab w:val="left" w:pos="181"/>
              </w:tabs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6. </w:t>
            </w:r>
            <w:r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Давыдов Марк, </w:t>
            </w:r>
            <w:r w:rsidRPr="00B17F95">
              <w:rPr>
                <w:rFonts w:ascii="Times New Roman" w:eastAsiaTheme="minorHAnsi" w:hAnsi="Times New Roman" w:cs="Times New Roman"/>
                <w:sz w:val="20"/>
                <w:szCs w:val="20"/>
              </w:rPr>
              <w:t>XXVII областной конкурс им. А.И. Курнакова «Славлю родину свою!»</w:t>
            </w:r>
            <w:r>
              <w:rPr>
                <w:rFonts w:ascii="Times New Roman" w:eastAsiaTheme="minorHAnsi" w:hAnsi="Times New Roman" w:cs="Times New Roman"/>
                <w:sz w:val="20"/>
                <w:szCs w:val="20"/>
              </w:rPr>
              <w:t>, педагог д/о Кузнецова Г.Г.</w:t>
            </w:r>
          </w:p>
          <w:p w14:paraId="6BF0377A" w14:textId="637861A8" w:rsidR="00B17F95" w:rsidRDefault="00B17F95" w:rsidP="00B17F95">
            <w:pPr>
              <w:tabs>
                <w:tab w:val="left" w:pos="181"/>
              </w:tabs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 Третьякова Анастасия</w:t>
            </w:r>
            <w:r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, </w:t>
            </w:r>
            <w:r w:rsidRPr="00B17F95">
              <w:rPr>
                <w:rFonts w:ascii="Times New Roman" w:eastAsiaTheme="minorHAnsi" w:hAnsi="Times New Roman" w:cs="Times New Roman"/>
                <w:sz w:val="20"/>
                <w:szCs w:val="20"/>
              </w:rPr>
              <w:t>XXVII областной конкурс им. А.И. Курнакова «Славлю родину свою!»</w:t>
            </w:r>
            <w:r>
              <w:rPr>
                <w:rFonts w:ascii="Times New Roman" w:eastAsiaTheme="minorHAnsi" w:hAnsi="Times New Roman" w:cs="Times New Roman"/>
                <w:sz w:val="20"/>
                <w:szCs w:val="20"/>
              </w:rPr>
              <w:t>, педагог д/о Третьякова В.А.</w:t>
            </w:r>
          </w:p>
          <w:p w14:paraId="77E65272" w14:textId="144F594F" w:rsidR="00B17F95" w:rsidRDefault="00B17F95" w:rsidP="00B17F95">
            <w:pPr>
              <w:tabs>
                <w:tab w:val="left" w:pos="181"/>
              </w:tabs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8. </w:t>
            </w:r>
            <w:proofErr w:type="spellStart"/>
            <w:r>
              <w:rPr>
                <w:rFonts w:ascii="Times New Roman" w:eastAsiaTheme="minorHAnsi" w:hAnsi="Times New Roman" w:cs="Times New Roman"/>
                <w:sz w:val="20"/>
                <w:szCs w:val="20"/>
              </w:rPr>
              <w:t>Герасина</w:t>
            </w:r>
            <w:proofErr w:type="spellEnd"/>
            <w:r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 Софья, </w:t>
            </w:r>
            <w:r w:rsidRPr="00B17F95">
              <w:rPr>
                <w:rFonts w:ascii="Times New Roman" w:eastAsiaTheme="minorHAnsi" w:hAnsi="Times New Roman" w:cs="Times New Roman"/>
                <w:sz w:val="20"/>
                <w:szCs w:val="20"/>
              </w:rPr>
              <w:t>XXI Фестиваль православной молодёжи «Святой Георгий»</w:t>
            </w:r>
            <w:r>
              <w:rPr>
                <w:rFonts w:ascii="Times New Roman" w:eastAsiaTheme="minorHAnsi" w:hAnsi="Times New Roman" w:cs="Times New Roman"/>
                <w:sz w:val="20"/>
                <w:szCs w:val="20"/>
              </w:rPr>
              <w:t>, педагог д/о Кузнецова Г.Г.</w:t>
            </w:r>
          </w:p>
          <w:p w14:paraId="08920F75" w14:textId="5640280E" w:rsidR="00B17F95" w:rsidRDefault="00B17F95" w:rsidP="00B17F95">
            <w:pPr>
              <w:tabs>
                <w:tab w:val="left" w:pos="181"/>
              </w:tabs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9. </w:t>
            </w:r>
            <w:proofErr w:type="spellStart"/>
            <w:r w:rsidR="00AD470B">
              <w:rPr>
                <w:rFonts w:ascii="Times New Roman" w:eastAsiaTheme="minorHAnsi" w:hAnsi="Times New Roman" w:cs="Times New Roman"/>
                <w:sz w:val="20"/>
                <w:szCs w:val="20"/>
              </w:rPr>
              <w:t>Бородирна</w:t>
            </w:r>
            <w:proofErr w:type="spellEnd"/>
            <w:r w:rsidR="00AD470B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 Надежда</w:t>
            </w:r>
            <w:r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, </w:t>
            </w:r>
            <w:r w:rsidRPr="00B17F95">
              <w:rPr>
                <w:rFonts w:ascii="Times New Roman" w:eastAsiaTheme="minorHAnsi" w:hAnsi="Times New Roman" w:cs="Times New Roman"/>
                <w:sz w:val="20"/>
                <w:szCs w:val="20"/>
              </w:rPr>
              <w:t>XXI Фестиваль православной молодёжи «Святой Георгий»</w:t>
            </w:r>
            <w:r>
              <w:rPr>
                <w:rFonts w:ascii="Times New Roman" w:eastAsiaTheme="minorHAnsi" w:hAnsi="Times New Roman" w:cs="Times New Roman"/>
                <w:sz w:val="20"/>
                <w:szCs w:val="20"/>
              </w:rPr>
              <w:t>, педагог д/о Кузнецова Г.Г.</w:t>
            </w:r>
          </w:p>
          <w:p w14:paraId="169AD204" w14:textId="11A8A166" w:rsidR="00DC5208" w:rsidRDefault="00DC5208" w:rsidP="00DC5208">
            <w:pPr>
              <w:tabs>
                <w:tab w:val="left" w:pos="181"/>
              </w:tabs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10. </w:t>
            </w:r>
            <w:proofErr w:type="spellStart"/>
            <w:r>
              <w:rPr>
                <w:rFonts w:ascii="Times New Roman" w:eastAsiaTheme="minorHAnsi" w:hAnsi="Times New Roman" w:cs="Times New Roman"/>
                <w:sz w:val="20"/>
                <w:szCs w:val="20"/>
              </w:rPr>
              <w:t>Феськов</w:t>
            </w:r>
            <w:proofErr w:type="spellEnd"/>
            <w:r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 Савелий, Областной конкурс медиатворчества и про</w:t>
            </w:r>
            <w:r w:rsidRPr="00DC5208">
              <w:rPr>
                <w:rFonts w:ascii="Times New Roman" w:eastAsiaTheme="minorHAnsi" w:hAnsi="Times New Roman" w:cs="Times New Roman"/>
                <w:sz w:val="20"/>
                <w:szCs w:val="20"/>
              </w:rPr>
              <w:t>граммирования</w:t>
            </w:r>
            <w:r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, педагог д/о </w:t>
            </w:r>
            <w:proofErr w:type="spellStart"/>
            <w:r>
              <w:rPr>
                <w:rFonts w:ascii="Times New Roman" w:eastAsiaTheme="minorHAnsi" w:hAnsi="Times New Roman" w:cs="Times New Roman"/>
                <w:sz w:val="20"/>
                <w:szCs w:val="20"/>
              </w:rPr>
              <w:t>Феськов</w:t>
            </w:r>
            <w:proofErr w:type="spellEnd"/>
            <w:r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 В.В.</w:t>
            </w:r>
          </w:p>
          <w:p w14:paraId="0D587C07" w14:textId="77777777" w:rsidR="00DC5208" w:rsidRDefault="00DC5208" w:rsidP="00B17F95">
            <w:pPr>
              <w:tabs>
                <w:tab w:val="left" w:pos="181"/>
              </w:tabs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  <w:p w14:paraId="1C475721" w14:textId="77777777" w:rsidR="00B17F95" w:rsidRDefault="00B17F95" w:rsidP="00B17F95">
            <w:pPr>
              <w:tabs>
                <w:tab w:val="left" w:pos="181"/>
              </w:tabs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  <w:p w14:paraId="37239AA3" w14:textId="77777777" w:rsidR="00B17F95" w:rsidRDefault="00B17F95" w:rsidP="00B17F95">
            <w:pPr>
              <w:tabs>
                <w:tab w:val="left" w:pos="181"/>
              </w:tabs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  <w:p w14:paraId="1B2F288D" w14:textId="77777777" w:rsidR="00B17F95" w:rsidRDefault="00B17F95" w:rsidP="00B17F95">
            <w:pPr>
              <w:tabs>
                <w:tab w:val="left" w:pos="181"/>
              </w:tabs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  <w:p w14:paraId="4902BEA1" w14:textId="77777777" w:rsidR="00B17F95" w:rsidRDefault="00B17F95" w:rsidP="00282792">
            <w:pPr>
              <w:tabs>
                <w:tab w:val="left" w:pos="181"/>
              </w:tabs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  <w:p w14:paraId="0907CE14" w14:textId="77777777" w:rsidR="00B17F95" w:rsidRDefault="00B17F95" w:rsidP="00282792">
            <w:pPr>
              <w:tabs>
                <w:tab w:val="left" w:pos="181"/>
              </w:tabs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  <w:p w14:paraId="13556B10" w14:textId="01F01940" w:rsidR="00282792" w:rsidRPr="00133614" w:rsidRDefault="00282792" w:rsidP="00282792">
            <w:pPr>
              <w:tabs>
                <w:tab w:val="left" w:pos="181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70D87" w:rsidRPr="00C611C0" w14:paraId="3FAD3E7F" w14:textId="77777777" w:rsidTr="007E765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202AE" w14:textId="0F07FB46" w:rsidR="00470D87" w:rsidRPr="008020C6" w:rsidRDefault="00470D87" w:rsidP="00AB3793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</w:rPr>
            </w:pPr>
            <w:r w:rsidRPr="008020C6">
              <w:rPr>
                <w:rFonts w:ascii="Times New Roman" w:eastAsia="Calibri" w:hAnsi="Times New Roman" w:cs="Times New Roman"/>
              </w:rPr>
              <w:lastRenderedPageBreak/>
              <w:t>Межрегиональный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DADB8" w14:textId="77777777" w:rsidR="00470D87" w:rsidRPr="00133614" w:rsidRDefault="00470D87" w:rsidP="00133614">
            <w:pPr>
              <w:spacing w:after="0" w:line="240" w:lineRule="atLeast"/>
              <w:rPr>
                <w:rFonts w:ascii="Times New Roman" w:eastAsia="Calibri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43C33" w14:textId="77777777" w:rsidR="008D02D9" w:rsidRPr="008D02D9" w:rsidRDefault="008D02D9" w:rsidP="008D02D9">
            <w:pPr>
              <w:spacing w:after="0" w:line="240" w:lineRule="atLeast"/>
              <w:ind w:left="3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2D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Образцовый хореографический </w:t>
            </w:r>
          </w:p>
          <w:p w14:paraId="31F6328A" w14:textId="77777777" w:rsidR="008D02D9" w:rsidRPr="008D02D9" w:rsidRDefault="008D02D9" w:rsidP="008D02D9">
            <w:pPr>
              <w:spacing w:after="0" w:line="240" w:lineRule="atLeast"/>
              <w:ind w:left="3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2D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коллектив </w:t>
            </w:r>
          </w:p>
          <w:p w14:paraId="068DDF89" w14:textId="1147501A" w:rsidR="008D02D9" w:rsidRPr="008D02D9" w:rsidRDefault="008D02D9" w:rsidP="008D02D9">
            <w:pPr>
              <w:spacing w:after="0" w:line="240" w:lineRule="atLeast"/>
              <w:ind w:left="3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2D9"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proofErr w:type="spellStart"/>
            <w:r w:rsidRPr="008D02D9">
              <w:rPr>
                <w:rFonts w:ascii="Times New Roman" w:eastAsia="Calibri" w:hAnsi="Times New Roman" w:cs="Times New Roman"/>
                <w:sz w:val="20"/>
                <w:szCs w:val="20"/>
              </w:rPr>
              <w:t>Аллегрия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  <w:r w:rsidRPr="008D02D9">
              <w:rPr>
                <w:rFonts w:ascii="Times New Roman" w:eastAsia="Calibri" w:hAnsi="Times New Roman" w:cs="Times New Roman"/>
                <w:sz w:val="20"/>
                <w:szCs w:val="20"/>
              </w:rPr>
              <w:t>, Межрегиональный фестиваль-конкурс</w:t>
            </w:r>
          </w:p>
          <w:p w14:paraId="1950DF49" w14:textId="77777777" w:rsidR="00470D87" w:rsidRDefault="008D02D9" w:rsidP="008D02D9">
            <w:pPr>
              <w:spacing w:after="0" w:line="240" w:lineRule="atLeast"/>
              <w:ind w:left="3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2D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«Талант </w:t>
            </w:r>
            <w:proofErr w:type="spellStart"/>
            <w:r w:rsidRPr="008D02D9">
              <w:rPr>
                <w:rFonts w:ascii="Times New Roman" w:eastAsia="Calibri" w:hAnsi="Times New Roman" w:cs="Times New Roman"/>
                <w:sz w:val="20"/>
                <w:szCs w:val="20"/>
              </w:rPr>
              <w:t>Орловщины</w:t>
            </w:r>
            <w:proofErr w:type="spellEnd"/>
            <w:r w:rsidRPr="008D02D9">
              <w:rPr>
                <w:rFonts w:ascii="Times New Roman" w:eastAsia="Calibri" w:hAnsi="Times New Roman" w:cs="Times New Roman"/>
                <w:sz w:val="20"/>
                <w:szCs w:val="20"/>
              </w:rPr>
              <w:t>», педагог д/</w:t>
            </w:r>
            <w:proofErr w:type="gramStart"/>
            <w:r w:rsidRPr="008D02D9">
              <w:rPr>
                <w:rFonts w:ascii="Times New Roman" w:eastAsia="Calibri" w:hAnsi="Times New Roman" w:cs="Times New Roman"/>
                <w:sz w:val="20"/>
                <w:szCs w:val="20"/>
              </w:rPr>
              <w:t>о</w:t>
            </w:r>
            <w:proofErr w:type="gramEnd"/>
            <w:r w:rsidRPr="008D02D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Иванова </w:t>
            </w:r>
            <w:r w:rsidRPr="008D02D9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И. Г., Банникова А. С..</w:t>
            </w:r>
          </w:p>
          <w:p w14:paraId="4E92C5A4" w14:textId="77777777" w:rsidR="008D02D9" w:rsidRDefault="008D02D9" w:rsidP="008D02D9">
            <w:pPr>
              <w:spacing w:after="0" w:line="240" w:lineRule="atLeast"/>
              <w:ind w:left="33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FB50169" w14:textId="1A768653" w:rsidR="008D02D9" w:rsidRPr="008D02D9" w:rsidRDefault="008D02D9" w:rsidP="008D02D9">
            <w:pPr>
              <w:spacing w:after="0" w:line="240" w:lineRule="atLeast"/>
              <w:ind w:left="3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Pr="008D02D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Образцовый хореографический </w:t>
            </w:r>
          </w:p>
          <w:p w14:paraId="0E041B60" w14:textId="77777777" w:rsidR="008D02D9" w:rsidRPr="008D02D9" w:rsidRDefault="008D02D9" w:rsidP="008D02D9">
            <w:pPr>
              <w:spacing w:after="0" w:line="240" w:lineRule="atLeast"/>
              <w:ind w:left="3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2D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коллектив </w:t>
            </w:r>
          </w:p>
          <w:p w14:paraId="4E9AD983" w14:textId="77777777" w:rsidR="008D02D9" w:rsidRPr="008D02D9" w:rsidRDefault="008D02D9" w:rsidP="008D02D9">
            <w:pPr>
              <w:spacing w:after="0" w:line="240" w:lineRule="atLeast"/>
              <w:ind w:left="3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2D9">
              <w:rPr>
                <w:rFonts w:ascii="Times New Roman" w:eastAsia="Calibri" w:hAnsi="Times New Roman" w:cs="Times New Roman"/>
                <w:sz w:val="20"/>
                <w:szCs w:val="20"/>
              </w:rPr>
              <w:t>«</w:t>
            </w:r>
            <w:proofErr w:type="spellStart"/>
            <w:r w:rsidRPr="008D02D9">
              <w:rPr>
                <w:rFonts w:ascii="Times New Roman" w:eastAsia="Calibri" w:hAnsi="Times New Roman" w:cs="Times New Roman"/>
                <w:sz w:val="20"/>
                <w:szCs w:val="20"/>
              </w:rPr>
              <w:t>Аллегрия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  <w:r w:rsidRPr="008D02D9">
              <w:rPr>
                <w:rFonts w:ascii="Times New Roman" w:eastAsia="Calibri" w:hAnsi="Times New Roman" w:cs="Times New Roman"/>
                <w:sz w:val="20"/>
                <w:szCs w:val="20"/>
              </w:rPr>
              <w:t>, Межрегиональный фестиваль-конкурс</w:t>
            </w:r>
          </w:p>
          <w:p w14:paraId="79DE43E2" w14:textId="259753CD" w:rsidR="008D02D9" w:rsidRPr="008D02D9" w:rsidRDefault="008D02D9" w:rsidP="008D02D9">
            <w:pPr>
              <w:spacing w:after="0" w:line="240" w:lineRule="atLeast"/>
              <w:ind w:left="33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D02D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«Талант </w:t>
            </w:r>
            <w:proofErr w:type="spellStart"/>
            <w:r w:rsidRPr="008D02D9">
              <w:rPr>
                <w:rFonts w:ascii="Times New Roman" w:eastAsia="Calibri" w:hAnsi="Times New Roman" w:cs="Times New Roman"/>
                <w:sz w:val="20"/>
                <w:szCs w:val="20"/>
              </w:rPr>
              <w:t>Орловщины</w:t>
            </w:r>
            <w:proofErr w:type="spellEnd"/>
            <w:r w:rsidRPr="008D02D9">
              <w:rPr>
                <w:rFonts w:ascii="Times New Roman" w:eastAsia="Calibri" w:hAnsi="Times New Roman" w:cs="Times New Roman"/>
                <w:sz w:val="20"/>
                <w:szCs w:val="20"/>
              </w:rPr>
              <w:t>», педагог д/</w:t>
            </w:r>
            <w:proofErr w:type="gramStart"/>
            <w:r w:rsidRPr="008D02D9">
              <w:rPr>
                <w:rFonts w:ascii="Times New Roman" w:eastAsia="Calibri" w:hAnsi="Times New Roman" w:cs="Times New Roman"/>
                <w:sz w:val="20"/>
                <w:szCs w:val="20"/>
              </w:rPr>
              <w:t>о</w:t>
            </w:r>
            <w:proofErr w:type="gramEnd"/>
            <w:r w:rsidRPr="008D02D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Иванова И. Г., Банникова А. С..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F1F59" w14:textId="77777777" w:rsidR="00470D87" w:rsidRPr="00133614" w:rsidRDefault="00470D87" w:rsidP="00133614">
            <w:pPr>
              <w:pStyle w:val="ae"/>
              <w:spacing w:line="240" w:lineRule="atLeast"/>
              <w:ind w:left="176"/>
              <w:rPr>
                <w:rFonts w:eastAsia="Calibri"/>
                <w:color w:val="FF000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2890D" w14:textId="77777777" w:rsidR="00470D87" w:rsidRPr="00133614" w:rsidRDefault="00470D87" w:rsidP="00133614">
            <w:pPr>
              <w:spacing w:after="0" w:line="240" w:lineRule="atLeast"/>
              <w:ind w:left="33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08AE5" w14:textId="77777777" w:rsidR="00470D87" w:rsidRPr="00133614" w:rsidRDefault="00470D87" w:rsidP="00133614">
            <w:pPr>
              <w:spacing w:after="0" w:line="240" w:lineRule="atLeast"/>
              <w:rPr>
                <w:rFonts w:ascii="Times New Roman" w:eastAsia="Calibri" w:hAnsi="Times New Roman" w:cs="Times New Roman"/>
                <w:b/>
                <w:color w:val="FF0000"/>
                <w:sz w:val="20"/>
                <w:szCs w:val="20"/>
              </w:rPr>
            </w:pPr>
          </w:p>
        </w:tc>
      </w:tr>
      <w:tr w:rsidR="00470D87" w:rsidRPr="00C611C0" w14:paraId="2B17334A" w14:textId="77777777" w:rsidTr="00AB379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356AA" w14:textId="1E99EE8A" w:rsidR="00470D87" w:rsidRPr="008020C6" w:rsidRDefault="00470D87" w:rsidP="00AB3793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</w:rPr>
            </w:pPr>
            <w:r w:rsidRPr="008020C6">
              <w:rPr>
                <w:rFonts w:ascii="Times New Roman" w:eastAsia="Calibri" w:hAnsi="Times New Roman" w:cs="Times New Roman"/>
              </w:rPr>
              <w:lastRenderedPageBreak/>
              <w:t>Федеральный</w:t>
            </w:r>
            <w:r>
              <w:rPr>
                <w:rFonts w:ascii="Times New Roman" w:eastAsia="Calibri" w:hAnsi="Times New Roman" w:cs="Times New Roman"/>
              </w:rPr>
              <w:br/>
              <w:t>(Всероссийский)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A4299" w14:textId="0E68CBF3" w:rsidR="006F7590" w:rsidRDefault="006F7590" w:rsidP="006F7590">
            <w:pPr>
              <w:spacing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1. Сиротинина Мария, </w:t>
            </w:r>
            <w:r w:rsidRPr="009478A3">
              <w:rPr>
                <w:rFonts w:ascii="Times New Roman" w:eastAsia="Calibri" w:hAnsi="Times New Roman" w:cs="Times New Roman"/>
                <w:sz w:val="20"/>
                <w:szCs w:val="20"/>
              </w:rPr>
              <w:t>Всероссийский конкурс-фестиваль искусств «Русская традиция- 2023»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педагог д/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Иванова И. Г., Банникова А. С..</w:t>
            </w:r>
          </w:p>
          <w:p w14:paraId="1909B596" w14:textId="69BA0AC5" w:rsidR="006F7590" w:rsidRDefault="006F7590" w:rsidP="006F7590">
            <w:pPr>
              <w:spacing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2. Х</w:t>
            </w:r>
            <w:r w:rsidRPr="009478A3">
              <w:rPr>
                <w:rFonts w:ascii="Times New Roman" w:eastAsia="Calibri" w:hAnsi="Times New Roman" w:cs="Times New Roman"/>
                <w:sz w:val="20"/>
                <w:szCs w:val="20"/>
              </w:rPr>
              <w:t>ореографический коллектив «</w:t>
            </w:r>
            <w:proofErr w:type="spellStart"/>
            <w:r w:rsidRPr="009478A3">
              <w:rPr>
                <w:rFonts w:ascii="Times New Roman" w:eastAsia="Calibri" w:hAnsi="Times New Roman" w:cs="Times New Roman"/>
                <w:sz w:val="20"/>
                <w:szCs w:val="20"/>
              </w:rPr>
              <w:t>Аллегрия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», </w:t>
            </w:r>
            <w:r w:rsidRPr="009478A3">
              <w:rPr>
                <w:rFonts w:ascii="Times New Roman" w:eastAsia="Calibri" w:hAnsi="Times New Roman" w:cs="Times New Roman"/>
                <w:sz w:val="20"/>
                <w:szCs w:val="20"/>
              </w:rPr>
              <w:t>Всероссийский конкурс-фестиваль искусств «Русская традиция- 2023»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педагог д/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Иванова И. Г., Банникова А. С..</w:t>
            </w:r>
          </w:p>
          <w:p w14:paraId="5660B15E" w14:textId="77777777" w:rsidR="00470D87" w:rsidRPr="00133614" w:rsidRDefault="00470D87" w:rsidP="00133614">
            <w:pPr>
              <w:spacing w:after="0" w:line="240" w:lineRule="atLeast"/>
              <w:ind w:left="33"/>
              <w:rPr>
                <w:rFonts w:ascii="Times New Roman" w:eastAsia="Calibri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C681D" w14:textId="77777777" w:rsidR="007A10BB" w:rsidRDefault="00A06ACD" w:rsidP="00A06ACD">
            <w:pPr>
              <w:tabs>
                <w:tab w:val="left" w:pos="0"/>
                <w:tab w:val="left" w:pos="34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  <w:r>
              <w:t xml:space="preserve"> </w:t>
            </w:r>
            <w:proofErr w:type="spellStart"/>
            <w:r w:rsidRPr="00A06ACD">
              <w:rPr>
                <w:rFonts w:ascii="Times New Roman" w:hAnsi="Times New Roman" w:cs="Times New Roman"/>
                <w:sz w:val="20"/>
                <w:szCs w:val="20"/>
              </w:rPr>
              <w:t>Гундоров</w:t>
            </w:r>
            <w:proofErr w:type="spellEnd"/>
            <w:r w:rsidRPr="00A06ACD">
              <w:rPr>
                <w:rFonts w:ascii="Times New Roman" w:hAnsi="Times New Roman" w:cs="Times New Roman"/>
                <w:sz w:val="20"/>
                <w:szCs w:val="20"/>
              </w:rPr>
              <w:t xml:space="preserve"> Павел, V Всероссийский конкурс «Надежды России»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педагог д/о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Верижникова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Л.А.</w:t>
            </w:r>
          </w:p>
          <w:p w14:paraId="1E268389" w14:textId="26DE107E" w:rsidR="008E0C2C" w:rsidRDefault="008E0C2C" w:rsidP="008E0C2C">
            <w:pPr>
              <w:tabs>
                <w:tab w:val="left" w:pos="0"/>
                <w:tab w:val="left" w:pos="34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Перелыгин Семен</w:t>
            </w:r>
            <w:r w:rsidRPr="00A06AC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8E0C2C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Всероссийский </w:t>
            </w:r>
            <w:proofErr w:type="spellStart"/>
            <w:proofErr w:type="gramStart"/>
            <w:r w:rsidRPr="008E0C2C">
              <w:rPr>
                <w:rFonts w:ascii="Times New Roman" w:hAnsi="Times New Roman" w:cs="Times New Roman"/>
                <w:sz w:val="20"/>
                <w:szCs w:val="20"/>
              </w:rPr>
              <w:t>твор-ческий</w:t>
            </w:r>
            <w:proofErr w:type="spellEnd"/>
            <w:proofErr w:type="gramEnd"/>
            <w:r w:rsidRPr="008E0C2C">
              <w:rPr>
                <w:rFonts w:ascii="Times New Roman" w:hAnsi="Times New Roman" w:cs="Times New Roman"/>
                <w:sz w:val="20"/>
                <w:szCs w:val="20"/>
              </w:rPr>
              <w:t xml:space="preserve"> конкурс «День Российской Армии», посвящённый Дню защитника Отечества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педагог д/о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Верижникова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Л.А.</w:t>
            </w:r>
          </w:p>
          <w:p w14:paraId="10AF5406" w14:textId="549958B5" w:rsidR="00E35139" w:rsidRDefault="008E0C2C" w:rsidP="00E35139">
            <w:pPr>
              <w:tabs>
                <w:tab w:val="left" w:pos="0"/>
                <w:tab w:val="left" w:pos="34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E35139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E35139">
              <w:t xml:space="preserve"> </w:t>
            </w:r>
            <w:r w:rsidR="00E35139">
              <w:rPr>
                <w:rFonts w:ascii="Times New Roman" w:hAnsi="Times New Roman" w:cs="Times New Roman"/>
                <w:sz w:val="20"/>
                <w:szCs w:val="20"/>
              </w:rPr>
              <w:t>Курочкина Анастасия</w:t>
            </w:r>
            <w:r w:rsidR="00E35139" w:rsidRPr="00A06ACD">
              <w:rPr>
                <w:rFonts w:ascii="Times New Roman" w:hAnsi="Times New Roman" w:cs="Times New Roman"/>
                <w:sz w:val="20"/>
                <w:szCs w:val="20"/>
              </w:rPr>
              <w:t>, V Всероссийский конкурс «Надежды России»</w:t>
            </w:r>
            <w:r w:rsidR="00E35139">
              <w:rPr>
                <w:rFonts w:ascii="Times New Roman" w:hAnsi="Times New Roman" w:cs="Times New Roman"/>
                <w:sz w:val="20"/>
                <w:szCs w:val="20"/>
              </w:rPr>
              <w:t xml:space="preserve">, педагог д/о </w:t>
            </w:r>
            <w:proofErr w:type="spellStart"/>
            <w:r w:rsidR="00E35139">
              <w:rPr>
                <w:rFonts w:ascii="Times New Roman" w:hAnsi="Times New Roman" w:cs="Times New Roman"/>
                <w:sz w:val="20"/>
                <w:szCs w:val="20"/>
              </w:rPr>
              <w:t>Верижникова</w:t>
            </w:r>
            <w:proofErr w:type="spellEnd"/>
            <w:r w:rsidR="00E35139">
              <w:rPr>
                <w:rFonts w:ascii="Times New Roman" w:hAnsi="Times New Roman" w:cs="Times New Roman"/>
                <w:sz w:val="20"/>
                <w:szCs w:val="20"/>
              </w:rPr>
              <w:t xml:space="preserve"> Л.А.</w:t>
            </w:r>
          </w:p>
          <w:p w14:paraId="49B3D315" w14:textId="3289FF8E" w:rsidR="007734F0" w:rsidRDefault="008E0C2C" w:rsidP="007734F0">
            <w:pPr>
              <w:tabs>
                <w:tab w:val="left" w:pos="0"/>
                <w:tab w:val="left" w:pos="34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7734F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7734F0">
              <w:t xml:space="preserve"> </w:t>
            </w:r>
            <w:r w:rsidR="007734F0">
              <w:rPr>
                <w:rFonts w:ascii="Times New Roman" w:hAnsi="Times New Roman" w:cs="Times New Roman"/>
                <w:sz w:val="20"/>
                <w:szCs w:val="20"/>
              </w:rPr>
              <w:t>Банникова Алена</w:t>
            </w:r>
            <w:r w:rsidR="007734F0" w:rsidRPr="00A06ACD">
              <w:rPr>
                <w:rFonts w:ascii="Times New Roman" w:hAnsi="Times New Roman" w:cs="Times New Roman"/>
                <w:sz w:val="20"/>
                <w:szCs w:val="20"/>
              </w:rPr>
              <w:t>, V Всероссийский конкурс «</w:t>
            </w:r>
            <w:r w:rsidR="007734F0">
              <w:rPr>
                <w:rFonts w:ascii="Times New Roman" w:hAnsi="Times New Roman" w:cs="Times New Roman"/>
                <w:sz w:val="20"/>
                <w:szCs w:val="20"/>
              </w:rPr>
              <w:t>Гордость</w:t>
            </w:r>
            <w:r w:rsidR="007734F0" w:rsidRPr="00A06ACD">
              <w:rPr>
                <w:rFonts w:ascii="Times New Roman" w:hAnsi="Times New Roman" w:cs="Times New Roman"/>
                <w:sz w:val="20"/>
                <w:szCs w:val="20"/>
              </w:rPr>
              <w:t xml:space="preserve"> России»</w:t>
            </w:r>
            <w:r w:rsidR="007734F0">
              <w:rPr>
                <w:rFonts w:ascii="Times New Roman" w:hAnsi="Times New Roman" w:cs="Times New Roman"/>
                <w:sz w:val="20"/>
                <w:szCs w:val="20"/>
              </w:rPr>
              <w:t>, педагог д/о Третьякова В..А.</w:t>
            </w:r>
          </w:p>
          <w:p w14:paraId="4110BF28" w14:textId="56700D81" w:rsidR="007734F0" w:rsidRDefault="008E0C2C" w:rsidP="007734F0">
            <w:pPr>
              <w:tabs>
                <w:tab w:val="left" w:pos="0"/>
                <w:tab w:val="left" w:pos="34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7734F0">
              <w:rPr>
                <w:rFonts w:ascii="Times New Roman" w:hAnsi="Times New Roman" w:cs="Times New Roman"/>
                <w:sz w:val="20"/>
                <w:szCs w:val="20"/>
              </w:rPr>
              <w:t>.Мигулина Вика</w:t>
            </w:r>
            <w:r w:rsidR="007734F0" w:rsidRPr="00A06ACD">
              <w:rPr>
                <w:rFonts w:ascii="Times New Roman" w:hAnsi="Times New Roman" w:cs="Times New Roman"/>
                <w:sz w:val="20"/>
                <w:szCs w:val="20"/>
              </w:rPr>
              <w:t>, V Всероссийский конкурс «</w:t>
            </w:r>
            <w:r w:rsidR="007734F0">
              <w:rPr>
                <w:rFonts w:ascii="Times New Roman" w:hAnsi="Times New Roman" w:cs="Times New Roman"/>
                <w:sz w:val="20"/>
                <w:szCs w:val="20"/>
              </w:rPr>
              <w:t>Гордость</w:t>
            </w:r>
            <w:r w:rsidR="007734F0" w:rsidRPr="00A06ACD">
              <w:rPr>
                <w:rFonts w:ascii="Times New Roman" w:hAnsi="Times New Roman" w:cs="Times New Roman"/>
                <w:sz w:val="20"/>
                <w:szCs w:val="20"/>
              </w:rPr>
              <w:t xml:space="preserve"> России»</w:t>
            </w:r>
            <w:r w:rsidR="007734F0">
              <w:rPr>
                <w:rFonts w:ascii="Times New Roman" w:hAnsi="Times New Roman" w:cs="Times New Roman"/>
                <w:sz w:val="20"/>
                <w:szCs w:val="20"/>
              </w:rPr>
              <w:t>, педагог д/о Третьякова В..А.</w:t>
            </w:r>
          </w:p>
          <w:p w14:paraId="412ED7C2" w14:textId="77777777" w:rsidR="007734F0" w:rsidRDefault="008E0C2C" w:rsidP="007734F0">
            <w:pPr>
              <w:tabs>
                <w:tab w:val="left" w:pos="0"/>
                <w:tab w:val="left" w:pos="34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7734F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7734F0">
              <w:t xml:space="preserve"> </w:t>
            </w:r>
            <w:proofErr w:type="spellStart"/>
            <w:r w:rsidR="007734F0" w:rsidRPr="007734F0">
              <w:rPr>
                <w:rFonts w:ascii="Times New Roman" w:hAnsi="Times New Roman" w:cs="Times New Roman"/>
                <w:sz w:val="20"/>
                <w:szCs w:val="20"/>
              </w:rPr>
              <w:t>Маренкова</w:t>
            </w:r>
            <w:proofErr w:type="spellEnd"/>
            <w:r w:rsidR="007734F0" w:rsidRPr="007734F0">
              <w:rPr>
                <w:rFonts w:ascii="Times New Roman" w:hAnsi="Times New Roman" w:cs="Times New Roman"/>
                <w:sz w:val="20"/>
                <w:szCs w:val="20"/>
              </w:rPr>
              <w:t xml:space="preserve"> Вероника, V Всероссийский</w:t>
            </w:r>
            <w:r w:rsidR="007734F0" w:rsidRPr="00A06ACD">
              <w:rPr>
                <w:rFonts w:ascii="Times New Roman" w:hAnsi="Times New Roman" w:cs="Times New Roman"/>
                <w:sz w:val="20"/>
                <w:szCs w:val="20"/>
              </w:rPr>
              <w:t xml:space="preserve"> конкурс «</w:t>
            </w:r>
            <w:r w:rsidR="007734F0">
              <w:rPr>
                <w:rFonts w:ascii="Times New Roman" w:hAnsi="Times New Roman" w:cs="Times New Roman"/>
                <w:sz w:val="20"/>
                <w:szCs w:val="20"/>
              </w:rPr>
              <w:t>Гордость</w:t>
            </w:r>
            <w:r w:rsidR="007734F0" w:rsidRPr="00A06ACD">
              <w:rPr>
                <w:rFonts w:ascii="Times New Roman" w:hAnsi="Times New Roman" w:cs="Times New Roman"/>
                <w:sz w:val="20"/>
                <w:szCs w:val="20"/>
              </w:rPr>
              <w:t xml:space="preserve"> России»</w:t>
            </w:r>
            <w:r w:rsidR="007734F0">
              <w:rPr>
                <w:rFonts w:ascii="Times New Roman" w:hAnsi="Times New Roman" w:cs="Times New Roman"/>
                <w:sz w:val="20"/>
                <w:szCs w:val="20"/>
              </w:rPr>
              <w:t>, педагог д/о Третьякова В..А.</w:t>
            </w:r>
          </w:p>
          <w:p w14:paraId="3D180837" w14:textId="022B7EBC" w:rsidR="008E0C2C" w:rsidRDefault="008E0C2C" w:rsidP="008E0C2C">
            <w:pPr>
              <w:spacing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7. Байрамова Екатерина,</w:t>
            </w:r>
            <w:r>
              <w:t xml:space="preserve"> 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Всероссийский </w:t>
            </w:r>
            <w:proofErr w:type="gramStart"/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>кон-курс</w:t>
            </w:r>
            <w:proofErr w:type="gramEnd"/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детского </w:t>
            </w:r>
            <w:proofErr w:type="spellStart"/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>творче-ства</w:t>
            </w:r>
            <w:proofErr w:type="spellEnd"/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«Рождества вол-</w:t>
            </w:r>
            <w:proofErr w:type="spellStart"/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>шебные</w:t>
            </w:r>
            <w:proofErr w:type="spellEnd"/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моменты»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педагог д/о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Кузнецова Г.Г.</w:t>
            </w:r>
          </w:p>
          <w:p w14:paraId="6F2A5E5E" w14:textId="794E94EF" w:rsidR="008E0C2C" w:rsidRDefault="008E0C2C" w:rsidP="008E0C2C">
            <w:pPr>
              <w:spacing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8. Бородина Надежда,</w:t>
            </w:r>
            <w:r>
              <w:t xml:space="preserve"> 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Всероссийский </w:t>
            </w:r>
            <w:proofErr w:type="gramStart"/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>кон-курс</w:t>
            </w:r>
            <w:proofErr w:type="gramEnd"/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детского </w:t>
            </w:r>
            <w:proofErr w:type="spellStart"/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>творче-ства</w:t>
            </w:r>
            <w:proofErr w:type="spellEnd"/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«Рождества вол-</w:t>
            </w:r>
            <w:proofErr w:type="spellStart"/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>шебные</w:t>
            </w:r>
            <w:proofErr w:type="spellEnd"/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моменты»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педагог д/о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Кузнецова Г.Г.</w:t>
            </w:r>
          </w:p>
          <w:p w14:paraId="6A2A7AA4" w14:textId="2BC7E55D" w:rsidR="008E0C2C" w:rsidRDefault="008E0C2C" w:rsidP="008E0C2C">
            <w:pPr>
              <w:spacing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9. Савина Софья,</w:t>
            </w:r>
            <w:r>
              <w:t xml:space="preserve"> 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Всероссийский </w:t>
            </w:r>
            <w:proofErr w:type="gramStart"/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>кон-курс</w:t>
            </w:r>
            <w:proofErr w:type="gramEnd"/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детского </w:t>
            </w:r>
            <w:proofErr w:type="spellStart"/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>творче-ства</w:t>
            </w:r>
            <w:proofErr w:type="spellEnd"/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«Рождества вол-</w:t>
            </w:r>
            <w:proofErr w:type="spellStart"/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>шебные</w:t>
            </w:r>
            <w:proofErr w:type="spellEnd"/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моменты»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педагог д/о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Кузнецова Г.Г.</w:t>
            </w:r>
          </w:p>
          <w:p w14:paraId="40915DC3" w14:textId="28D0E40F" w:rsidR="007267C5" w:rsidRDefault="007267C5" w:rsidP="008E0C2C">
            <w:pPr>
              <w:spacing w:line="240" w:lineRule="atLeast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10. Давыдов Сергей, </w:t>
            </w:r>
            <w:r w:rsidRPr="007267C5">
              <w:rPr>
                <w:rFonts w:ascii="Times New Roman" w:hAnsi="Times New Roman" w:cs="Times New Roman"/>
                <w:sz w:val="20"/>
                <w:szCs w:val="20"/>
              </w:rPr>
              <w:t>VII Всероссийский конкурс «Гордость России»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педагог д/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Калинина Е.С.</w:t>
            </w:r>
          </w:p>
          <w:p w14:paraId="70C9DC6D" w14:textId="2AF111BB" w:rsidR="007267C5" w:rsidRDefault="007267C5" w:rsidP="008E0C2C">
            <w:pPr>
              <w:spacing w:line="240" w:lineRule="atLeast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11. Терехова Анна, </w:t>
            </w:r>
            <w:r w:rsidRPr="007267C5">
              <w:rPr>
                <w:rFonts w:ascii="Times New Roman" w:hAnsi="Times New Roman" w:cs="Times New Roman"/>
                <w:sz w:val="20"/>
                <w:szCs w:val="20"/>
              </w:rPr>
              <w:t>VII Всероссийский конкурс «Гордость России»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педагог д/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Калинина Е.С.</w:t>
            </w:r>
          </w:p>
          <w:p w14:paraId="7D41F8C3" w14:textId="1D5B3C68" w:rsidR="007267C5" w:rsidRDefault="007267C5" w:rsidP="008E0C2C">
            <w:pPr>
              <w:spacing w:line="240" w:lineRule="atLeast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12. Банникова Алена, </w:t>
            </w:r>
            <w:r w:rsidRPr="007267C5">
              <w:rPr>
                <w:rFonts w:ascii="Times New Roman" w:hAnsi="Times New Roman" w:cs="Times New Roman"/>
                <w:sz w:val="20"/>
                <w:szCs w:val="20"/>
              </w:rPr>
              <w:t>VI Всероссийский конкурс «Гордость России», номинация «Волшебница зима»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педагог д/о Третьякова В.А.</w:t>
            </w:r>
          </w:p>
          <w:p w14:paraId="3E6C5729" w14:textId="15EF48E9" w:rsidR="007267C5" w:rsidRDefault="007267C5" w:rsidP="007267C5">
            <w:pPr>
              <w:spacing w:line="240" w:lineRule="atLeast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13. Банникова Алена, </w:t>
            </w:r>
            <w:r w:rsidRPr="007267C5">
              <w:rPr>
                <w:rFonts w:ascii="Times New Roman" w:hAnsi="Times New Roman" w:cs="Times New Roman"/>
                <w:sz w:val="20"/>
                <w:szCs w:val="20"/>
              </w:rPr>
              <w:t>VI Всероссийский конкурс «Гордость России», номинация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Здравствуй, Осень</w:t>
            </w:r>
            <w:r w:rsidRPr="007267C5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педагог д/о Третьякова В.А.</w:t>
            </w:r>
          </w:p>
          <w:p w14:paraId="29FB3558" w14:textId="544EDB85" w:rsidR="007267C5" w:rsidRDefault="007267C5" w:rsidP="007267C5">
            <w:pPr>
              <w:spacing w:line="240" w:lineRule="atLeast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14. Поповченко Варвара, </w:t>
            </w:r>
            <w:r w:rsidRPr="007267C5">
              <w:rPr>
                <w:rFonts w:ascii="Times New Roman" w:hAnsi="Times New Roman" w:cs="Times New Roman"/>
                <w:sz w:val="20"/>
                <w:szCs w:val="20"/>
              </w:rPr>
              <w:t>VI Всероссийский конкурс «Гордость России», номинация «Волшебница зима»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педагог д/о Третьякова В.А.</w:t>
            </w:r>
          </w:p>
          <w:p w14:paraId="4EDD3EA1" w14:textId="7FE7DAD0" w:rsidR="00CF6EEA" w:rsidRDefault="00CF6EEA" w:rsidP="00CF6EEA">
            <w:pPr>
              <w:spacing w:line="240" w:lineRule="atLeast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CF6EE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Банникова Алена, </w:t>
            </w:r>
            <w:r w:rsidRPr="007267C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VI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7267C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F6E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267C5">
              <w:rPr>
                <w:rFonts w:ascii="Times New Roman" w:hAnsi="Times New Roman" w:cs="Times New Roman"/>
                <w:sz w:val="20"/>
                <w:szCs w:val="20"/>
              </w:rPr>
              <w:t>Всероссийский конкурс «Гордость России», номинация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Золотые руки мастера</w:t>
            </w:r>
            <w:r w:rsidRPr="007267C5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педагог д/о Третьякова В.А.</w:t>
            </w:r>
          </w:p>
          <w:p w14:paraId="65C40FB1" w14:textId="2D515C50" w:rsidR="00CF6EEA" w:rsidRDefault="00CF6EEA" w:rsidP="00CF6EEA">
            <w:pPr>
              <w:spacing w:line="240" w:lineRule="atLeast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16.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Маренкова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Вероника, </w:t>
            </w:r>
            <w:r w:rsidRPr="007267C5">
              <w:rPr>
                <w:rFonts w:ascii="Times New Roman" w:hAnsi="Times New Roman" w:cs="Times New Roman"/>
                <w:sz w:val="20"/>
                <w:szCs w:val="20"/>
              </w:rPr>
              <w:t>VI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7267C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F6E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267C5">
              <w:rPr>
                <w:rFonts w:ascii="Times New Roman" w:hAnsi="Times New Roman" w:cs="Times New Roman"/>
                <w:sz w:val="20"/>
                <w:szCs w:val="20"/>
              </w:rPr>
              <w:t>Всероссийский конкурс «Гордость России», номинация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Волшебница зима</w:t>
            </w:r>
            <w:r w:rsidRPr="007267C5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педагог д/о Третьякова В.А.</w:t>
            </w:r>
          </w:p>
          <w:p w14:paraId="5B61E360" w14:textId="70EE054F" w:rsidR="00282792" w:rsidRDefault="00282792" w:rsidP="00CF6EEA">
            <w:pPr>
              <w:spacing w:line="240" w:lineRule="atLeast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17. Селезнева Софья, </w:t>
            </w:r>
            <w:r w:rsidRPr="00282792">
              <w:rPr>
                <w:rFonts w:ascii="Times New Roman" w:hAnsi="Times New Roman" w:cs="Times New Roman"/>
                <w:sz w:val="20"/>
                <w:szCs w:val="20"/>
              </w:rPr>
              <w:t>VIII Всероссийский конкурс «Гордость страны»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педагог д/о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Верижникова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Л.А.</w:t>
            </w:r>
          </w:p>
          <w:p w14:paraId="39644CF3" w14:textId="08FEF901" w:rsidR="00282792" w:rsidRDefault="00282792" w:rsidP="00282792">
            <w:pPr>
              <w:spacing w:line="240" w:lineRule="atLeast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18.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Ничипорова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Кира, </w:t>
            </w:r>
            <w:r w:rsidRPr="00282792">
              <w:rPr>
                <w:rFonts w:ascii="Times New Roman" w:hAnsi="Times New Roman" w:cs="Times New Roman"/>
                <w:sz w:val="20"/>
                <w:szCs w:val="20"/>
              </w:rPr>
              <w:t>VIII Всероссийский конкурс «Гордость страны»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педагог д/о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Верижникова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Л.А.</w:t>
            </w:r>
          </w:p>
          <w:p w14:paraId="04C421DB" w14:textId="728A5575" w:rsidR="00466E80" w:rsidRDefault="00466E80" w:rsidP="00466E80">
            <w:pPr>
              <w:spacing w:line="240" w:lineRule="atLeast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19. Колобова София, </w:t>
            </w:r>
            <w:r w:rsidRPr="00466E80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Всероссийский </w:t>
            </w:r>
            <w:proofErr w:type="gramStart"/>
            <w:r w:rsidRPr="00466E80">
              <w:rPr>
                <w:rFonts w:ascii="Times New Roman" w:hAnsi="Times New Roman" w:cs="Times New Roman"/>
                <w:sz w:val="20"/>
                <w:szCs w:val="20"/>
              </w:rPr>
              <w:t>дет-</w:t>
            </w:r>
            <w:proofErr w:type="spellStart"/>
            <w:r w:rsidRPr="00466E80">
              <w:rPr>
                <w:rFonts w:ascii="Times New Roman" w:hAnsi="Times New Roman" w:cs="Times New Roman"/>
                <w:sz w:val="20"/>
                <w:szCs w:val="20"/>
              </w:rPr>
              <w:t>ский</w:t>
            </w:r>
            <w:proofErr w:type="spellEnd"/>
            <w:proofErr w:type="gramEnd"/>
            <w:r w:rsidRPr="00466E80">
              <w:rPr>
                <w:rFonts w:ascii="Times New Roman" w:hAnsi="Times New Roman" w:cs="Times New Roman"/>
                <w:sz w:val="20"/>
                <w:szCs w:val="20"/>
              </w:rPr>
              <w:t xml:space="preserve"> конкурс декора-</w:t>
            </w:r>
            <w:proofErr w:type="spellStart"/>
            <w:r w:rsidRPr="00466E80">
              <w:rPr>
                <w:rFonts w:ascii="Times New Roman" w:hAnsi="Times New Roman" w:cs="Times New Roman"/>
                <w:sz w:val="20"/>
                <w:szCs w:val="20"/>
              </w:rPr>
              <w:t>тивно</w:t>
            </w:r>
            <w:proofErr w:type="spellEnd"/>
            <w:r w:rsidRPr="00466E80">
              <w:rPr>
                <w:rFonts w:ascii="Times New Roman" w:hAnsi="Times New Roman" w:cs="Times New Roman"/>
                <w:sz w:val="20"/>
                <w:szCs w:val="20"/>
              </w:rPr>
              <w:t>-прикладного творчества «</w:t>
            </w:r>
            <w:proofErr w:type="spellStart"/>
            <w:r w:rsidRPr="00466E80">
              <w:rPr>
                <w:rFonts w:ascii="Times New Roman" w:hAnsi="Times New Roman" w:cs="Times New Roman"/>
                <w:sz w:val="20"/>
                <w:szCs w:val="20"/>
              </w:rPr>
              <w:t>Волшеб-ный</w:t>
            </w:r>
            <w:proofErr w:type="spellEnd"/>
            <w:r w:rsidRPr="00466E80">
              <w:rPr>
                <w:rFonts w:ascii="Times New Roman" w:hAnsi="Times New Roman" w:cs="Times New Roman"/>
                <w:sz w:val="20"/>
                <w:szCs w:val="20"/>
              </w:rPr>
              <w:t xml:space="preserve"> бисер»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педагог д/о Попрядухина Е.В.</w:t>
            </w:r>
          </w:p>
          <w:p w14:paraId="76C81F88" w14:textId="0C650EA7" w:rsidR="00466E80" w:rsidRDefault="00466E80" w:rsidP="00466E80">
            <w:pPr>
              <w:spacing w:line="240" w:lineRule="atLeast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20. Колобова София, </w:t>
            </w:r>
            <w:r w:rsidRPr="00466E80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Всероссийский </w:t>
            </w:r>
            <w:proofErr w:type="gramStart"/>
            <w:r w:rsidRPr="00466E80">
              <w:rPr>
                <w:rFonts w:ascii="Times New Roman" w:hAnsi="Times New Roman" w:cs="Times New Roman"/>
                <w:sz w:val="20"/>
                <w:szCs w:val="20"/>
              </w:rPr>
              <w:t>кон-курс</w:t>
            </w:r>
            <w:proofErr w:type="gramEnd"/>
            <w:r w:rsidRPr="00466E80">
              <w:rPr>
                <w:rFonts w:ascii="Times New Roman" w:hAnsi="Times New Roman" w:cs="Times New Roman"/>
                <w:sz w:val="20"/>
                <w:szCs w:val="20"/>
              </w:rPr>
              <w:t xml:space="preserve"> детских </w:t>
            </w:r>
            <w:proofErr w:type="spellStart"/>
            <w:r w:rsidRPr="00466E80">
              <w:rPr>
                <w:rFonts w:ascii="Times New Roman" w:hAnsi="Times New Roman" w:cs="Times New Roman"/>
                <w:sz w:val="20"/>
                <w:szCs w:val="20"/>
              </w:rPr>
              <w:t>рисун</w:t>
            </w:r>
            <w:proofErr w:type="spellEnd"/>
            <w:r w:rsidRPr="00466E80">
              <w:rPr>
                <w:rFonts w:ascii="Times New Roman" w:hAnsi="Times New Roman" w:cs="Times New Roman"/>
                <w:sz w:val="20"/>
                <w:szCs w:val="20"/>
              </w:rPr>
              <w:t>-ков к Международно-</w:t>
            </w:r>
            <w:proofErr w:type="spellStart"/>
            <w:r w:rsidRPr="00466E80">
              <w:rPr>
                <w:rFonts w:ascii="Times New Roman" w:hAnsi="Times New Roman" w:cs="Times New Roman"/>
                <w:sz w:val="20"/>
                <w:szCs w:val="20"/>
              </w:rPr>
              <w:t>му</w:t>
            </w:r>
            <w:proofErr w:type="spellEnd"/>
            <w:r w:rsidRPr="00466E80">
              <w:rPr>
                <w:rFonts w:ascii="Times New Roman" w:hAnsi="Times New Roman" w:cs="Times New Roman"/>
                <w:sz w:val="20"/>
                <w:szCs w:val="20"/>
              </w:rPr>
              <w:t xml:space="preserve"> дню детской книги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педагог д/о Попрядухина Е.В.</w:t>
            </w:r>
          </w:p>
          <w:p w14:paraId="5AAC7935" w14:textId="7D0AA0F7" w:rsidR="00466E80" w:rsidRDefault="00466E80" w:rsidP="00466E80">
            <w:pPr>
              <w:spacing w:line="240" w:lineRule="atLeast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21. Колобова София, </w:t>
            </w:r>
            <w:r w:rsidRPr="00466E80">
              <w:rPr>
                <w:rFonts w:ascii="Times New Roman" w:hAnsi="Times New Roman" w:cs="Times New Roman"/>
                <w:sz w:val="20"/>
                <w:szCs w:val="20"/>
              </w:rPr>
              <w:t xml:space="preserve">Всероссийский </w:t>
            </w:r>
            <w:proofErr w:type="gramStart"/>
            <w:r w:rsidRPr="00466E80">
              <w:rPr>
                <w:rFonts w:ascii="Times New Roman" w:hAnsi="Times New Roman" w:cs="Times New Roman"/>
                <w:sz w:val="20"/>
                <w:szCs w:val="20"/>
              </w:rPr>
              <w:t>кон-курс</w:t>
            </w:r>
            <w:proofErr w:type="gramEnd"/>
            <w:r w:rsidRPr="00466E80">
              <w:rPr>
                <w:rFonts w:ascii="Times New Roman" w:hAnsi="Times New Roman" w:cs="Times New Roman"/>
                <w:sz w:val="20"/>
                <w:szCs w:val="20"/>
              </w:rPr>
              <w:t xml:space="preserve"> детских </w:t>
            </w:r>
            <w:proofErr w:type="spellStart"/>
            <w:r w:rsidRPr="00466E80">
              <w:rPr>
                <w:rFonts w:ascii="Times New Roman" w:hAnsi="Times New Roman" w:cs="Times New Roman"/>
                <w:sz w:val="20"/>
                <w:szCs w:val="20"/>
              </w:rPr>
              <w:t>твор-честких</w:t>
            </w:r>
            <w:proofErr w:type="spellEnd"/>
            <w:r w:rsidRPr="00466E80">
              <w:rPr>
                <w:rFonts w:ascii="Times New Roman" w:hAnsi="Times New Roman" w:cs="Times New Roman"/>
                <w:sz w:val="20"/>
                <w:szCs w:val="20"/>
              </w:rPr>
              <w:t xml:space="preserve"> работ к Все-мирному дню Земли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педагог д/о Попрядухина Е.В.</w:t>
            </w:r>
          </w:p>
          <w:p w14:paraId="66B5AEB6" w14:textId="4BABB37F" w:rsidR="00DC5208" w:rsidRDefault="00DC5208" w:rsidP="00DC5208">
            <w:pPr>
              <w:spacing w:line="240" w:lineRule="atLeast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22. Колобова София, </w:t>
            </w:r>
            <w:r w:rsidRPr="00DC5208">
              <w:rPr>
                <w:rFonts w:ascii="Times New Roman" w:hAnsi="Times New Roman" w:cs="Times New Roman"/>
                <w:sz w:val="20"/>
                <w:szCs w:val="20"/>
              </w:rPr>
              <w:t>Всероссийский конкурс детских поделок из бросового материала «Береги планету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педагог д/о Попрядухина Е.В.</w:t>
            </w:r>
          </w:p>
          <w:p w14:paraId="1A764983" w14:textId="10AB4EEA" w:rsidR="00E232CA" w:rsidRDefault="00E232CA" w:rsidP="00DC5208">
            <w:pPr>
              <w:spacing w:line="240" w:lineRule="atLeast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23.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Альянова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Анастасия</w:t>
            </w:r>
            <w:r w:rsidR="001F3E8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1F3E89">
              <w:rPr>
                <w:rFonts w:ascii="Times New Roman" w:hAnsi="Times New Roman" w:cs="Times New Roman"/>
                <w:sz w:val="20"/>
                <w:szCs w:val="20"/>
              </w:rPr>
              <w:t>Путникова</w:t>
            </w:r>
            <w:proofErr w:type="spellEnd"/>
            <w:r w:rsidR="001F3E89">
              <w:rPr>
                <w:rFonts w:ascii="Times New Roman" w:hAnsi="Times New Roman" w:cs="Times New Roman"/>
                <w:sz w:val="20"/>
                <w:szCs w:val="20"/>
              </w:rPr>
              <w:t xml:space="preserve"> Дарья </w:t>
            </w:r>
            <w:r w:rsidR="001F3E89" w:rsidRPr="001F3E89">
              <w:rPr>
                <w:rFonts w:ascii="Times New Roman" w:hAnsi="Times New Roman" w:cs="Times New Roman"/>
                <w:sz w:val="20"/>
                <w:szCs w:val="20"/>
              </w:rPr>
              <w:t>(Образцовый хореографический коллектив «</w:t>
            </w:r>
            <w:proofErr w:type="spellStart"/>
            <w:r w:rsidR="001F3E89" w:rsidRPr="001F3E89">
              <w:rPr>
                <w:rFonts w:ascii="Times New Roman" w:hAnsi="Times New Roman" w:cs="Times New Roman"/>
                <w:sz w:val="20"/>
                <w:szCs w:val="20"/>
              </w:rPr>
              <w:t>Аллегрия</w:t>
            </w:r>
            <w:proofErr w:type="spellEnd"/>
            <w:r w:rsidR="001F3E89" w:rsidRPr="001F3E89">
              <w:rPr>
                <w:rFonts w:ascii="Times New Roman" w:hAnsi="Times New Roman" w:cs="Times New Roman"/>
                <w:sz w:val="20"/>
                <w:szCs w:val="20"/>
              </w:rPr>
              <w:t>»)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1F3E89" w:rsidRPr="001F3E89">
              <w:rPr>
                <w:rFonts w:ascii="Times New Roman" w:hAnsi="Times New Roman" w:cs="Times New Roman"/>
                <w:sz w:val="20"/>
                <w:szCs w:val="20"/>
              </w:rPr>
              <w:t>Всероссийский хореографический конкурс «</w:t>
            </w:r>
            <w:proofErr w:type="spellStart"/>
            <w:r w:rsidR="001F3E89" w:rsidRPr="001F3E89">
              <w:rPr>
                <w:rFonts w:ascii="Times New Roman" w:hAnsi="Times New Roman" w:cs="Times New Roman"/>
                <w:sz w:val="20"/>
                <w:szCs w:val="20"/>
              </w:rPr>
              <w:t>Legends</w:t>
            </w:r>
            <w:proofErr w:type="spellEnd"/>
            <w:r w:rsidR="001F3E89" w:rsidRPr="001F3E8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1F3E89" w:rsidRPr="001F3E89">
              <w:rPr>
                <w:rFonts w:ascii="Times New Roman" w:hAnsi="Times New Roman" w:cs="Times New Roman"/>
                <w:sz w:val="20"/>
                <w:szCs w:val="20"/>
              </w:rPr>
              <w:t>of</w:t>
            </w:r>
            <w:proofErr w:type="spellEnd"/>
            <w:r w:rsidR="001F3E89" w:rsidRPr="001F3E8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1F3E89" w:rsidRPr="001F3E89">
              <w:rPr>
                <w:rFonts w:ascii="Times New Roman" w:hAnsi="Times New Roman" w:cs="Times New Roman"/>
                <w:sz w:val="20"/>
                <w:szCs w:val="20"/>
              </w:rPr>
              <w:t>Dance</w:t>
            </w:r>
            <w:proofErr w:type="spellEnd"/>
            <w:r w:rsidR="001F3E89" w:rsidRPr="001F3E89">
              <w:rPr>
                <w:rFonts w:ascii="Times New Roman" w:hAnsi="Times New Roman" w:cs="Times New Roman"/>
                <w:sz w:val="20"/>
                <w:szCs w:val="20"/>
              </w:rPr>
              <w:t>» (народный сценический танец</w:t>
            </w:r>
            <w:r w:rsidR="001F3E89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педагог д/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F3E89">
              <w:rPr>
                <w:rFonts w:ascii="Times New Roman" w:hAnsi="Times New Roman" w:cs="Times New Roman"/>
                <w:sz w:val="20"/>
                <w:szCs w:val="20"/>
              </w:rPr>
              <w:t>Иванова И.Г.</w:t>
            </w:r>
          </w:p>
          <w:p w14:paraId="4B8CB8D9" w14:textId="16FF2341" w:rsidR="001F3E89" w:rsidRDefault="001F3E89" w:rsidP="001F3E89">
            <w:pPr>
              <w:spacing w:line="240" w:lineRule="atLeast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24.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Альянова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Анастасия, </w:t>
            </w:r>
            <w:r w:rsidRPr="001F3E89">
              <w:rPr>
                <w:rFonts w:ascii="Times New Roman" w:hAnsi="Times New Roman" w:cs="Times New Roman"/>
                <w:sz w:val="20"/>
                <w:szCs w:val="20"/>
              </w:rPr>
              <w:t>(Образцовый хореографический коллектив «</w:t>
            </w:r>
            <w:proofErr w:type="spellStart"/>
            <w:r w:rsidRPr="001F3E89">
              <w:rPr>
                <w:rFonts w:ascii="Times New Roman" w:hAnsi="Times New Roman" w:cs="Times New Roman"/>
                <w:sz w:val="20"/>
                <w:szCs w:val="20"/>
              </w:rPr>
              <w:t>Аллегрия</w:t>
            </w:r>
            <w:proofErr w:type="spellEnd"/>
            <w:r w:rsidRPr="001F3E89">
              <w:rPr>
                <w:rFonts w:ascii="Times New Roman" w:hAnsi="Times New Roman" w:cs="Times New Roman"/>
                <w:sz w:val="20"/>
                <w:szCs w:val="20"/>
              </w:rPr>
              <w:t>»)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1F3E89">
              <w:rPr>
                <w:rFonts w:ascii="Times New Roman" w:hAnsi="Times New Roman" w:cs="Times New Roman"/>
                <w:sz w:val="20"/>
                <w:szCs w:val="20"/>
              </w:rPr>
              <w:t>Всероссийский хореографический конкурс «</w:t>
            </w:r>
            <w:proofErr w:type="spellStart"/>
            <w:r w:rsidRPr="001F3E89">
              <w:rPr>
                <w:rFonts w:ascii="Times New Roman" w:hAnsi="Times New Roman" w:cs="Times New Roman"/>
                <w:sz w:val="20"/>
                <w:szCs w:val="20"/>
              </w:rPr>
              <w:t>Legends</w:t>
            </w:r>
            <w:proofErr w:type="spellEnd"/>
            <w:r w:rsidRPr="001F3E8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3E89">
              <w:rPr>
                <w:rFonts w:ascii="Times New Roman" w:hAnsi="Times New Roman" w:cs="Times New Roman"/>
                <w:sz w:val="20"/>
                <w:szCs w:val="20"/>
              </w:rPr>
              <w:t>of</w:t>
            </w:r>
            <w:proofErr w:type="spellEnd"/>
            <w:r w:rsidRPr="001F3E8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3E89">
              <w:rPr>
                <w:rFonts w:ascii="Times New Roman" w:hAnsi="Times New Roman" w:cs="Times New Roman"/>
                <w:sz w:val="20"/>
                <w:szCs w:val="20"/>
              </w:rPr>
              <w:t>Dance</w:t>
            </w:r>
            <w:proofErr w:type="spellEnd"/>
            <w:r w:rsidRPr="001F3E89">
              <w:rPr>
                <w:rFonts w:ascii="Times New Roman" w:hAnsi="Times New Roman" w:cs="Times New Roman"/>
                <w:sz w:val="20"/>
                <w:szCs w:val="20"/>
              </w:rPr>
              <w:t>» (народный сценический танец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), педагог д/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Иванова И.Г.</w:t>
            </w:r>
          </w:p>
          <w:p w14:paraId="3BEE47BF" w14:textId="7E6412C1" w:rsidR="001F3E89" w:rsidRDefault="001F3E89" w:rsidP="001F3E89">
            <w:pPr>
              <w:spacing w:line="240" w:lineRule="atLeast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25.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Альянова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Анастасия, </w:t>
            </w:r>
            <w:r w:rsidRPr="001F3E89">
              <w:rPr>
                <w:rFonts w:ascii="Times New Roman" w:hAnsi="Times New Roman" w:cs="Times New Roman"/>
                <w:sz w:val="20"/>
                <w:szCs w:val="20"/>
              </w:rPr>
              <w:t>(Образцовый хореографический коллектив «</w:t>
            </w:r>
            <w:proofErr w:type="spellStart"/>
            <w:r w:rsidRPr="001F3E89">
              <w:rPr>
                <w:rFonts w:ascii="Times New Roman" w:hAnsi="Times New Roman" w:cs="Times New Roman"/>
                <w:sz w:val="20"/>
                <w:szCs w:val="20"/>
              </w:rPr>
              <w:t>Аллегрия</w:t>
            </w:r>
            <w:proofErr w:type="spellEnd"/>
            <w:r w:rsidRPr="001F3E89">
              <w:rPr>
                <w:rFonts w:ascii="Times New Roman" w:hAnsi="Times New Roman" w:cs="Times New Roman"/>
                <w:sz w:val="20"/>
                <w:szCs w:val="20"/>
              </w:rPr>
              <w:t>»)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1F3E89">
              <w:rPr>
                <w:rFonts w:ascii="Times New Roman" w:hAnsi="Times New Roman" w:cs="Times New Roman"/>
                <w:sz w:val="20"/>
                <w:szCs w:val="20"/>
              </w:rPr>
              <w:t>Всероссийский хореографический конкурс «</w:t>
            </w:r>
            <w:proofErr w:type="spellStart"/>
            <w:r w:rsidRPr="001F3E89">
              <w:rPr>
                <w:rFonts w:ascii="Times New Roman" w:hAnsi="Times New Roman" w:cs="Times New Roman"/>
                <w:sz w:val="20"/>
                <w:szCs w:val="20"/>
              </w:rPr>
              <w:t>Legends</w:t>
            </w:r>
            <w:proofErr w:type="spellEnd"/>
            <w:r w:rsidRPr="001F3E8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3E89">
              <w:rPr>
                <w:rFonts w:ascii="Times New Roman" w:hAnsi="Times New Roman" w:cs="Times New Roman"/>
                <w:sz w:val="20"/>
                <w:szCs w:val="20"/>
              </w:rPr>
              <w:t>of</w:t>
            </w:r>
            <w:proofErr w:type="spellEnd"/>
            <w:r w:rsidRPr="001F3E8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F3E89">
              <w:rPr>
                <w:rFonts w:ascii="Times New Roman" w:hAnsi="Times New Roman" w:cs="Times New Roman"/>
                <w:sz w:val="20"/>
                <w:szCs w:val="20"/>
              </w:rPr>
              <w:t>Dance</w:t>
            </w:r>
            <w:proofErr w:type="spellEnd"/>
            <w:r w:rsidRPr="001F3E89">
              <w:rPr>
                <w:rFonts w:ascii="Times New Roman" w:hAnsi="Times New Roman" w:cs="Times New Roman"/>
                <w:sz w:val="20"/>
                <w:szCs w:val="20"/>
              </w:rPr>
              <w:t>»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эстрад</w:t>
            </w:r>
            <w:r w:rsidRPr="001F3E89">
              <w:rPr>
                <w:rFonts w:ascii="Times New Roman" w:hAnsi="Times New Roman" w:cs="Times New Roman"/>
                <w:sz w:val="20"/>
                <w:szCs w:val="20"/>
              </w:rPr>
              <w:t>дный</w:t>
            </w:r>
            <w:proofErr w:type="spellEnd"/>
            <w:r w:rsidRPr="001F3E89">
              <w:rPr>
                <w:rFonts w:ascii="Times New Roman" w:hAnsi="Times New Roman" w:cs="Times New Roman"/>
                <w:sz w:val="20"/>
                <w:szCs w:val="20"/>
              </w:rPr>
              <w:t xml:space="preserve"> танец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), педагог д/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Иванова И.Г.</w:t>
            </w:r>
          </w:p>
          <w:p w14:paraId="2DCE9CDA" w14:textId="016ED8F9" w:rsidR="00A17F4D" w:rsidRDefault="00A17F4D" w:rsidP="00A17F4D">
            <w:pPr>
              <w:spacing w:line="240" w:lineRule="atLeast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26.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Конкин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Артем, Всероссийский </w:t>
            </w:r>
            <w:proofErr w:type="spellStart"/>
            <w:r w:rsidRPr="00A17F4D">
              <w:rPr>
                <w:rFonts w:ascii="Times New Roman" w:hAnsi="Times New Roman" w:cs="Times New Roman"/>
                <w:sz w:val="20"/>
                <w:szCs w:val="20"/>
              </w:rPr>
              <w:t>Экодиктант</w:t>
            </w:r>
            <w:proofErr w:type="spellEnd"/>
            <w:r w:rsidRPr="00A17F4D">
              <w:rPr>
                <w:rFonts w:ascii="Times New Roman" w:hAnsi="Times New Roman" w:cs="Times New Roman"/>
                <w:sz w:val="20"/>
                <w:szCs w:val="20"/>
              </w:rPr>
              <w:t xml:space="preserve"> - 2023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педагог д/о Левина Г.В.</w:t>
            </w:r>
          </w:p>
          <w:p w14:paraId="348EB839" w14:textId="45300E64" w:rsidR="00A17F4D" w:rsidRDefault="00A17F4D" w:rsidP="00A17F4D">
            <w:pPr>
              <w:spacing w:line="240" w:lineRule="atLeast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27.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Слепова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Елизавета, Всероссийский </w:t>
            </w:r>
            <w:proofErr w:type="spellStart"/>
            <w:r w:rsidRPr="00A17F4D">
              <w:rPr>
                <w:rFonts w:ascii="Times New Roman" w:hAnsi="Times New Roman" w:cs="Times New Roman"/>
                <w:sz w:val="20"/>
                <w:szCs w:val="20"/>
              </w:rPr>
              <w:t>Экодиктант</w:t>
            </w:r>
            <w:proofErr w:type="spellEnd"/>
            <w:r w:rsidRPr="00A17F4D">
              <w:rPr>
                <w:rFonts w:ascii="Times New Roman" w:hAnsi="Times New Roman" w:cs="Times New Roman"/>
                <w:sz w:val="20"/>
                <w:szCs w:val="20"/>
              </w:rPr>
              <w:t xml:space="preserve"> - 2023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педагог д/о Левина Г.В.</w:t>
            </w:r>
          </w:p>
          <w:p w14:paraId="6F6A19B0" w14:textId="2F8BFAEA" w:rsidR="008E0C2C" w:rsidRPr="00133614" w:rsidRDefault="00406888" w:rsidP="00EE3818">
            <w:pPr>
              <w:spacing w:line="240" w:lineRule="atLeast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28.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Колобова София, </w:t>
            </w:r>
            <w:r w:rsidRPr="00406888">
              <w:rPr>
                <w:rFonts w:ascii="Times New Roman" w:hAnsi="Times New Roman" w:cs="Times New Roman"/>
                <w:sz w:val="20"/>
                <w:szCs w:val="20"/>
              </w:rPr>
              <w:t>Всероссийская олимпиада «Круглый отличник» (номинация «Экология: 7 класс»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педагог д/о Попрядухина Е.В.</w:t>
            </w:r>
            <w:proofErr w:type="gramEnd"/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7B3C7" w14:textId="77777777" w:rsidR="00470D87" w:rsidRDefault="007734F0" w:rsidP="007734F0">
            <w:pPr>
              <w:tabs>
                <w:tab w:val="left" w:pos="-110"/>
              </w:tabs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Поповченко Варвара</w:t>
            </w:r>
            <w:r w:rsidRPr="007734F0">
              <w:rPr>
                <w:rFonts w:ascii="Times New Roman" w:hAnsi="Times New Roman" w:cs="Times New Roman"/>
                <w:sz w:val="20"/>
                <w:szCs w:val="20"/>
              </w:rPr>
              <w:t>, V Всероссийский</w:t>
            </w:r>
            <w:r w:rsidRPr="00A06ACD">
              <w:rPr>
                <w:rFonts w:ascii="Times New Roman" w:hAnsi="Times New Roman" w:cs="Times New Roman"/>
                <w:sz w:val="20"/>
                <w:szCs w:val="20"/>
              </w:rPr>
              <w:t xml:space="preserve"> конкурс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Гордость</w:t>
            </w:r>
            <w:r w:rsidRPr="00A06ACD">
              <w:rPr>
                <w:rFonts w:ascii="Times New Roman" w:hAnsi="Times New Roman" w:cs="Times New Roman"/>
                <w:sz w:val="20"/>
                <w:szCs w:val="20"/>
              </w:rPr>
              <w:t xml:space="preserve"> России»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педагог д/о Третьякова В..А.</w:t>
            </w:r>
          </w:p>
          <w:p w14:paraId="24EACCAF" w14:textId="77777777" w:rsidR="007267C5" w:rsidRDefault="007267C5" w:rsidP="007734F0">
            <w:pPr>
              <w:tabs>
                <w:tab w:val="left" w:pos="-110"/>
              </w:tabs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Хантова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Фатима, </w:t>
            </w:r>
            <w:r w:rsidRPr="007267C5">
              <w:rPr>
                <w:rFonts w:ascii="Times New Roman" w:hAnsi="Times New Roman" w:cs="Times New Roman"/>
                <w:sz w:val="20"/>
                <w:szCs w:val="20"/>
              </w:rPr>
              <w:t>VII Всероссийский конкурс «Гордость России»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педагог д/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Калинина Е.С.</w:t>
            </w:r>
          </w:p>
          <w:p w14:paraId="5EBB217A" w14:textId="13CBB2F5" w:rsidR="007267C5" w:rsidRDefault="007267C5" w:rsidP="007267C5">
            <w:pPr>
              <w:spacing w:line="240" w:lineRule="atLeast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3. Поповченко Варвара, </w:t>
            </w:r>
            <w:r w:rsidRPr="007267C5">
              <w:rPr>
                <w:rFonts w:ascii="Times New Roman" w:hAnsi="Times New Roman" w:cs="Times New Roman"/>
                <w:sz w:val="20"/>
                <w:szCs w:val="20"/>
              </w:rPr>
              <w:t>VI Всероссийский конкурс «Гордость России», номинация «Волшебница зима»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педагог д/о Третьякова В.А.</w:t>
            </w:r>
          </w:p>
          <w:p w14:paraId="1A6AE952" w14:textId="4D3F59B5" w:rsidR="00CF6EEA" w:rsidRDefault="00CF6EEA" w:rsidP="00CF6EEA">
            <w:pPr>
              <w:spacing w:line="240" w:lineRule="atLeast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4. Ходарева Анастасия, </w:t>
            </w:r>
            <w:r w:rsidRPr="007267C5">
              <w:rPr>
                <w:rFonts w:ascii="Times New Roman" w:hAnsi="Times New Roman" w:cs="Times New Roman"/>
                <w:sz w:val="20"/>
                <w:szCs w:val="20"/>
              </w:rPr>
              <w:t>VI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7267C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CF6E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267C5">
              <w:rPr>
                <w:rFonts w:ascii="Times New Roman" w:hAnsi="Times New Roman" w:cs="Times New Roman"/>
                <w:sz w:val="20"/>
                <w:szCs w:val="20"/>
              </w:rPr>
              <w:t>Всероссийский конкурс «Гордость России», номинация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Салют весны</w:t>
            </w:r>
            <w:r w:rsidRPr="007267C5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педагог д/о Третьякова В.А.</w:t>
            </w:r>
          </w:p>
          <w:p w14:paraId="747E2C6D" w14:textId="12E0607D" w:rsidR="00DC5208" w:rsidRDefault="00DC5208" w:rsidP="00DC5208">
            <w:pPr>
              <w:spacing w:line="240" w:lineRule="atLeast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5. Лазарева Арина, </w:t>
            </w:r>
            <w:r w:rsidRPr="00DC5208">
              <w:rPr>
                <w:rFonts w:ascii="Times New Roman" w:hAnsi="Times New Roman" w:cs="Times New Roman"/>
                <w:sz w:val="20"/>
                <w:szCs w:val="20"/>
              </w:rPr>
              <w:t>VIII Всероссийский конкурс «Ты – гений»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педагог д/о Лякишева Г.А.</w:t>
            </w:r>
          </w:p>
          <w:p w14:paraId="5D69CB5D" w14:textId="1220DA45" w:rsidR="00E969CC" w:rsidRDefault="00E969CC" w:rsidP="00E969CC">
            <w:pPr>
              <w:tabs>
                <w:tab w:val="left" w:pos="-110"/>
              </w:tabs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6. Асанов Сергей, </w:t>
            </w:r>
            <w:r w:rsidRPr="00E969CC">
              <w:rPr>
                <w:rFonts w:ascii="Times New Roman" w:hAnsi="Times New Roman" w:cs="Times New Roman"/>
                <w:sz w:val="20"/>
                <w:szCs w:val="20"/>
              </w:rPr>
              <w:t>II Всероссийский конкурс «Гордость страны»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педагог д/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Калинина Е.С.</w:t>
            </w:r>
          </w:p>
          <w:p w14:paraId="2C53D316" w14:textId="01BFC1EE" w:rsidR="00A17F4D" w:rsidRDefault="00A17F4D" w:rsidP="00A17F4D">
            <w:pPr>
              <w:spacing w:line="240" w:lineRule="atLeast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7.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Конкина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Арина, Всероссийский </w:t>
            </w:r>
            <w:proofErr w:type="spellStart"/>
            <w:r w:rsidRPr="00A17F4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Экодиктант</w:t>
            </w:r>
            <w:proofErr w:type="spellEnd"/>
            <w:r w:rsidRPr="00A17F4D">
              <w:rPr>
                <w:rFonts w:ascii="Times New Roman" w:hAnsi="Times New Roman" w:cs="Times New Roman"/>
                <w:sz w:val="20"/>
                <w:szCs w:val="20"/>
              </w:rPr>
              <w:t xml:space="preserve"> - 2023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педагог д/о Левина Г.В.</w:t>
            </w:r>
          </w:p>
          <w:p w14:paraId="5FA4FC93" w14:textId="6AE34DA5" w:rsidR="00A17F4D" w:rsidRDefault="00A17F4D" w:rsidP="00A17F4D">
            <w:pPr>
              <w:spacing w:line="240" w:lineRule="atLeast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8. Колобова София, Всероссийский </w:t>
            </w:r>
            <w:proofErr w:type="spellStart"/>
            <w:r w:rsidRPr="00A17F4D">
              <w:rPr>
                <w:rFonts w:ascii="Times New Roman" w:hAnsi="Times New Roman" w:cs="Times New Roman"/>
                <w:sz w:val="20"/>
                <w:szCs w:val="20"/>
              </w:rPr>
              <w:t>Экодиктант</w:t>
            </w:r>
            <w:proofErr w:type="spellEnd"/>
            <w:r w:rsidRPr="00A17F4D">
              <w:rPr>
                <w:rFonts w:ascii="Times New Roman" w:hAnsi="Times New Roman" w:cs="Times New Roman"/>
                <w:sz w:val="20"/>
                <w:szCs w:val="20"/>
              </w:rPr>
              <w:t xml:space="preserve"> - 2023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педагог д/о Попрядухина Е.В.</w:t>
            </w:r>
          </w:p>
          <w:p w14:paraId="3E7FFD89" w14:textId="3566D2EE" w:rsidR="00A17F4D" w:rsidRDefault="00A17F4D" w:rsidP="00A17F4D">
            <w:pPr>
              <w:spacing w:line="240" w:lineRule="atLeast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9.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Стешкова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Дарья, Всероссийский </w:t>
            </w:r>
            <w:proofErr w:type="spellStart"/>
            <w:r w:rsidRPr="00A17F4D">
              <w:rPr>
                <w:rFonts w:ascii="Times New Roman" w:hAnsi="Times New Roman" w:cs="Times New Roman"/>
                <w:sz w:val="20"/>
                <w:szCs w:val="20"/>
              </w:rPr>
              <w:t>Экодиктант</w:t>
            </w:r>
            <w:proofErr w:type="spellEnd"/>
            <w:r w:rsidRPr="00A17F4D">
              <w:rPr>
                <w:rFonts w:ascii="Times New Roman" w:hAnsi="Times New Roman" w:cs="Times New Roman"/>
                <w:sz w:val="20"/>
                <w:szCs w:val="20"/>
              </w:rPr>
              <w:t xml:space="preserve"> - 2023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педагог д/о Попрядухина Е.В.</w:t>
            </w:r>
          </w:p>
          <w:p w14:paraId="27196E91" w14:textId="4C3D191F" w:rsidR="00A17F4D" w:rsidRDefault="00A17F4D" w:rsidP="00A17F4D">
            <w:pPr>
              <w:spacing w:line="240" w:lineRule="atLeast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10.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Стешкова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Кира, Всероссийский </w:t>
            </w:r>
            <w:proofErr w:type="spellStart"/>
            <w:r w:rsidRPr="00A17F4D">
              <w:rPr>
                <w:rFonts w:ascii="Times New Roman" w:hAnsi="Times New Roman" w:cs="Times New Roman"/>
                <w:sz w:val="20"/>
                <w:szCs w:val="20"/>
              </w:rPr>
              <w:t>Экодиктант</w:t>
            </w:r>
            <w:proofErr w:type="spellEnd"/>
            <w:r w:rsidRPr="00A17F4D">
              <w:rPr>
                <w:rFonts w:ascii="Times New Roman" w:hAnsi="Times New Roman" w:cs="Times New Roman"/>
                <w:sz w:val="20"/>
                <w:szCs w:val="20"/>
              </w:rPr>
              <w:t xml:space="preserve"> - 2023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педагог д/о Попрядухина Е.В.</w:t>
            </w:r>
          </w:p>
          <w:p w14:paraId="706519B7" w14:textId="5AC49AF3" w:rsidR="00406888" w:rsidRDefault="00406888" w:rsidP="00406888">
            <w:pPr>
              <w:spacing w:line="240" w:lineRule="atLeast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11Соловова Анна, Всероссийский </w:t>
            </w:r>
            <w:proofErr w:type="spellStart"/>
            <w:r w:rsidRPr="00A17F4D">
              <w:rPr>
                <w:rFonts w:ascii="Times New Roman" w:hAnsi="Times New Roman" w:cs="Times New Roman"/>
                <w:sz w:val="20"/>
                <w:szCs w:val="20"/>
              </w:rPr>
              <w:t>Экодиктант</w:t>
            </w:r>
            <w:proofErr w:type="spellEnd"/>
            <w:r w:rsidRPr="00A17F4D">
              <w:rPr>
                <w:rFonts w:ascii="Times New Roman" w:hAnsi="Times New Roman" w:cs="Times New Roman"/>
                <w:sz w:val="20"/>
                <w:szCs w:val="20"/>
              </w:rPr>
              <w:t xml:space="preserve"> - 2023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педагог д/о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Цуканова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М.Н.</w:t>
            </w:r>
          </w:p>
          <w:p w14:paraId="437949D3" w14:textId="4CD85FF4" w:rsidR="00406888" w:rsidRDefault="00406888" w:rsidP="00406888">
            <w:pPr>
              <w:spacing w:line="240" w:lineRule="atLeast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12. Ерохина Анастасия, Всероссийский </w:t>
            </w:r>
            <w:proofErr w:type="spellStart"/>
            <w:r w:rsidRPr="00A17F4D">
              <w:rPr>
                <w:rFonts w:ascii="Times New Roman" w:hAnsi="Times New Roman" w:cs="Times New Roman"/>
                <w:sz w:val="20"/>
                <w:szCs w:val="20"/>
              </w:rPr>
              <w:t>Экодиктант</w:t>
            </w:r>
            <w:proofErr w:type="spellEnd"/>
            <w:r w:rsidRPr="00A17F4D">
              <w:rPr>
                <w:rFonts w:ascii="Times New Roman" w:hAnsi="Times New Roman" w:cs="Times New Roman"/>
                <w:sz w:val="20"/>
                <w:szCs w:val="20"/>
              </w:rPr>
              <w:t xml:space="preserve"> - 2023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педагог д/о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Цуканова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М.Н.</w:t>
            </w:r>
          </w:p>
          <w:p w14:paraId="23E5E1B8" w14:textId="27F89092" w:rsidR="00406888" w:rsidRDefault="00406888" w:rsidP="00406888">
            <w:pPr>
              <w:spacing w:line="240" w:lineRule="atLeast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13. Набиева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Айгюн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Всероссийский </w:t>
            </w:r>
            <w:proofErr w:type="spellStart"/>
            <w:r w:rsidRPr="00A17F4D">
              <w:rPr>
                <w:rFonts w:ascii="Times New Roman" w:hAnsi="Times New Roman" w:cs="Times New Roman"/>
                <w:sz w:val="20"/>
                <w:szCs w:val="20"/>
              </w:rPr>
              <w:t>Экодиктант</w:t>
            </w:r>
            <w:proofErr w:type="spellEnd"/>
            <w:r w:rsidRPr="00A17F4D">
              <w:rPr>
                <w:rFonts w:ascii="Times New Roman" w:hAnsi="Times New Roman" w:cs="Times New Roman"/>
                <w:sz w:val="20"/>
                <w:szCs w:val="20"/>
              </w:rPr>
              <w:t xml:space="preserve"> - 2023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педагог д/о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Цуканова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М.Н.</w:t>
            </w:r>
          </w:p>
          <w:p w14:paraId="048CE5AD" w14:textId="77777777" w:rsidR="00A17F4D" w:rsidRDefault="00A17F4D" w:rsidP="00E969CC">
            <w:pPr>
              <w:tabs>
                <w:tab w:val="left" w:pos="-110"/>
              </w:tabs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0B32AD0" w14:textId="77777777" w:rsidR="00DC5208" w:rsidRPr="00DC5208" w:rsidRDefault="00DC5208" w:rsidP="00CF6EEA">
            <w:pPr>
              <w:spacing w:line="240" w:lineRule="atLeast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7B94DF2" w14:textId="77777777" w:rsidR="00CF6EEA" w:rsidRPr="00CF6EEA" w:rsidRDefault="00CF6EEA" w:rsidP="00CF6EEA">
            <w:pPr>
              <w:spacing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FF8E4B6" w14:textId="77777777" w:rsidR="00CF6EEA" w:rsidRDefault="00CF6EEA" w:rsidP="007267C5">
            <w:pPr>
              <w:spacing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66A1949" w14:textId="641FDABB" w:rsidR="007267C5" w:rsidRPr="00133614" w:rsidRDefault="007267C5" w:rsidP="007734F0">
            <w:pPr>
              <w:tabs>
                <w:tab w:val="left" w:pos="-110"/>
              </w:tabs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FA0C6" w14:textId="77777777" w:rsidR="00D36BCE" w:rsidRDefault="007734F0" w:rsidP="007734F0">
            <w:pPr>
              <w:tabs>
                <w:tab w:val="left" w:pos="175"/>
              </w:tabs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Задорина Анна</w:t>
            </w:r>
            <w:r w:rsidRPr="007734F0">
              <w:rPr>
                <w:rFonts w:ascii="Times New Roman" w:hAnsi="Times New Roman" w:cs="Times New Roman"/>
                <w:sz w:val="20"/>
                <w:szCs w:val="20"/>
              </w:rPr>
              <w:t>, V Всероссийский</w:t>
            </w:r>
            <w:r w:rsidRPr="00A06ACD">
              <w:rPr>
                <w:rFonts w:ascii="Times New Roman" w:hAnsi="Times New Roman" w:cs="Times New Roman"/>
                <w:sz w:val="20"/>
                <w:szCs w:val="20"/>
              </w:rPr>
              <w:t xml:space="preserve"> конкурс «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Гордость</w:t>
            </w:r>
            <w:r w:rsidRPr="00A06ACD">
              <w:rPr>
                <w:rFonts w:ascii="Times New Roman" w:hAnsi="Times New Roman" w:cs="Times New Roman"/>
                <w:sz w:val="20"/>
                <w:szCs w:val="20"/>
              </w:rPr>
              <w:t xml:space="preserve"> России»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педагог д/о Третьякова В..А.</w:t>
            </w:r>
          </w:p>
          <w:p w14:paraId="1A6BD47D" w14:textId="12615F3B" w:rsidR="00CF6EEA" w:rsidRDefault="00CF6EEA" w:rsidP="00CF6EEA">
            <w:pPr>
              <w:spacing w:line="240" w:lineRule="atLeast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2. Поповченко Варвара, </w:t>
            </w:r>
            <w:r w:rsidRPr="007267C5">
              <w:rPr>
                <w:rFonts w:ascii="Times New Roman" w:hAnsi="Times New Roman" w:cs="Times New Roman"/>
                <w:sz w:val="20"/>
                <w:szCs w:val="20"/>
              </w:rPr>
              <w:t>VI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I</w:t>
            </w:r>
            <w:r w:rsidRPr="007267C5">
              <w:rPr>
                <w:rFonts w:ascii="Times New Roman" w:hAnsi="Times New Roman" w:cs="Times New Roman"/>
                <w:sz w:val="20"/>
                <w:szCs w:val="20"/>
              </w:rPr>
              <w:t xml:space="preserve"> Всероссийский конкурс «Гордость России», номинация «В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день 8 марта</w:t>
            </w:r>
            <w:r w:rsidRPr="007267C5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педагог д/о Третьякова В.А.</w:t>
            </w:r>
          </w:p>
          <w:p w14:paraId="33C4CEA9" w14:textId="1891A173" w:rsidR="00DC5208" w:rsidRDefault="00DC5208" w:rsidP="00DC5208">
            <w:pPr>
              <w:spacing w:line="240" w:lineRule="atLeast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3. Ефимова Маргарита, </w:t>
            </w:r>
            <w:r w:rsidRPr="00DC5208">
              <w:rPr>
                <w:rFonts w:ascii="Times New Roman" w:hAnsi="Times New Roman" w:cs="Times New Roman"/>
                <w:sz w:val="20"/>
                <w:szCs w:val="20"/>
              </w:rPr>
              <w:t>VIII Всероссийский конкурс «Ты – гений»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педагог д/о Лякишева Г.А.</w:t>
            </w:r>
          </w:p>
          <w:p w14:paraId="25D4B29E" w14:textId="6716FB76" w:rsidR="00E969CC" w:rsidRDefault="00E969CC" w:rsidP="00DC5208">
            <w:pPr>
              <w:spacing w:line="240" w:lineRule="atLeast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4. Русаков Арсений, </w:t>
            </w:r>
            <w:r w:rsidRPr="00E969CC">
              <w:rPr>
                <w:rFonts w:ascii="Times New Roman" w:hAnsi="Times New Roman" w:cs="Times New Roman"/>
                <w:sz w:val="20"/>
                <w:szCs w:val="20"/>
              </w:rPr>
              <w:t>II Всероссийский конкурс «Гордость страны»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педагог д/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Калинина Е.С.</w:t>
            </w:r>
          </w:p>
          <w:p w14:paraId="1A14D56F" w14:textId="21938CD6" w:rsidR="00A17F4D" w:rsidRDefault="00A17F4D" w:rsidP="00A17F4D">
            <w:pPr>
              <w:spacing w:line="240" w:lineRule="atLeast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Слонова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Светлана, Всероссийский </w:t>
            </w:r>
            <w:proofErr w:type="spellStart"/>
            <w:r w:rsidRPr="00A17F4D">
              <w:rPr>
                <w:rFonts w:ascii="Times New Roman" w:hAnsi="Times New Roman" w:cs="Times New Roman"/>
                <w:sz w:val="20"/>
                <w:szCs w:val="20"/>
              </w:rPr>
              <w:t>Экодиктант</w:t>
            </w:r>
            <w:proofErr w:type="spellEnd"/>
            <w:r w:rsidRPr="00A17F4D">
              <w:rPr>
                <w:rFonts w:ascii="Times New Roman" w:hAnsi="Times New Roman" w:cs="Times New Roman"/>
                <w:sz w:val="20"/>
                <w:szCs w:val="20"/>
              </w:rPr>
              <w:t xml:space="preserve"> - 2023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педагог д/о Левина Г.В.</w:t>
            </w:r>
          </w:p>
          <w:p w14:paraId="70778738" w14:textId="0E52A6CD" w:rsidR="00406888" w:rsidRDefault="00C27B87" w:rsidP="00406888">
            <w:pPr>
              <w:spacing w:line="240" w:lineRule="atLeast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406888">
              <w:rPr>
                <w:rFonts w:ascii="Times New Roman" w:hAnsi="Times New Roman" w:cs="Times New Roman"/>
                <w:sz w:val="20"/>
                <w:szCs w:val="20"/>
              </w:rPr>
              <w:t xml:space="preserve">. Степина Эвелина, Всероссийский </w:t>
            </w:r>
            <w:proofErr w:type="spellStart"/>
            <w:r w:rsidR="00406888" w:rsidRPr="00A17F4D">
              <w:rPr>
                <w:rFonts w:ascii="Times New Roman" w:hAnsi="Times New Roman" w:cs="Times New Roman"/>
                <w:sz w:val="20"/>
                <w:szCs w:val="20"/>
              </w:rPr>
              <w:t>Экодиктант</w:t>
            </w:r>
            <w:proofErr w:type="spellEnd"/>
            <w:r w:rsidR="00406888" w:rsidRPr="00A17F4D">
              <w:rPr>
                <w:rFonts w:ascii="Times New Roman" w:hAnsi="Times New Roman" w:cs="Times New Roman"/>
                <w:sz w:val="20"/>
                <w:szCs w:val="20"/>
              </w:rPr>
              <w:t xml:space="preserve"> - 2023</w:t>
            </w:r>
            <w:r w:rsidR="00406888">
              <w:rPr>
                <w:rFonts w:ascii="Times New Roman" w:hAnsi="Times New Roman" w:cs="Times New Roman"/>
                <w:sz w:val="20"/>
                <w:szCs w:val="20"/>
              </w:rPr>
              <w:t xml:space="preserve">, педагог д/о </w:t>
            </w:r>
            <w:proofErr w:type="spellStart"/>
            <w:r w:rsidR="00406888">
              <w:rPr>
                <w:rFonts w:ascii="Times New Roman" w:hAnsi="Times New Roman" w:cs="Times New Roman"/>
                <w:sz w:val="20"/>
                <w:szCs w:val="20"/>
              </w:rPr>
              <w:t>Цуканова</w:t>
            </w:r>
            <w:proofErr w:type="spellEnd"/>
            <w:r w:rsidR="00406888">
              <w:rPr>
                <w:rFonts w:ascii="Times New Roman" w:hAnsi="Times New Roman" w:cs="Times New Roman"/>
                <w:sz w:val="20"/>
                <w:szCs w:val="20"/>
              </w:rPr>
              <w:t xml:space="preserve"> М.Н.</w:t>
            </w:r>
          </w:p>
          <w:p w14:paraId="347F7E16" w14:textId="77777777" w:rsidR="00A17F4D" w:rsidRDefault="00A17F4D" w:rsidP="00DC5208">
            <w:pPr>
              <w:spacing w:line="240" w:lineRule="atLeast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CACFF24" w14:textId="77777777" w:rsidR="00DC5208" w:rsidRDefault="00DC5208" w:rsidP="00CF6EEA">
            <w:pPr>
              <w:spacing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111D231" w14:textId="1AC9ABBA" w:rsidR="00CF6EEA" w:rsidRPr="00133614" w:rsidRDefault="00CF6EEA" w:rsidP="007734F0">
            <w:pPr>
              <w:tabs>
                <w:tab w:val="left" w:pos="175"/>
              </w:tabs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FBD45" w14:textId="3F21EA44" w:rsidR="00406888" w:rsidRDefault="00406888" w:rsidP="00406888">
            <w:pPr>
              <w:spacing w:line="240" w:lineRule="atLeast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1. Гуляев Иван, Всероссийский </w:t>
            </w:r>
            <w:proofErr w:type="spellStart"/>
            <w:r w:rsidRPr="00A17F4D">
              <w:rPr>
                <w:rFonts w:ascii="Times New Roman" w:hAnsi="Times New Roman" w:cs="Times New Roman"/>
                <w:sz w:val="20"/>
                <w:szCs w:val="20"/>
              </w:rPr>
              <w:t>Экодиктант</w:t>
            </w:r>
            <w:proofErr w:type="spellEnd"/>
            <w:r w:rsidRPr="00A17F4D">
              <w:rPr>
                <w:rFonts w:ascii="Times New Roman" w:hAnsi="Times New Roman" w:cs="Times New Roman"/>
                <w:sz w:val="20"/>
                <w:szCs w:val="20"/>
              </w:rPr>
              <w:t xml:space="preserve"> - 2023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педагог д/о Попрядухина Е.В.</w:t>
            </w:r>
          </w:p>
          <w:p w14:paraId="73B969A7" w14:textId="77777777" w:rsidR="00470D87" w:rsidRPr="00133614" w:rsidRDefault="00470D87" w:rsidP="00133614">
            <w:pPr>
              <w:spacing w:after="0" w:line="240" w:lineRule="atLeast"/>
              <w:rPr>
                <w:rFonts w:ascii="Times New Roman" w:eastAsia="Calibri" w:hAnsi="Times New Roman" w:cs="Times New Roman"/>
                <w:b/>
                <w:color w:val="FF0000"/>
                <w:sz w:val="20"/>
                <w:szCs w:val="20"/>
              </w:rPr>
            </w:pPr>
          </w:p>
        </w:tc>
      </w:tr>
      <w:tr w:rsidR="00470D87" w:rsidRPr="00C611C0" w14:paraId="4D2A8584" w14:textId="77777777" w:rsidTr="00AB3793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76F08" w14:textId="77777777" w:rsidR="00470D87" w:rsidRPr="008020C6" w:rsidRDefault="00470D87" w:rsidP="00AB3793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</w:rPr>
            </w:pPr>
            <w:r w:rsidRPr="008020C6">
              <w:rPr>
                <w:rFonts w:ascii="Times New Roman" w:eastAsia="Calibri" w:hAnsi="Times New Roman" w:cs="Times New Roman"/>
              </w:rPr>
              <w:lastRenderedPageBreak/>
              <w:t>Международный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7678D" w14:textId="77777777" w:rsidR="00470D87" w:rsidRDefault="00781B97" w:rsidP="00133614">
            <w:pPr>
              <w:spacing w:after="0" w:line="240" w:lineRule="atLeast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  <w:r>
              <w:rPr>
                <w:rFonts w:ascii="Times New Roman" w:eastAsiaTheme="minorHAnsi" w:hAnsi="Times New Roman" w:cs="Times New Roman"/>
                <w:sz w:val="20"/>
                <w:szCs w:val="20"/>
              </w:rPr>
              <w:t>Образцовый хореографический коллектив «</w:t>
            </w:r>
            <w:proofErr w:type="spellStart"/>
            <w:r>
              <w:rPr>
                <w:rFonts w:ascii="Times New Roman" w:eastAsiaTheme="minorHAnsi" w:hAnsi="Times New Roman" w:cs="Times New Roman"/>
                <w:sz w:val="20"/>
                <w:szCs w:val="20"/>
              </w:rPr>
              <w:t>Ал</w:t>
            </w:r>
            <w:r w:rsidRPr="00282792">
              <w:rPr>
                <w:rFonts w:ascii="Times New Roman" w:eastAsiaTheme="minorHAnsi" w:hAnsi="Times New Roman" w:cs="Times New Roman"/>
                <w:sz w:val="20"/>
                <w:szCs w:val="20"/>
              </w:rPr>
              <w:t>легрия</w:t>
            </w:r>
            <w:proofErr w:type="spellEnd"/>
            <w:r w:rsidRPr="00282792">
              <w:rPr>
                <w:rFonts w:ascii="Times New Roman" w:eastAsiaTheme="minorHAnsi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, </w:t>
            </w:r>
            <w:r w:rsidRPr="00781B97">
              <w:rPr>
                <w:rFonts w:ascii="Times New Roman" w:eastAsiaTheme="minorHAnsi" w:hAnsi="Times New Roman" w:cs="Times New Roman"/>
                <w:sz w:val="20"/>
                <w:szCs w:val="20"/>
              </w:rPr>
              <w:t>Международный кон-курс «Шоу талантов»</w:t>
            </w:r>
            <w:r>
              <w:rPr>
                <w:rFonts w:ascii="Times New Roman" w:eastAsiaTheme="minorHAnsi" w:hAnsi="Times New Roman" w:cs="Times New Roman"/>
                <w:sz w:val="20"/>
                <w:szCs w:val="20"/>
              </w:rPr>
              <w:t>, педагог д/</w:t>
            </w:r>
            <w:proofErr w:type="gramStart"/>
            <w:r>
              <w:rPr>
                <w:rFonts w:ascii="Times New Roman" w:eastAsiaTheme="minorHAnsi" w:hAnsi="Times New Roman" w:cs="Times New Roman"/>
                <w:sz w:val="20"/>
                <w:szCs w:val="20"/>
              </w:rPr>
              <w:t>о</w:t>
            </w:r>
            <w:proofErr w:type="gramEnd"/>
            <w:r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 Иванова И.Г., Банникова А.С.</w:t>
            </w:r>
          </w:p>
          <w:p w14:paraId="300B2068" w14:textId="77777777" w:rsidR="00AD470B" w:rsidRDefault="00AD470B" w:rsidP="00133614">
            <w:pPr>
              <w:spacing w:after="0" w:line="240" w:lineRule="atLeast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  <w:p w14:paraId="35E705A8" w14:textId="2D80170A" w:rsidR="00AD470B" w:rsidRDefault="00AD470B" w:rsidP="00AD470B">
            <w:pPr>
              <w:spacing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Вагнер Дарья, </w:t>
            </w:r>
            <w:r w:rsidRPr="00AD470B">
              <w:rPr>
                <w:rFonts w:ascii="Times New Roman" w:eastAsia="Calibri" w:hAnsi="Times New Roman" w:cs="Times New Roman"/>
                <w:sz w:val="20"/>
                <w:szCs w:val="20"/>
              </w:rPr>
              <w:t>VI Международный Конкурс изобразительного, декоративно-прикладного и народного искусства «Традиции Святой Руси»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педагог д/о Кузнецова Г.Г.</w:t>
            </w:r>
          </w:p>
          <w:p w14:paraId="7AA0B7E4" w14:textId="2E12B871" w:rsidR="00AD470B" w:rsidRDefault="00AD470B" w:rsidP="00AD470B">
            <w:pPr>
              <w:spacing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3.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Блинова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Эдита, </w:t>
            </w:r>
            <w:r w:rsidRPr="00AD470B">
              <w:rPr>
                <w:rFonts w:ascii="Times New Roman" w:eastAsia="Calibri" w:hAnsi="Times New Roman" w:cs="Times New Roman"/>
                <w:sz w:val="20"/>
                <w:szCs w:val="20"/>
              </w:rPr>
              <w:t>VI Международный Конкурс изобразительного, декоративно-прикладного и народного искусства «Традиции Святой Руси»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педагог д/о Кузнецова Г.Г.</w:t>
            </w:r>
          </w:p>
          <w:p w14:paraId="1F3A86D1" w14:textId="6E16AADE" w:rsidR="00AD470B" w:rsidRDefault="00AD470B" w:rsidP="00AD470B">
            <w:pPr>
              <w:spacing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4.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Алмаева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Светлана, </w:t>
            </w:r>
            <w:r w:rsidRPr="00AD470B">
              <w:rPr>
                <w:rFonts w:ascii="Times New Roman" w:eastAsia="Calibri" w:hAnsi="Times New Roman" w:cs="Times New Roman"/>
                <w:sz w:val="20"/>
                <w:szCs w:val="20"/>
              </w:rPr>
              <w:t>VI Международный Конкурс изобразительного, декоративно-прикладного и народного искусства «Традиции Святой Руси»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педагог д/о Кузнецова Г.Г.</w:t>
            </w:r>
          </w:p>
          <w:p w14:paraId="57484EA3" w14:textId="1F6CB18A" w:rsidR="00AD470B" w:rsidRDefault="009478A3" w:rsidP="00AD470B">
            <w:pPr>
              <w:spacing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  <w:r w:rsidR="00AD470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Бородина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Надежда</w:t>
            </w:r>
            <w:r w:rsidR="00AD470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r w:rsidR="00AD470B" w:rsidRPr="00AD470B">
              <w:rPr>
                <w:rFonts w:ascii="Times New Roman" w:eastAsia="Calibri" w:hAnsi="Times New Roman" w:cs="Times New Roman"/>
                <w:sz w:val="20"/>
                <w:szCs w:val="20"/>
              </w:rPr>
              <w:t>VI Международный Конкурс изобразительного, декоративно-прикладного и народного искусства «Традиции Святой Руси»</w:t>
            </w:r>
            <w:r w:rsidR="00AD470B">
              <w:rPr>
                <w:rFonts w:ascii="Times New Roman" w:eastAsia="Calibri" w:hAnsi="Times New Roman" w:cs="Times New Roman"/>
                <w:sz w:val="20"/>
                <w:szCs w:val="20"/>
              </w:rPr>
              <w:t>, педагог д/о Кузнецова Г.Г.</w:t>
            </w:r>
          </w:p>
          <w:p w14:paraId="674C2A35" w14:textId="727EF100" w:rsidR="009478A3" w:rsidRDefault="009478A3" w:rsidP="009478A3">
            <w:pPr>
              <w:spacing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6. Третьякова Анастасия, </w:t>
            </w:r>
            <w:r w:rsidRPr="00AD470B">
              <w:rPr>
                <w:rFonts w:ascii="Times New Roman" w:eastAsia="Calibri" w:hAnsi="Times New Roman" w:cs="Times New Roman"/>
                <w:sz w:val="20"/>
                <w:szCs w:val="20"/>
              </w:rPr>
              <w:t>VI Международный Конкурс изобразительного, декоративно-прикладного и народного искусства «Традиции Святой Руси»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педагог д/о Третьякова В.А.</w:t>
            </w:r>
          </w:p>
          <w:p w14:paraId="10E51E94" w14:textId="77777777" w:rsidR="009478A3" w:rsidRDefault="009478A3" w:rsidP="009478A3">
            <w:pPr>
              <w:spacing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E3C012" w14:textId="77777777" w:rsidR="009478A3" w:rsidRDefault="009478A3" w:rsidP="00AD470B">
            <w:pPr>
              <w:spacing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6A5F22B" w14:textId="77777777" w:rsidR="00AD470B" w:rsidRDefault="00AD470B" w:rsidP="00AD470B">
            <w:pPr>
              <w:spacing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F444F3C" w14:textId="77777777" w:rsidR="00AD470B" w:rsidRDefault="00AD470B" w:rsidP="00AD470B">
            <w:pPr>
              <w:spacing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9233E46" w14:textId="3BEA7CBD" w:rsidR="00AD470B" w:rsidRPr="00133614" w:rsidRDefault="00AD470B" w:rsidP="00133614">
            <w:pPr>
              <w:spacing w:after="0" w:line="240" w:lineRule="atLeast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E8E3B" w14:textId="77777777" w:rsidR="00470D87" w:rsidRDefault="007734F0" w:rsidP="007734F0">
            <w:pPr>
              <w:spacing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1.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Купрюшин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Денис, </w:t>
            </w:r>
            <w:r w:rsidRPr="007734F0">
              <w:rPr>
                <w:rFonts w:ascii="Times New Roman" w:eastAsia="Calibri" w:hAnsi="Times New Roman" w:cs="Times New Roman"/>
                <w:sz w:val="20"/>
                <w:szCs w:val="20"/>
              </w:rPr>
              <w:t>Международный конкурс фотографий «Зима в объективе»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педагог д/о Кузнецова Г.Г.</w:t>
            </w:r>
          </w:p>
          <w:p w14:paraId="7AC6295B" w14:textId="3D527137" w:rsidR="007734F0" w:rsidRDefault="002A2529" w:rsidP="007734F0">
            <w:pPr>
              <w:spacing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</w:t>
            </w:r>
            <w:r w:rsidR="007734F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="007734F0">
              <w:rPr>
                <w:rFonts w:ascii="Times New Roman" w:eastAsia="Calibri" w:hAnsi="Times New Roman" w:cs="Times New Roman"/>
                <w:sz w:val="20"/>
                <w:szCs w:val="20"/>
              </w:rPr>
              <w:t>Волженцева</w:t>
            </w:r>
            <w:proofErr w:type="spellEnd"/>
            <w:r w:rsidR="007734F0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Елизавета, </w:t>
            </w:r>
            <w:r w:rsidR="007734F0" w:rsidRPr="007734F0">
              <w:rPr>
                <w:rFonts w:ascii="Times New Roman" w:eastAsia="Calibri" w:hAnsi="Times New Roman" w:cs="Times New Roman"/>
                <w:sz w:val="20"/>
                <w:szCs w:val="20"/>
              </w:rPr>
              <w:t>Международный конкурс фотографий «Зима в объективе»</w:t>
            </w:r>
            <w:r w:rsidR="007734F0">
              <w:rPr>
                <w:rFonts w:ascii="Times New Roman" w:eastAsia="Calibri" w:hAnsi="Times New Roman" w:cs="Times New Roman"/>
                <w:sz w:val="20"/>
                <w:szCs w:val="20"/>
              </w:rPr>
              <w:t>, педагог д/о Кузнецова Г.Г.</w:t>
            </w:r>
          </w:p>
          <w:p w14:paraId="48077A9A" w14:textId="77777777" w:rsidR="007734F0" w:rsidRDefault="007734F0" w:rsidP="007734F0">
            <w:pPr>
              <w:spacing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3. Санькова Дарья, </w:t>
            </w:r>
            <w:r w:rsidRPr="007734F0">
              <w:rPr>
                <w:rFonts w:ascii="Times New Roman" w:eastAsia="Calibri" w:hAnsi="Times New Roman" w:cs="Times New Roman"/>
                <w:sz w:val="20"/>
                <w:szCs w:val="20"/>
              </w:rPr>
              <w:t>Международный конкурс фотографий «Зима в объективе»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педагог д/о Кузнецова Г.Г.</w:t>
            </w:r>
          </w:p>
          <w:p w14:paraId="064C9539" w14:textId="77777777" w:rsidR="002A2529" w:rsidRDefault="002A2529" w:rsidP="002A2529">
            <w:pPr>
              <w:spacing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4. Вагнер Дарья, </w:t>
            </w:r>
            <w:r w:rsidRPr="007734F0">
              <w:rPr>
                <w:rFonts w:ascii="Times New Roman" w:eastAsia="Calibri" w:hAnsi="Times New Roman" w:cs="Times New Roman"/>
                <w:sz w:val="20"/>
                <w:szCs w:val="20"/>
              </w:rPr>
              <w:t>Международный конкурс фотографий 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Сказочная зима</w:t>
            </w:r>
            <w:r w:rsidRPr="007734F0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педагог д/о Кузнецова Г.Г.</w:t>
            </w:r>
          </w:p>
          <w:p w14:paraId="5C7F962B" w14:textId="77777777" w:rsidR="002A2529" w:rsidRDefault="002A2529" w:rsidP="002A2529">
            <w:pPr>
              <w:spacing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5. Самойлов Артем, </w:t>
            </w:r>
            <w:r w:rsidRPr="007734F0">
              <w:rPr>
                <w:rFonts w:ascii="Times New Roman" w:eastAsia="Calibri" w:hAnsi="Times New Roman" w:cs="Times New Roman"/>
                <w:sz w:val="20"/>
                <w:szCs w:val="20"/>
              </w:rPr>
              <w:t>Международный конкурс фотографий 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Сказочная зима</w:t>
            </w:r>
            <w:r w:rsidRPr="007734F0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педагог д/о Кузнецова Г.Г.</w:t>
            </w:r>
          </w:p>
          <w:p w14:paraId="1197FC04" w14:textId="77777777" w:rsidR="002A2529" w:rsidRDefault="002A2529" w:rsidP="002A2529">
            <w:pPr>
              <w:spacing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6.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Алмаева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Светлана, </w:t>
            </w:r>
            <w:r w:rsidRPr="007734F0">
              <w:rPr>
                <w:rFonts w:ascii="Times New Roman" w:eastAsia="Calibri" w:hAnsi="Times New Roman" w:cs="Times New Roman"/>
                <w:sz w:val="20"/>
                <w:szCs w:val="20"/>
              </w:rPr>
              <w:t>Международный конкурс фотографий 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Сказочная зима</w:t>
            </w:r>
            <w:r w:rsidRPr="007734F0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педагог д/о Кузнецова Г.Г.</w:t>
            </w:r>
          </w:p>
          <w:p w14:paraId="1ECE0E7E" w14:textId="77777777" w:rsidR="002A2529" w:rsidRDefault="002A2529" w:rsidP="002A2529">
            <w:pPr>
              <w:spacing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7.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Герасина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Софья, </w:t>
            </w:r>
            <w:r w:rsidRPr="007734F0">
              <w:rPr>
                <w:rFonts w:ascii="Times New Roman" w:eastAsia="Calibri" w:hAnsi="Times New Roman" w:cs="Times New Roman"/>
                <w:sz w:val="20"/>
                <w:szCs w:val="20"/>
              </w:rPr>
              <w:t>Международный конкурс фотографий «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Сказочная зима</w:t>
            </w:r>
            <w:r w:rsidRPr="007734F0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педагог д/о Кузнецова Г.Г.</w:t>
            </w:r>
          </w:p>
          <w:p w14:paraId="5979518C" w14:textId="77777777" w:rsidR="002A2529" w:rsidRDefault="002A2529" w:rsidP="002A2529">
            <w:pPr>
              <w:spacing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8. Колобова София, </w:t>
            </w:r>
            <w:r w:rsidRPr="002A2529">
              <w:rPr>
                <w:rFonts w:ascii="Times New Roman" w:eastAsia="Calibri" w:hAnsi="Times New Roman" w:cs="Times New Roman"/>
                <w:sz w:val="20"/>
                <w:szCs w:val="20"/>
              </w:rPr>
              <w:t>XI Международный дистанционный конкурс «Старт»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педагог д/о Попрядухина Е.В.</w:t>
            </w:r>
          </w:p>
          <w:p w14:paraId="545E5FDF" w14:textId="77777777" w:rsidR="008E0C2C" w:rsidRDefault="008E0C2C" w:rsidP="002A2529">
            <w:pPr>
              <w:spacing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9. Гавриков Иван, 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Международный </w:t>
            </w:r>
            <w:proofErr w:type="gramStart"/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>эко-логический</w:t>
            </w:r>
            <w:proofErr w:type="gramEnd"/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конкурс «Крылатые соседи, пернатые друзья», </w:t>
            </w:r>
            <w:proofErr w:type="spellStart"/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>по-свящённый</w:t>
            </w:r>
            <w:proofErr w:type="spellEnd"/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зимую-</w:t>
            </w:r>
            <w:proofErr w:type="spellStart"/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>щим</w:t>
            </w:r>
            <w:proofErr w:type="spellEnd"/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 перелётным птицам, педагог д/о </w:t>
            </w:r>
            <w:proofErr w:type="spellStart"/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>Верижникова</w:t>
            </w:r>
            <w:proofErr w:type="spellEnd"/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Л.А.</w:t>
            </w:r>
          </w:p>
          <w:p w14:paraId="37994FB2" w14:textId="77777777" w:rsidR="008E0C2C" w:rsidRDefault="008E0C2C" w:rsidP="008E0C2C">
            <w:pPr>
              <w:spacing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>. Г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ельдиева Карина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Международный творческий конкурс «Совушка - сова», педагог д/о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Кузнецова Г.Г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14:paraId="03E17E8B" w14:textId="77777777" w:rsidR="008E0C2C" w:rsidRDefault="008E0C2C" w:rsidP="008E0C2C">
            <w:pPr>
              <w:spacing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11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Севрюкова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Агастасия</w:t>
            </w:r>
            <w:proofErr w:type="spellEnd"/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Международный </w:t>
            </w:r>
            <w:proofErr w:type="gramStart"/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>кон-курс</w:t>
            </w:r>
            <w:proofErr w:type="gramEnd"/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детского и юно-</w:t>
            </w:r>
            <w:proofErr w:type="spellStart"/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>шеского</w:t>
            </w:r>
            <w:proofErr w:type="spellEnd"/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творчества «Цветы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 улыбка при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>роды», посвящённый Международному дню цветка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», 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педагог д/о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Кузнецова Г.Г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14:paraId="6585BC0E" w14:textId="77777777" w:rsidR="008E0C2C" w:rsidRDefault="008E0C2C" w:rsidP="008E0C2C">
            <w:pPr>
              <w:spacing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12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Герасина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Софья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Международный </w:t>
            </w:r>
            <w:proofErr w:type="gramStart"/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>кон-курс</w:t>
            </w:r>
            <w:proofErr w:type="gramEnd"/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детского и юно-</w:t>
            </w:r>
            <w:proofErr w:type="spellStart"/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>шеского</w:t>
            </w:r>
            <w:proofErr w:type="spellEnd"/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творчества «Цветы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 улыбка при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>роды», посвящённый Международному дню цветка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», 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педагог д/о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Кузнецова Г.Г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14:paraId="0CF2ED46" w14:textId="77777777" w:rsidR="008E0C2C" w:rsidRDefault="008E0C2C" w:rsidP="008E0C2C">
            <w:pPr>
              <w:spacing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13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Фирсова София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Международный </w:t>
            </w:r>
            <w:proofErr w:type="gramStart"/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>кон-курс</w:t>
            </w:r>
            <w:proofErr w:type="gramEnd"/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детского и юно-</w:t>
            </w:r>
            <w:proofErr w:type="spellStart"/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>шеского</w:t>
            </w:r>
            <w:proofErr w:type="spellEnd"/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творчества «Цветы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– улыбка при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>роды», посвящённый Международному дню цветка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», 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педагог д/о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Кузнецова Г.Г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14:paraId="7ED6E3A3" w14:textId="77777777" w:rsidR="008E0C2C" w:rsidRDefault="008E0C2C" w:rsidP="008E0C2C">
            <w:pPr>
              <w:spacing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14. Вагнер Дарья,</w:t>
            </w:r>
            <w:r>
              <w:t xml:space="preserve"> 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Международный творческий конкурс «Кошки, котики, </w:t>
            </w:r>
            <w:proofErr w:type="gramStart"/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>ко-ты</w:t>
            </w:r>
            <w:proofErr w:type="gramEnd"/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>…», посвящённый Дню кошек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педагог д/о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Кузнецова Г.Г.</w:t>
            </w:r>
          </w:p>
          <w:p w14:paraId="3DE3D4B1" w14:textId="77777777" w:rsidR="008E0C2C" w:rsidRDefault="008E0C2C" w:rsidP="008E0C2C">
            <w:pPr>
              <w:spacing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15. Байрамова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Ектерина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</w:t>
            </w:r>
            <w:r>
              <w:t xml:space="preserve"> 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Международный творческий конкурс «Кошки, котики, </w:t>
            </w:r>
            <w:proofErr w:type="gramStart"/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>ко-ты</w:t>
            </w:r>
            <w:proofErr w:type="gramEnd"/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>…», посвящённый Дню кошек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педагог д/о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Кузнецова Г.Г.</w:t>
            </w:r>
          </w:p>
          <w:p w14:paraId="763B9617" w14:textId="2B192258" w:rsidR="008E0C2C" w:rsidRDefault="008E0C2C" w:rsidP="008E0C2C">
            <w:pPr>
              <w:spacing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16. Хоботов Егор,</w:t>
            </w:r>
            <w:r>
              <w:t xml:space="preserve"> 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>Междуна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родный 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кон-курс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рисунков и поделок для детей «Жи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>вотные мира»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педагог д/о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Кузнецова Г.Г.</w:t>
            </w:r>
          </w:p>
          <w:p w14:paraId="4243B491" w14:textId="1B07962E" w:rsidR="008E0C2C" w:rsidRDefault="008E0C2C" w:rsidP="008E0C2C">
            <w:pPr>
              <w:spacing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</w:t>
            </w:r>
            <w:r w:rsidR="007267C5">
              <w:rPr>
                <w:rFonts w:ascii="Times New Roman" w:eastAsia="Calibri" w:hAnsi="Times New Roman" w:cs="Times New Roman"/>
                <w:sz w:val="20"/>
                <w:szCs w:val="20"/>
              </w:rPr>
              <w:t>7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Фирсова София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r w:rsidR="007267C5" w:rsidRPr="007267C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Международный </w:t>
            </w:r>
            <w:proofErr w:type="gramStart"/>
            <w:r w:rsidR="007267C5" w:rsidRPr="007267C5">
              <w:rPr>
                <w:rFonts w:ascii="Times New Roman" w:eastAsia="Calibri" w:hAnsi="Times New Roman" w:cs="Times New Roman"/>
                <w:sz w:val="20"/>
                <w:szCs w:val="20"/>
              </w:rPr>
              <w:t>кон-курс</w:t>
            </w:r>
            <w:proofErr w:type="gramEnd"/>
            <w:r w:rsidR="007267C5" w:rsidRPr="007267C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детского и юно-</w:t>
            </w:r>
            <w:proofErr w:type="spellStart"/>
            <w:r w:rsidR="007267C5" w:rsidRPr="007267C5">
              <w:rPr>
                <w:rFonts w:ascii="Times New Roman" w:eastAsia="Calibri" w:hAnsi="Times New Roman" w:cs="Times New Roman"/>
                <w:sz w:val="20"/>
                <w:szCs w:val="20"/>
              </w:rPr>
              <w:t>шеского</w:t>
            </w:r>
            <w:proofErr w:type="spellEnd"/>
            <w:r w:rsidR="007267C5" w:rsidRPr="007267C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творчества «Сказки со всего ми-</w:t>
            </w:r>
            <w:proofErr w:type="spellStart"/>
            <w:r w:rsidR="007267C5" w:rsidRPr="007267C5">
              <w:rPr>
                <w:rFonts w:ascii="Times New Roman" w:eastAsia="Calibri" w:hAnsi="Times New Roman" w:cs="Times New Roman"/>
                <w:sz w:val="20"/>
                <w:szCs w:val="20"/>
              </w:rPr>
              <w:t>ра</w:t>
            </w:r>
            <w:proofErr w:type="spellEnd"/>
            <w:r w:rsidR="007267C5" w:rsidRPr="007267C5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  <w:r w:rsidR="007267C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педагог д/о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Кузнецова Г.Г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14:paraId="03940E3F" w14:textId="0FB75D3F" w:rsidR="007267C5" w:rsidRDefault="007267C5" w:rsidP="007267C5">
            <w:pPr>
              <w:spacing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18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Вагнер Дарья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r w:rsidRPr="007267C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Международный </w:t>
            </w:r>
            <w:proofErr w:type="gramStart"/>
            <w:r w:rsidRPr="007267C5">
              <w:rPr>
                <w:rFonts w:ascii="Times New Roman" w:eastAsia="Calibri" w:hAnsi="Times New Roman" w:cs="Times New Roman"/>
                <w:sz w:val="20"/>
                <w:szCs w:val="20"/>
              </w:rPr>
              <w:t>кон-курс</w:t>
            </w:r>
            <w:proofErr w:type="gramEnd"/>
            <w:r w:rsidRPr="007267C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детского и юно-</w:t>
            </w:r>
            <w:proofErr w:type="spellStart"/>
            <w:r w:rsidRPr="007267C5">
              <w:rPr>
                <w:rFonts w:ascii="Times New Roman" w:eastAsia="Calibri" w:hAnsi="Times New Roman" w:cs="Times New Roman"/>
                <w:sz w:val="20"/>
                <w:szCs w:val="20"/>
              </w:rPr>
              <w:t>шеского</w:t>
            </w:r>
            <w:proofErr w:type="spellEnd"/>
            <w:r w:rsidRPr="007267C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творчества «Сказки со всего ми-</w:t>
            </w:r>
            <w:proofErr w:type="spellStart"/>
            <w:r w:rsidRPr="007267C5">
              <w:rPr>
                <w:rFonts w:ascii="Times New Roman" w:eastAsia="Calibri" w:hAnsi="Times New Roman" w:cs="Times New Roman"/>
                <w:sz w:val="20"/>
                <w:szCs w:val="20"/>
              </w:rPr>
              <w:t>ра</w:t>
            </w:r>
            <w:proofErr w:type="spellEnd"/>
            <w:r w:rsidRPr="007267C5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педагог д/о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Кузнецова Г.Г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14:paraId="58AE1176" w14:textId="02C411D4" w:rsidR="007267C5" w:rsidRDefault="007267C5" w:rsidP="007267C5">
            <w:pPr>
              <w:spacing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19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Коротова Диана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r w:rsidRPr="007267C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Международный </w:t>
            </w:r>
            <w:proofErr w:type="gramStart"/>
            <w:r w:rsidRPr="007267C5">
              <w:rPr>
                <w:rFonts w:ascii="Times New Roman" w:eastAsia="Calibri" w:hAnsi="Times New Roman" w:cs="Times New Roman"/>
                <w:sz w:val="20"/>
                <w:szCs w:val="20"/>
              </w:rPr>
              <w:t>кон-курс</w:t>
            </w:r>
            <w:proofErr w:type="gramEnd"/>
            <w:r w:rsidRPr="007267C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детского и юно-</w:t>
            </w:r>
            <w:proofErr w:type="spellStart"/>
            <w:r w:rsidRPr="007267C5">
              <w:rPr>
                <w:rFonts w:ascii="Times New Roman" w:eastAsia="Calibri" w:hAnsi="Times New Roman" w:cs="Times New Roman"/>
                <w:sz w:val="20"/>
                <w:szCs w:val="20"/>
              </w:rPr>
              <w:t>шеского</w:t>
            </w:r>
            <w:proofErr w:type="spellEnd"/>
            <w:r w:rsidRPr="007267C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творчества «Сказки со всего ми-</w:t>
            </w:r>
            <w:proofErr w:type="spellStart"/>
            <w:r w:rsidRPr="007267C5">
              <w:rPr>
                <w:rFonts w:ascii="Times New Roman" w:eastAsia="Calibri" w:hAnsi="Times New Roman" w:cs="Times New Roman"/>
                <w:sz w:val="20"/>
                <w:szCs w:val="20"/>
              </w:rPr>
              <w:t>ра</w:t>
            </w:r>
            <w:proofErr w:type="spellEnd"/>
            <w:r w:rsidRPr="007267C5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педагог д/о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Кузнецова Г.Г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14:paraId="2FA123EE" w14:textId="5E13847E" w:rsidR="007267C5" w:rsidRDefault="007267C5" w:rsidP="007267C5">
            <w:pPr>
              <w:spacing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20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Герасина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Софья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r w:rsidRPr="007267C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Международный </w:t>
            </w:r>
            <w:proofErr w:type="gramStart"/>
            <w:r w:rsidRPr="007267C5">
              <w:rPr>
                <w:rFonts w:ascii="Times New Roman" w:eastAsia="Calibri" w:hAnsi="Times New Roman" w:cs="Times New Roman"/>
                <w:sz w:val="20"/>
                <w:szCs w:val="20"/>
              </w:rPr>
              <w:t>кон-курс</w:t>
            </w:r>
            <w:proofErr w:type="gramEnd"/>
            <w:r w:rsidRPr="007267C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детского и юно-</w:t>
            </w:r>
            <w:proofErr w:type="spellStart"/>
            <w:r w:rsidRPr="007267C5">
              <w:rPr>
                <w:rFonts w:ascii="Times New Roman" w:eastAsia="Calibri" w:hAnsi="Times New Roman" w:cs="Times New Roman"/>
                <w:sz w:val="20"/>
                <w:szCs w:val="20"/>
              </w:rPr>
              <w:t>шеского</w:t>
            </w:r>
            <w:proofErr w:type="spellEnd"/>
            <w:r w:rsidRPr="007267C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творчества «Сказки со всего ми-</w:t>
            </w:r>
            <w:proofErr w:type="spellStart"/>
            <w:r w:rsidRPr="007267C5">
              <w:rPr>
                <w:rFonts w:ascii="Times New Roman" w:eastAsia="Calibri" w:hAnsi="Times New Roman" w:cs="Times New Roman"/>
                <w:sz w:val="20"/>
                <w:szCs w:val="20"/>
              </w:rPr>
              <w:t>ра</w:t>
            </w:r>
            <w:proofErr w:type="spellEnd"/>
            <w:r w:rsidRPr="007267C5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педагог д/о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Кузнецова Г.Г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14:paraId="05814CDF" w14:textId="050A4C29" w:rsidR="00EE420D" w:rsidRDefault="00EE420D" w:rsidP="00EE420D">
            <w:pPr>
              <w:spacing w:line="240" w:lineRule="atLeast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21.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Косинова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Анастасия,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Междунарожный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кон</w:t>
            </w:r>
            <w:r w:rsidRPr="00EE420D">
              <w:rPr>
                <w:rFonts w:ascii="Times New Roman" w:hAnsi="Times New Roman" w:cs="Times New Roman"/>
                <w:sz w:val="20"/>
                <w:szCs w:val="20"/>
              </w:rPr>
              <w:t xml:space="preserve">курс детско-юношеского </w:t>
            </w:r>
            <w:proofErr w:type="spellStart"/>
            <w:r w:rsidRPr="00EE420D">
              <w:rPr>
                <w:rFonts w:ascii="Times New Roman" w:hAnsi="Times New Roman" w:cs="Times New Roman"/>
                <w:sz w:val="20"/>
                <w:szCs w:val="20"/>
              </w:rPr>
              <w:t>творче-ства</w:t>
            </w:r>
            <w:proofErr w:type="spellEnd"/>
            <w:r w:rsidRPr="00EE420D">
              <w:rPr>
                <w:rFonts w:ascii="Times New Roman" w:hAnsi="Times New Roman" w:cs="Times New Roman"/>
                <w:sz w:val="20"/>
                <w:szCs w:val="20"/>
              </w:rPr>
              <w:t xml:space="preserve"> к </w:t>
            </w:r>
            <w:proofErr w:type="spellStart"/>
            <w:r w:rsidRPr="00EE420D">
              <w:rPr>
                <w:rFonts w:ascii="Times New Roman" w:hAnsi="Times New Roman" w:cs="Times New Roman"/>
                <w:sz w:val="20"/>
                <w:szCs w:val="20"/>
              </w:rPr>
              <w:t>Междунарорд</w:t>
            </w:r>
            <w:proofErr w:type="spellEnd"/>
            <w:r w:rsidRPr="00EE420D">
              <w:rPr>
                <w:rFonts w:ascii="Times New Roman" w:hAnsi="Times New Roman" w:cs="Times New Roman"/>
                <w:sz w:val="20"/>
                <w:szCs w:val="20"/>
              </w:rPr>
              <w:t>-ному женскому дню «Дарите женщинам цветы!»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педагог д/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Калинина Е.С.</w:t>
            </w:r>
          </w:p>
          <w:p w14:paraId="4C6EC68D" w14:textId="0126A753" w:rsidR="00EE420D" w:rsidRDefault="00EE420D" w:rsidP="00EE420D">
            <w:pPr>
              <w:spacing w:line="240" w:lineRule="atLeast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22.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Щичилин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Иван,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Междунарожный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кон</w:t>
            </w:r>
            <w:r w:rsidRPr="00EE420D">
              <w:rPr>
                <w:rFonts w:ascii="Times New Roman" w:hAnsi="Times New Roman" w:cs="Times New Roman"/>
                <w:sz w:val="20"/>
                <w:szCs w:val="20"/>
              </w:rPr>
              <w:t xml:space="preserve">курс детско-юношеского </w:t>
            </w:r>
            <w:proofErr w:type="spellStart"/>
            <w:r w:rsidRPr="00EE420D">
              <w:rPr>
                <w:rFonts w:ascii="Times New Roman" w:hAnsi="Times New Roman" w:cs="Times New Roman"/>
                <w:sz w:val="20"/>
                <w:szCs w:val="20"/>
              </w:rPr>
              <w:t>творче-ства</w:t>
            </w:r>
            <w:proofErr w:type="spellEnd"/>
            <w:r w:rsidRPr="00EE420D">
              <w:rPr>
                <w:rFonts w:ascii="Times New Roman" w:hAnsi="Times New Roman" w:cs="Times New Roman"/>
                <w:sz w:val="20"/>
                <w:szCs w:val="20"/>
              </w:rPr>
              <w:t xml:space="preserve"> к </w:t>
            </w:r>
            <w:proofErr w:type="spellStart"/>
            <w:r w:rsidRPr="00EE420D">
              <w:rPr>
                <w:rFonts w:ascii="Times New Roman" w:hAnsi="Times New Roman" w:cs="Times New Roman"/>
                <w:sz w:val="20"/>
                <w:szCs w:val="20"/>
              </w:rPr>
              <w:t>Междунарорд</w:t>
            </w:r>
            <w:proofErr w:type="spellEnd"/>
            <w:r w:rsidRPr="00EE420D">
              <w:rPr>
                <w:rFonts w:ascii="Times New Roman" w:hAnsi="Times New Roman" w:cs="Times New Roman"/>
                <w:sz w:val="20"/>
                <w:szCs w:val="20"/>
              </w:rPr>
              <w:t>-ному женскому дню «Дарите женщинам цветы!»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педагог д/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Калинина Е.С.</w:t>
            </w:r>
          </w:p>
          <w:p w14:paraId="50C3EA43" w14:textId="37E90A7D" w:rsidR="00EE420D" w:rsidRDefault="00EE420D" w:rsidP="00EE420D">
            <w:pPr>
              <w:spacing w:line="240" w:lineRule="atLeast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23. Волошин Алексей,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Междунарожный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кон</w:t>
            </w:r>
            <w:r w:rsidRPr="00EE420D">
              <w:rPr>
                <w:rFonts w:ascii="Times New Roman" w:hAnsi="Times New Roman" w:cs="Times New Roman"/>
                <w:sz w:val="20"/>
                <w:szCs w:val="20"/>
              </w:rPr>
              <w:t xml:space="preserve">курс детско-юношеского </w:t>
            </w:r>
            <w:proofErr w:type="spellStart"/>
            <w:r w:rsidRPr="00EE420D">
              <w:rPr>
                <w:rFonts w:ascii="Times New Roman" w:hAnsi="Times New Roman" w:cs="Times New Roman"/>
                <w:sz w:val="20"/>
                <w:szCs w:val="20"/>
              </w:rPr>
              <w:t>творче-ства</w:t>
            </w:r>
            <w:proofErr w:type="spellEnd"/>
            <w:r w:rsidRPr="00EE420D">
              <w:rPr>
                <w:rFonts w:ascii="Times New Roman" w:hAnsi="Times New Roman" w:cs="Times New Roman"/>
                <w:sz w:val="20"/>
                <w:szCs w:val="20"/>
              </w:rPr>
              <w:t xml:space="preserve"> к </w:t>
            </w:r>
            <w:proofErr w:type="spellStart"/>
            <w:r w:rsidRPr="00EE420D">
              <w:rPr>
                <w:rFonts w:ascii="Times New Roman" w:hAnsi="Times New Roman" w:cs="Times New Roman"/>
                <w:sz w:val="20"/>
                <w:szCs w:val="20"/>
              </w:rPr>
              <w:t>Междунарорд</w:t>
            </w:r>
            <w:proofErr w:type="spellEnd"/>
            <w:r w:rsidRPr="00EE420D">
              <w:rPr>
                <w:rFonts w:ascii="Times New Roman" w:hAnsi="Times New Roman" w:cs="Times New Roman"/>
                <w:sz w:val="20"/>
                <w:szCs w:val="20"/>
              </w:rPr>
              <w:t>-ному женскому дню «Дарите женщинам цветы!»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педагог д/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Калинина Е.С.</w:t>
            </w:r>
          </w:p>
          <w:p w14:paraId="06FEDA6B" w14:textId="2002EBC6" w:rsidR="00EE420D" w:rsidRDefault="00EE420D" w:rsidP="00EE420D">
            <w:pPr>
              <w:spacing w:line="240" w:lineRule="atLeast"/>
              <w:ind w:left="3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24. Рябова Варвара,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Междунарожный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кон</w:t>
            </w:r>
            <w:r w:rsidRPr="00EE420D">
              <w:rPr>
                <w:rFonts w:ascii="Times New Roman" w:hAnsi="Times New Roman" w:cs="Times New Roman"/>
                <w:sz w:val="20"/>
                <w:szCs w:val="20"/>
              </w:rPr>
              <w:t xml:space="preserve">курс детско-юношеского </w:t>
            </w:r>
            <w:proofErr w:type="spellStart"/>
            <w:r w:rsidRPr="00EE420D">
              <w:rPr>
                <w:rFonts w:ascii="Times New Roman" w:hAnsi="Times New Roman" w:cs="Times New Roman"/>
                <w:sz w:val="20"/>
                <w:szCs w:val="20"/>
              </w:rPr>
              <w:t>творче-ства</w:t>
            </w:r>
            <w:proofErr w:type="spellEnd"/>
            <w:r w:rsidRPr="00EE420D">
              <w:rPr>
                <w:rFonts w:ascii="Times New Roman" w:hAnsi="Times New Roman" w:cs="Times New Roman"/>
                <w:sz w:val="20"/>
                <w:szCs w:val="20"/>
              </w:rPr>
              <w:t xml:space="preserve"> к </w:t>
            </w:r>
            <w:proofErr w:type="spellStart"/>
            <w:r w:rsidRPr="00EE420D">
              <w:rPr>
                <w:rFonts w:ascii="Times New Roman" w:hAnsi="Times New Roman" w:cs="Times New Roman"/>
                <w:sz w:val="20"/>
                <w:szCs w:val="20"/>
              </w:rPr>
              <w:t>Междунарорд</w:t>
            </w:r>
            <w:proofErr w:type="spellEnd"/>
            <w:r w:rsidRPr="00EE420D">
              <w:rPr>
                <w:rFonts w:ascii="Times New Roman" w:hAnsi="Times New Roman" w:cs="Times New Roman"/>
                <w:sz w:val="20"/>
                <w:szCs w:val="20"/>
              </w:rPr>
              <w:t>-ному женскому дню «Дарите женщинам цветы!»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педагог д/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Калинина Е.С.</w:t>
            </w:r>
          </w:p>
          <w:p w14:paraId="7B5640E1" w14:textId="3F9FCD37" w:rsidR="008D02D9" w:rsidRDefault="008D02D9" w:rsidP="008D02D9">
            <w:pPr>
              <w:spacing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25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Герасина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Софья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r w:rsidRPr="008D02D9">
              <w:rPr>
                <w:rFonts w:ascii="Times New Roman" w:eastAsia="Calibri" w:hAnsi="Times New Roman" w:cs="Times New Roman"/>
                <w:sz w:val="20"/>
                <w:szCs w:val="20"/>
              </w:rPr>
              <w:t>Международный конкурс детского изобразительного искусства «Славлю Родину свою»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педагог д/о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Кузнецова Г.Г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14:paraId="1528CCCC" w14:textId="1C9E3AE8" w:rsidR="008E0C2C" w:rsidRPr="00133614" w:rsidRDefault="008D02D9" w:rsidP="004C264B">
            <w:pPr>
              <w:spacing w:line="240" w:lineRule="atLeast"/>
              <w:ind w:left="34"/>
              <w:rPr>
                <w:rFonts w:ascii="Times New Roman" w:eastAsia="Calibri" w:hAnsi="Times New Roman" w:cs="Times New Roman"/>
                <w:color w:val="FF0000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26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Байрамова Екатерина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r w:rsidRPr="008D02D9">
              <w:rPr>
                <w:rFonts w:ascii="Times New Roman" w:eastAsia="Calibri" w:hAnsi="Times New Roman" w:cs="Times New Roman"/>
                <w:sz w:val="20"/>
                <w:szCs w:val="20"/>
              </w:rPr>
              <w:t>Международный конкурс детского изобразительного искусства «Славлю Родину свою»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педагог д/о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Кузнецова Г.Г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4044D" w14:textId="77777777" w:rsidR="00CA64ED" w:rsidRDefault="00521440" w:rsidP="00521440">
            <w:pPr>
              <w:ind w:left="34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</w:rPr>
              <w:lastRenderedPageBreak/>
              <w:t xml:space="preserve">1. Ефимова Маргарита, </w:t>
            </w:r>
            <w:r w:rsidRPr="00521440">
              <w:rPr>
                <w:rFonts w:ascii="Times New Roman" w:eastAsiaTheme="minorHAnsi" w:hAnsi="Times New Roman" w:cs="Times New Roman"/>
                <w:sz w:val="20"/>
                <w:szCs w:val="20"/>
              </w:rPr>
              <w:t>Международный патриотический конкурс «Русская зима»</w:t>
            </w:r>
            <w:r>
              <w:rPr>
                <w:rFonts w:ascii="Times New Roman" w:eastAsiaTheme="minorHAnsi" w:hAnsi="Times New Roman" w:cs="Times New Roman"/>
                <w:sz w:val="20"/>
                <w:szCs w:val="20"/>
              </w:rPr>
              <w:t>, педагог д/о Лякишева Г.А.</w:t>
            </w:r>
          </w:p>
          <w:p w14:paraId="4F189394" w14:textId="77777777" w:rsidR="007734F0" w:rsidRDefault="007734F0" w:rsidP="007734F0">
            <w:pPr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Давыдов Марк, </w:t>
            </w:r>
            <w:r w:rsidRPr="007734F0">
              <w:rPr>
                <w:rFonts w:ascii="Times New Roman" w:eastAsia="Calibri" w:hAnsi="Times New Roman" w:cs="Times New Roman"/>
                <w:sz w:val="20"/>
                <w:szCs w:val="20"/>
              </w:rPr>
              <w:t>Международный конкурс фотографий «Зима в объективе»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педагог д/о Кузнецова Г.Г.</w:t>
            </w:r>
          </w:p>
          <w:p w14:paraId="7CE26EAD" w14:textId="5219C1DB" w:rsidR="008E0C2C" w:rsidRDefault="008E0C2C" w:rsidP="008E0C2C">
            <w:pPr>
              <w:spacing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3.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Варданян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Мария,</w:t>
            </w:r>
            <w:r>
              <w:t xml:space="preserve"> 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>Междуна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родный 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кон-курс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рисунков и поделок для детей «Жи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>вотные мира»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педагог д/о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Кузнецова Г.Г.</w:t>
            </w:r>
          </w:p>
          <w:p w14:paraId="6F36BFCB" w14:textId="77777777" w:rsidR="006F7590" w:rsidRDefault="006F7590" w:rsidP="006F7590">
            <w:pPr>
              <w:spacing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4.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Бункина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Арина,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Низовская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Екатерина, </w:t>
            </w:r>
            <w:r w:rsidRPr="009478A3">
              <w:rPr>
                <w:rFonts w:ascii="Times New Roman" w:eastAsia="Calibri" w:hAnsi="Times New Roman" w:cs="Times New Roman"/>
                <w:sz w:val="20"/>
                <w:szCs w:val="20"/>
              </w:rPr>
              <w:t>XIX Всемирная танцевальная олимпиада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педагог д/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Иванова И. Г., Банникова А. С..</w:t>
            </w:r>
          </w:p>
          <w:p w14:paraId="26575F9E" w14:textId="289063C9" w:rsidR="00E232CA" w:rsidRDefault="00E232CA" w:rsidP="00E232CA">
            <w:pPr>
              <w:spacing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5. </w:t>
            </w:r>
            <w:r w:rsidRPr="00E232CA">
              <w:rPr>
                <w:rFonts w:ascii="Times New Roman" w:eastAsia="Calibri" w:hAnsi="Times New Roman" w:cs="Times New Roman"/>
                <w:sz w:val="20"/>
                <w:szCs w:val="20"/>
              </w:rPr>
              <w:t>Образцовый хореографический коллектив «</w:t>
            </w:r>
            <w:proofErr w:type="spellStart"/>
            <w:r w:rsidRPr="00E232CA">
              <w:rPr>
                <w:rFonts w:ascii="Times New Roman" w:eastAsia="Calibri" w:hAnsi="Times New Roman" w:cs="Times New Roman"/>
                <w:sz w:val="20"/>
                <w:szCs w:val="20"/>
              </w:rPr>
              <w:t>Аллегрия</w:t>
            </w:r>
            <w:proofErr w:type="spellEnd"/>
            <w:r w:rsidRPr="00E232CA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r w:rsidRPr="00E232CA">
              <w:rPr>
                <w:rFonts w:ascii="Times New Roman" w:eastAsia="Calibri" w:hAnsi="Times New Roman" w:cs="Times New Roman"/>
                <w:sz w:val="20"/>
                <w:szCs w:val="20"/>
              </w:rPr>
              <w:t>Международный конкурс хореографического искусства «Провинциальные танцы»</w:t>
            </w:r>
            <w:r>
              <w:t xml:space="preserve"> </w:t>
            </w:r>
            <w:r w:rsidRPr="00E232CA">
              <w:rPr>
                <w:rFonts w:ascii="Times New Roman" w:eastAsia="Calibri" w:hAnsi="Times New Roman" w:cs="Times New Roman"/>
                <w:sz w:val="20"/>
                <w:szCs w:val="20"/>
              </w:rPr>
              <w:t>(начинающие</w:t>
            </w:r>
            <w:r w:rsidR="00A17F4D">
              <w:rPr>
                <w:rFonts w:ascii="Times New Roman" w:eastAsia="Calibri" w:hAnsi="Times New Roman" w:cs="Times New Roman"/>
                <w:sz w:val="20"/>
                <w:szCs w:val="20"/>
              </w:rPr>
              <w:t>), педагог д/</w:t>
            </w:r>
            <w:proofErr w:type="gramStart"/>
            <w:r w:rsidR="00A17F4D">
              <w:rPr>
                <w:rFonts w:ascii="Times New Roman" w:eastAsia="Calibri" w:hAnsi="Times New Roman" w:cs="Times New Roman"/>
                <w:sz w:val="20"/>
                <w:szCs w:val="20"/>
              </w:rPr>
              <w:t>о</w:t>
            </w:r>
            <w:proofErr w:type="gramEnd"/>
            <w:r w:rsidR="00A17F4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Иванова И. Г.</w:t>
            </w:r>
          </w:p>
          <w:p w14:paraId="283A11AD" w14:textId="0B80D806" w:rsidR="00A17F4D" w:rsidRDefault="00A17F4D" w:rsidP="00A17F4D">
            <w:pPr>
              <w:spacing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6.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Бункина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Арина,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Низовская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Екатерина, </w:t>
            </w:r>
            <w:r w:rsidRPr="00A17F4D">
              <w:rPr>
                <w:rFonts w:ascii="Times New Roman" w:eastAsia="Calibri" w:hAnsi="Times New Roman" w:cs="Times New Roman"/>
                <w:sz w:val="20"/>
                <w:szCs w:val="20"/>
              </w:rPr>
              <w:t>Международный танцевальный конкурс «</w:t>
            </w:r>
            <w:proofErr w:type="spellStart"/>
            <w:r w:rsidRPr="00A17F4D">
              <w:rPr>
                <w:rFonts w:ascii="Times New Roman" w:eastAsia="Calibri" w:hAnsi="Times New Roman" w:cs="Times New Roman"/>
                <w:sz w:val="20"/>
                <w:szCs w:val="20"/>
              </w:rPr>
              <w:t>Dance</w:t>
            </w:r>
            <w:proofErr w:type="spellEnd"/>
            <w:r w:rsidRPr="00A17F4D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17F4D">
              <w:rPr>
                <w:rFonts w:ascii="Times New Roman" w:eastAsia="Calibri" w:hAnsi="Times New Roman" w:cs="Times New Roman"/>
                <w:sz w:val="20"/>
                <w:szCs w:val="20"/>
              </w:rPr>
              <w:t>Way</w:t>
            </w:r>
            <w:proofErr w:type="spellEnd"/>
            <w:r w:rsidRPr="00A17F4D">
              <w:rPr>
                <w:rFonts w:ascii="Times New Roman" w:eastAsia="Calibri" w:hAnsi="Times New Roman" w:cs="Times New Roman"/>
                <w:sz w:val="20"/>
                <w:szCs w:val="20"/>
              </w:rPr>
              <w:t>» (номинация «Эстрадный танец ДУЭТ (10-13 лет)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педагог д/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Иванова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И. Г.</w:t>
            </w:r>
          </w:p>
          <w:p w14:paraId="4650E3A5" w14:textId="77777777" w:rsidR="00A17F4D" w:rsidRDefault="00A17F4D" w:rsidP="00E232CA">
            <w:pPr>
              <w:spacing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003DFF" w14:textId="77777777" w:rsidR="00E232CA" w:rsidRDefault="00E232CA" w:rsidP="006F7590">
            <w:pPr>
              <w:spacing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CE42B03" w14:textId="77777777" w:rsidR="009478A3" w:rsidRDefault="009478A3" w:rsidP="008E0C2C">
            <w:pPr>
              <w:spacing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D232FEC" w14:textId="4B947E9A" w:rsidR="008E0C2C" w:rsidRPr="00133614" w:rsidRDefault="008E0C2C" w:rsidP="007734F0">
            <w:pPr>
              <w:ind w:left="34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16EA2" w14:textId="77777777" w:rsidR="00470D87" w:rsidRDefault="00521440" w:rsidP="00521440">
            <w:pPr>
              <w:spacing w:line="240" w:lineRule="atLeast"/>
              <w:ind w:left="33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</w:rPr>
              <w:lastRenderedPageBreak/>
              <w:t xml:space="preserve">1. Снегирева София, </w:t>
            </w:r>
            <w:r w:rsidRPr="00521440">
              <w:rPr>
                <w:rFonts w:ascii="Times New Roman" w:eastAsiaTheme="minorHAnsi" w:hAnsi="Times New Roman" w:cs="Times New Roman"/>
                <w:sz w:val="20"/>
                <w:szCs w:val="20"/>
              </w:rPr>
              <w:t>Международный патриотический конкурс «Русская зима»</w:t>
            </w:r>
            <w:r>
              <w:rPr>
                <w:rFonts w:ascii="Times New Roman" w:eastAsiaTheme="minorHAnsi" w:hAnsi="Times New Roman" w:cs="Times New Roman"/>
                <w:sz w:val="20"/>
                <w:szCs w:val="20"/>
              </w:rPr>
              <w:t>, педагог д/о Лякишева Г.А.</w:t>
            </w:r>
          </w:p>
          <w:p w14:paraId="627AEC27" w14:textId="77777777" w:rsidR="00521440" w:rsidRDefault="00521440" w:rsidP="00521440">
            <w:pPr>
              <w:spacing w:line="240" w:lineRule="atLeast"/>
              <w:ind w:left="33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2. </w:t>
            </w:r>
            <w:proofErr w:type="gramStart"/>
            <w:r>
              <w:rPr>
                <w:rFonts w:ascii="Times New Roman" w:eastAsiaTheme="minorHAnsi" w:hAnsi="Times New Roman" w:cs="Times New Roman"/>
                <w:sz w:val="20"/>
                <w:szCs w:val="20"/>
              </w:rPr>
              <w:t>Маклаков</w:t>
            </w:r>
            <w:proofErr w:type="gramEnd"/>
            <w:r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 Матвей, </w:t>
            </w:r>
            <w:r w:rsidRPr="00521440">
              <w:rPr>
                <w:rFonts w:ascii="Times New Roman" w:eastAsiaTheme="minorHAnsi" w:hAnsi="Times New Roman" w:cs="Times New Roman"/>
                <w:sz w:val="20"/>
                <w:szCs w:val="20"/>
              </w:rPr>
              <w:t>Международный патриотический конкурс «Русская зима»</w:t>
            </w:r>
            <w:r>
              <w:rPr>
                <w:rFonts w:ascii="Times New Roman" w:eastAsiaTheme="minorHAnsi" w:hAnsi="Times New Roman" w:cs="Times New Roman"/>
                <w:sz w:val="20"/>
                <w:szCs w:val="20"/>
              </w:rPr>
              <w:t>, педагог д/о Лякишева Г.А.</w:t>
            </w:r>
          </w:p>
          <w:p w14:paraId="6AAA01E7" w14:textId="77777777" w:rsidR="00521440" w:rsidRDefault="00521440" w:rsidP="00521440">
            <w:pPr>
              <w:spacing w:line="240" w:lineRule="atLeast"/>
              <w:ind w:left="33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3. Лазарева Арина, </w:t>
            </w:r>
            <w:r w:rsidRPr="00521440">
              <w:rPr>
                <w:rFonts w:ascii="Times New Roman" w:eastAsiaTheme="minorHAnsi" w:hAnsi="Times New Roman" w:cs="Times New Roman"/>
                <w:sz w:val="20"/>
                <w:szCs w:val="20"/>
              </w:rPr>
              <w:t>Международный патриотический конкурс «Русская зима»</w:t>
            </w:r>
            <w:r>
              <w:rPr>
                <w:rFonts w:ascii="Times New Roman" w:eastAsiaTheme="minorHAnsi" w:hAnsi="Times New Roman" w:cs="Times New Roman"/>
                <w:sz w:val="20"/>
                <w:szCs w:val="20"/>
              </w:rPr>
              <w:t>, педагог д/о Лякишева Г.А.</w:t>
            </w:r>
          </w:p>
          <w:p w14:paraId="06FF1B25" w14:textId="77777777" w:rsidR="00CF6EEA" w:rsidRDefault="00CF6EEA" w:rsidP="00521440">
            <w:pPr>
              <w:spacing w:line="240" w:lineRule="atLeast"/>
              <w:ind w:left="33"/>
              <w:rPr>
                <w:rFonts w:ascii="Times New Roman" w:eastAsiaTheme="minorHAnsi" w:hAnsi="Times New Roman" w:cs="Times New Roman"/>
                <w:sz w:val="20"/>
                <w:szCs w:val="20"/>
              </w:rPr>
            </w:pPr>
            <w:r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4. </w:t>
            </w:r>
            <w:proofErr w:type="spellStart"/>
            <w:r>
              <w:rPr>
                <w:rFonts w:ascii="Times New Roman" w:eastAsiaTheme="minorHAnsi" w:hAnsi="Times New Roman" w:cs="Times New Roman"/>
                <w:sz w:val="20"/>
                <w:szCs w:val="20"/>
              </w:rPr>
              <w:t>Карнюхина</w:t>
            </w:r>
            <w:proofErr w:type="spellEnd"/>
            <w:r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 Василиса, </w:t>
            </w:r>
            <w:r w:rsidRPr="00CF6EEA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XI Международный дистанционный </w:t>
            </w:r>
            <w:proofErr w:type="gramStart"/>
            <w:r w:rsidRPr="00CF6EEA">
              <w:rPr>
                <w:rFonts w:ascii="Times New Roman" w:eastAsiaTheme="minorHAnsi" w:hAnsi="Times New Roman" w:cs="Times New Roman"/>
                <w:sz w:val="20"/>
                <w:szCs w:val="20"/>
              </w:rPr>
              <w:t>кон-курс</w:t>
            </w:r>
            <w:proofErr w:type="gramEnd"/>
            <w:r w:rsidRPr="00CF6EEA"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 «Старт»</w:t>
            </w:r>
            <w:r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, педагог д/о </w:t>
            </w:r>
            <w:proofErr w:type="spellStart"/>
            <w:r>
              <w:rPr>
                <w:rFonts w:ascii="Times New Roman" w:eastAsiaTheme="minorHAnsi" w:hAnsi="Times New Roman" w:cs="Times New Roman"/>
                <w:sz w:val="20"/>
                <w:szCs w:val="20"/>
              </w:rPr>
              <w:t>Попрдухина</w:t>
            </w:r>
            <w:proofErr w:type="spellEnd"/>
            <w:r>
              <w:rPr>
                <w:rFonts w:ascii="Times New Roman" w:eastAsiaTheme="minorHAnsi" w:hAnsi="Times New Roman" w:cs="Times New Roman"/>
                <w:sz w:val="20"/>
                <w:szCs w:val="20"/>
              </w:rPr>
              <w:t xml:space="preserve"> Е.В.</w:t>
            </w:r>
          </w:p>
          <w:p w14:paraId="03C11710" w14:textId="1A0A3F4E" w:rsidR="008D02D9" w:rsidRDefault="008D02D9" w:rsidP="008D02D9">
            <w:pPr>
              <w:spacing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Фирсова София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r w:rsidRPr="008D02D9">
              <w:rPr>
                <w:rFonts w:ascii="Times New Roman" w:eastAsia="Calibri" w:hAnsi="Times New Roman" w:cs="Times New Roman"/>
                <w:sz w:val="20"/>
                <w:szCs w:val="20"/>
              </w:rPr>
              <w:t>Международный конкурс детского изобразительного искусства «Славлю Родину свою»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педагог д/о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Кузнецова Г.Г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14:paraId="28529CD0" w14:textId="522A6A56" w:rsidR="00E232CA" w:rsidRDefault="00E232CA" w:rsidP="00E232CA">
            <w:pPr>
              <w:spacing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6. </w:t>
            </w:r>
            <w:r w:rsidRPr="00E232CA">
              <w:rPr>
                <w:rFonts w:ascii="Times New Roman" w:eastAsia="Calibri" w:hAnsi="Times New Roman" w:cs="Times New Roman"/>
                <w:sz w:val="20"/>
                <w:szCs w:val="20"/>
              </w:rPr>
              <w:t>Образцовый хореографический коллектив «</w:t>
            </w:r>
            <w:proofErr w:type="spellStart"/>
            <w:r w:rsidRPr="00E232CA">
              <w:rPr>
                <w:rFonts w:ascii="Times New Roman" w:eastAsia="Calibri" w:hAnsi="Times New Roman" w:cs="Times New Roman"/>
                <w:sz w:val="20"/>
                <w:szCs w:val="20"/>
              </w:rPr>
              <w:t>Аллегрия</w:t>
            </w:r>
            <w:proofErr w:type="spellEnd"/>
            <w:r w:rsidRPr="00E232CA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r w:rsidRPr="00E232CA">
              <w:rPr>
                <w:rFonts w:ascii="Times New Roman" w:eastAsia="Calibri" w:hAnsi="Times New Roman" w:cs="Times New Roman"/>
                <w:sz w:val="20"/>
                <w:szCs w:val="20"/>
              </w:rPr>
              <w:t>Международный конкурс хореографического искусства «Провинциальные танцы»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педагог д/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Иванова И. Г.</w:t>
            </w:r>
          </w:p>
          <w:p w14:paraId="2F5FF64B" w14:textId="4974A2E4" w:rsidR="00E232CA" w:rsidRDefault="00E232CA" w:rsidP="00E232CA">
            <w:pPr>
              <w:spacing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7.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Бункина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Арина,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Низовская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Екатерина (</w:t>
            </w:r>
            <w:r w:rsidRPr="00E232CA">
              <w:rPr>
                <w:rFonts w:ascii="Times New Roman" w:eastAsia="Calibri" w:hAnsi="Times New Roman" w:cs="Times New Roman"/>
                <w:sz w:val="20"/>
                <w:szCs w:val="20"/>
              </w:rPr>
              <w:t>Образцовый хореографический коллектив «</w:t>
            </w:r>
            <w:proofErr w:type="spellStart"/>
            <w:r w:rsidRPr="00E232CA">
              <w:rPr>
                <w:rFonts w:ascii="Times New Roman" w:eastAsia="Calibri" w:hAnsi="Times New Roman" w:cs="Times New Roman"/>
                <w:sz w:val="20"/>
                <w:szCs w:val="20"/>
              </w:rPr>
              <w:t>Аллегрия</w:t>
            </w:r>
            <w:proofErr w:type="spellEnd"/>
            <w:r w:rsidRPr="00E232CA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), </w:t>
            </w:r>
            <w:r w:rsidRPr="00E232CA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Международный конкурс </w:t>
            </w:r>
            <w:r w:rsidRPr="00E232CA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хореографического искусства «Провинциальные танцы»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педагог д/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о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Иванова И. Г. </w:t>
            </w:r>
          </w:p>
          <w:p w14:paraId="56CEBF42" w14:textId="0A1E4B69" w:rsidR="003D0370" w:rsidRDefault="003D0370" w:rsidP="003D0370">
            <w:pPr>
              <w:spacing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8. Ерохина Анастасия, </w:t>
            </w:r>
            <w:r w:rsidRPr="003D0370">
              <w:rPr>
                <w:rFonts w:ascii="Times New Roman" w:eastAsia="Calibri" w:hAnsi="Times New Roman" w:cs="Times New Roman"/>
                <w:sz w:val="20"/>
                <w:szCs w:val="20"/>
              </w:rPr>
              <w:t>Международный конкурс по экологии «Экология России»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педагог д/о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Цуканова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М.Н.</w:t>
            </w:r>
          </w:p>
          <w:p w14:paraId="598EE44B" w14:textId="0CF4BD0A" w:rsidR="003D0370" w:rsidRDefault="003D0370" w:rsidP="003D0370">
            <w:pPr>
              <w:spacing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9. Капралов Илья, </w:t>
            </w:r>
            <w:r w:rsidRPr="003D0370">
              <w:rPr>
                <w:rFonts w:ascii="Times New Roman" w:eastAsia="Calibri" w:hAnsi="Times New Roman" w:cs="Times New Roman"/>
                <w:sz w:val="20"/>
                <w:szCs w:val="20"/>
              </w:rPr>
              <w:t>Международный конкурс по экологии «Экология России»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педагог д/о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Цуканова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М.Н.</w:t>
            </w:r>
          </w:p>
          <w:p w14:paraId="71F83179" w14:textId="77777777" w:rsidR="003D0370" w:rsidRDefault="003D0370" w:rsidP="003D0370">
            <w:pPr>
              <w:spacing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03E4168" w14:textId="77777777" w:rsidR="00E232CA" w:rsidRDefault="00E232CA" w:rsidP="00E232CA">
            <w:pPr>
              <w:spacing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6A891760" w14:textId="77777777" w:rsidR="00E232CA" w:rsidRDefault="00E232CA" w:rsidP="008D02D9">
            <w:pPr>
              <w:spacing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9F21BD2" w14:textId="5982070C" w:rsidR="008D02D9" w:rsidRPr="00133614" w:rsidRDefault="008D02D9" w:rsidP="00521440">
            <w:pPr>
              <w:spacing w:line="240" w:lineRule="atLeast"/>
              <w:ind w:left="33"/>
              <w:rPr>
                <w:rFonts w:ascii="Times New Roman" w:eastAsia="Calibri" w:hAnsi="Times New Roman" w:cs="Times New Roman"/>
                <w:b/>
                <w:color w:val="FF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D6623" w14:textId="77777777" w:rsidR="00470D87" w:rsidRDefault="002A2529" w:rsidP="002A2529">
            <w:pPr>
              <w:spacing w:after="0"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1.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Хорошилов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Егор, </w:t>
            </w:r>
            <w:r w:rsidRPr="002A2529">
              <w:rPr>
                <w:rFonts w:ascii="Times New Roman" w:eastAsia="Calibri" w:hAnsi="Times New Roman" w:cs="Times New Roman"/>
                <w:sz w:val="20"/>
                <w:szCs w:val="20"/>
              </w:rPr>
              <w:t>II Международная детско-юношеская премия «Экология – дело каждого», номинация «</w:t>
            </w:r>
            <w:proofErr w:type="spellStart"/>
            <w:r w:rsidRPr="002A2529">
              <w:rPr>
                <w:rFonts w:ascii="Times New Roman" w:eastAsia="Calibri" w:hAnsi="Times New Roman" w:cs="Times New Roman"/>
                <w:sz w:val="20"/>
                <w:szCs w:val="20"/>
              </w:rPr>
              <w:t>Экомультфильм</w:t>
            </w:r>
            <w:proofErr w:type="spellEnd"/>
            <w:r w:rsidRPr="002A2529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педагог д/о Попрядухина Е.В.</w:t>
            </w:r>
          </w:p>
          <w:p w14:paraId="54D27E89" w14:textId="77777777" w:rsidR="002A2529" w:rsidRDefault="002A2529" w:rsidP="002A2529">
            <w:pPr>
              <w:spacing w:after="0"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E4889CF" w14:textId="77777777" w:rsidR="002A2529" w:rsidRDefault="002A2529" w:rsidP="002A2529">
            <w:pPr>
              <w:spacing w:after="0"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2. Колобова София, </w:t>
            </w:r>
            <w:r w:rsidRPr="002A2529">
              <w:rPr>
                <w:rFonts w:ascii="Times New Roman" w:eastAsia="Calibri" w:hAnsi="Times New Roman" w:cs="Times New Roman"/>
                <w:sz w:val="20"/>
                <w:szCs w:val="20"/>
              </w:rPr>
              <w:t>II Международная детско-юношеская премия «Экология – дело каждого», номинация «</w:t>
            </w:r>
            <w:proofErr w:type="spellStart"/>
            <w:r w:rsidRPr="002A2529">
              <w:rPr>
                <w:rFonts w:ascii="Times New Roman" w:eastAsia="Calibri" w:hAnsi="Times New Roman" w:cs="Times New Roman"/>
                <w:sz w:val="20"/>
                <w:szCs w:val="20"/>
              </w:rPr>
              <w:t>Экомультфильм</w:t>
            </w:r>
            <w:proofErr w:type="spellEnd"/>
            <w:r w:rsidRPr="002A2529">
              <w:rPr>
                <w:rFonts w:ascii="Times New Roman" w:eastAsia="Calibri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, педагог д/о Попрядухина Е.В.</w:t>
            </w:r>
          </w:p>
          <w:p w14:paraId="1C3FF5A2" w14:textId="77777777" w:rsidR="008D02D9" w:rsidRDefault="008D02D9" w:rsidP="002A2529">
            <w:pPr>
              <w:spacing w:after="0"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7EFFDD7" w14:textId="1CD5F4D5" w:rsidR="008D02D9" w:rsidRDefault="008D02D9" w:rsidP="008D02D9">
            <w:pPr>
              <w:spacing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Варданян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Дмитрий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r w:rsidRPr="008D02D9">
              <w:rPr>
                <w:rFonts w:ascii="Times New Roman" w:eastAsia="Calibri" w:hAnsi="Times New Roman" w:cs="Times New Roman"/>
                <w:sz w:val="20"/>
                <w:szCs w:val="20"/>
              </w:rPr>
              <w:t>Международный конкурс детского изобразительного искусства «Славлю Родину свою»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педагог д/о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Кузнецова Г.Г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14:paraId="712724D4" w14:textId="5B195CE3" w:rsidR="008D02D9" w:rsidRDefault="008D02D9" w:rsidP="008D02D9">
            <w:pPr>
              <w:spacing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4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Фирсова София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r w:rsidRPr="008D02D9">
              <w:rPr>
                <w:rFonts w:ascii="Times New Roman" w:eastAsia="Calibri" w:hAnsi="Times New Roman" w:cs="Times New Roman"/>
                <w:sz w:val="20"/>
                <w:szCs w:val="20"/>
              </w:rPr>
              <w:t>Международный конкурс детского изобразительного искусства «Славлю Родину свою»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педагог д/о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Кузнецова Г.Г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14:paraId="56160AEB" w14:textId="332F2E5A" w:rsidR="008D02D9" w:rsidRDefault="008D02D9" w:rsidP="008D02D9">
            <w:pPr>
              <w:spacing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5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Алмаева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Светлана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r w:rsidRPr="008D02D9">
              <w:rPr>
                <w:rFonts w:ascii="Times New Roman" w:eastAsia="Calibri" w:hAnsi="Times New Roman" w:cs="Times New Roman"/>
                <w:sz w:val="20"/>
                <w:szCs w:val="20"/>
              </w:rPr>
              <w:t>Международный конкурс детского изобразительного искусства «Славлю Родину свою»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педагог д/о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Кузнецова Г.Г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14:paraId="1AF086CD" w14:textId="1D3F8327" w:rsidR="0062585C" w:rsidRDefault="0062585C" w:rsidP="0062585C">
            <w:pPr>
              <w:spacing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6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Волженцева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Елизавета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r w:rsidRPr="008D02D9">
              <w:rPr>
                <w:rFonts w:ascii="Times New Roman" w:eastAsia="Calibri" w:hAnsi="Times New Roman" w:cs="Times New Roman"/>
                <w:sz w:val="20"/>
                <w:szCs w:val="20"/>
              </w:rPr>
              <w:t>Международный конкурс детского изобразительного искусства «Славлю Родину свою»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педагог д/о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Кузнецова Г.Г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14:paraId="4C8E3DC8" w14:textId="53C09034" w:rsidR="0062585C" w:rsidRDefault="0062585C" w:rsidP="0062585C">
            <w:pPr>
              <w:spacing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7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Герасина</w:t>
            </w:r>
            <w:proofErr w:type="spell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Софья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r w:rsidRPr="008D02D9">
              <w:rPr>
                <w:rFonts w:ascii="Times New Roman" w:eastAsia="Calibri" w:hAnsi="Times New Roman" w:cs="Times New Roman"/>
                <w:sz w:val="20"/>
                <w:szCs w:val="20"/>
              </w:rPr>
              <w:t>Международный конкурс детского изобразительного искусства «Славлю Родину свою»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педагог д/о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Кузнецова Г.Г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14:paraId="5DEEE233" w14:textId="1CE6DE47" w:rsidR="0062585C" w:rsidRDefault="0062585C" w:rsidP="0062585C">
            <w:pPr>
              <w:spacing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8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Банникова Алена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r w:rsidRPr="008D02D9">
              <w:rPr>
                <w:rFonts w:ascii="Times New Roman" w:eastAsia="Calibri" w:hAnsi="Times New Roman" w:cs="Times New Roman"/>
                <w:sz w:val="20"/>
                <w:szCs w:val="20"/>
              </w:rPr>
              <w:t>Международный конкурс детского изобразительного искусства «Славлю Родину свою»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педагог д/о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Третьякова В.А.</w:t>
            </w:r>
          </w:p>
          <w:p w14:paraId="2F7AE248" w14:textId="2F7EF68D" w:rsidR="0062585C" w:rsidRDefault="0062585C" w:rsidP="0062585C">
            <w:pPr>
              <w:spacing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9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Бугрова Виктория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r w:rsidRPr="008D02D9">
              <w:rPr>
                <w:rFonts w:ascii="Times New Roman" w:eastAsia="Calibri" w:hAnsi="Times New Roman" w:cs="Times New Roman"/>
                <w:sz w:val="20"/>
                <w:szCs w:val="20"/>
              </w:rPr>
              <w:t>Международный конкурс детского изобразительного искусства «Славлю Родину свою»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, </w:t>
            </w:r>
            <w:r w:rsidRPr="008E0C2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педагог д/о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Третьякова В.А.</w:t>
            </w:r>
          </w:p>
          <w:p w14:paraId="3238289D" w14:textId="77777777" w:rsidR="0062585C" w:rsidRDefault="0062585C" w:rsidP="0062585C">
            <w:pPr>
              <w:spacing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1D68F0E9" w14:textId="77777777" w:rsidR="0062585C" w:rsidRDefault="0062585C" w:rsidP="0062585C">
            <w:pPr>
              <w:spacing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289739B9" w14:textId="77777777" w:rsidR="0062585C" w:rsidRDefault="0062585C" w:rsidP="0062585C">
            <w:pPr>
              <w:spacing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0AC3F73D" w14:textId="77777777" w:rsidR="0062585C" w:rsidRDefault="0062585C" w:rsidP="008D02D9">
            <w:pPr>
              <w:spacing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70D58D6" w14:textId="77777777" w:rsidR="008D02D9" w:rsidRDefault="008D02D9" w:rsidP="008D02D9">
            <w:pPr>
              <w:spacing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411F8466" w14:textId="77777777" w:rsidR="008D02D9" w:rsidRDefault="008D02D9" w:rsidP="008D02D9">
            <w:pPr>
              <w:spacing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5CBF0A03" w14:textId="77777777" w:rsidR="008D02D9" w:rsidRDefault="008D02D9" w:rsidP="002A2529">
            <w:pPr>
              <w:spacing w:after="0" w:line="240" w:lineRule="atLeast"/>
              <w:ind w:left="34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14:paraId="78220BC5" w14:textId="1BDC27CC" w:rsidR="002A2529" w:rsidRPr="00133614" w:rsidRDefault="002A2529" w:rsidP="002A2529">
            <w:pPr>
              <w:spacing w:after="0" w:line="240" w:lineRule="atLeast"/>
              <w:ind w:left="34"/>
              <w:rPr>
                <w:rFonts w:ascii="Times New Roman" w:eastAsia="Calibri" w:hAnsi="Times New Roman" w:cs="Times New Roman"/>
                <w:b/>
                <w:color w:val="FF0000"/>
                <w:sz w:val="20"/>
                <w:szCs w:val="20"/>
              </w:rPr>
            </w:pPr>
          </w:p>
        </w:tc>
      </w:tr>
      <w:tr w:rsidR="00470D87" w:rsidRPr="00C611C0" w14:paraId="269A3DD3" w14:textId="77777777" w:rsidTr="007E7657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10A04" w14:textId="14E7EBC3" w:rsidR="00470D87" w:rsidRPr="008020C6" w:rsidRDefault="00470D87" w:rsidP="00AB3793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8020C6">
              <w:rPr>
                <w:rFonts w:ascii="Times New Roman" w:eastAsia="Calibri" w:hAnsi="Times New Roman" w:cs="Times New Roman"/>
                <w:b/>
              </w:rPr>
              <w:lastRenderedPageBreak/>
              <w:t>Итого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A3F55" w14:textId="4FA3A2EA" w:rsidR="00470D87" w:rsidRPr="00C27B87" w:rsidRDefault="00C27B87" w:rsidP="00133614">
            <w:pPr>
              <w:spacing w:after="0" w:line="240" w:lineRule="atLeast"/>
              <w:ind w:left="567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C27B87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5C475E" w14:textId="2902E1CA" w:rsidR="00470D87" w:rsidRPr="00C27B87" w:rsidRDefault="00C27B87" w:rsidP="00C27B87">
            <w:pPr>
              <w:spacing w:after="0" w:line="240" w:lineRule="atLeast"/>
              <w:ind w:left="-9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76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2AB06B" w14:textId="0F860D3D" w:rsidR="00470D87" w:rsidRPr="00C27B87" w:rsidRDefault="00C27B87" w:rsidP="00C27B87">
            <w:pPr>
              <w:spacing w:after="0" w:line="240" w:lineRule="atLeast"/>
              <w:ind w:left="-9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EFFD2" w14:textId="13D5ADF7" w:rsidR="00470D87" w:rsidRPr="00C27B87" w:rsidRDefault="00C27B87" w:rsidP="00C27B87">
            <w:pPr>
              <w:spacing w:after="0" w:line="240" w:lineRule="atLeast"/>
              <w:ind w:left="-9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8D402" w14:textId="4BF13D03" w:rsidR="00470D87" w:rsidRPr="00C27B87" w:rsidRDefault="00984DF7" w:rsidP="00C27B87">
            <w:pPr>
              <w:spacing w:after="0" w:line="240" w:lineRule="atLeast"/>
              <w:ind w:left="-97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21</w:t>
            </w:r>
          </w:p>
        </w:tc>
      </w:tr>
    </w:tbl>
    <w:p w14:paraId="6556A89E" w14:textId="77777777" w:rsidR="003429B1" w:rsidRPr="008164B2" w:rsidRDefault="003429B1" w:rsidP="003429B1">
      <w:pPr>
        <w:spacing w:after="0" w:line="240" w:lineRule="atLeast"/>
        <w:ind w:left="567"/>
        <w:jc w:val="both"/>
        <w:rPr>
          <w:rFonts w:ascii="Times New Roman" w:eastAsia="Calibri" w:hAnsi="Times New Roman" w:cs="Times New Roman"/>
        </w:rPr>
      </w:pPr>
    </w:p>
    <w:p w14:paraId="3FC47FCF" w14:textId="77777777" w:rsidR="003429B1" w:rsidRDefault="003429B1" w:rsidP="003429B1"/>
    <w:p w14:paraId="690C8CD4" w14:textId="1F63BCAA" w:rsidR="000E5249" w:rsidRPr="005339CF" w:rsidRDefault="00AD4F6C" w:rsidP="005339CF">
      <w:pPr>
        <w:pStyle w:val="ae"/>
        <w:numPr>
          <w:ilvl w:val="0"/>
          <w:numId w:val="49"/>
        </w:numPr>
        <w:jc w:val="center"/>
        <w:rPr>
          <w:rFonts w:eastAsia="Calibri"/>
          <w:b/>
          <w:color w:val="000000"/>
          <w:sz w:val="28"/>
          <w:szCs w:val="28"/>
        </w:rPr>
      </w:pPr>
      <w:r w:rsidRPr="005339CF">
        <w:rPr>
          <w:rFonts w:eastAsia="Calibri"/>
          <w:b/>
          <w:color w:val="000000"/>
          <w:sz w:val="28"/>
          <w:szCs w:val="28"/>
        </w:rPr>
        <w:t>КАЧЕСТВО ОБРАЗОВАТЕЛЬНОГО ПРОЦЕССА В ЦЕНТРЕ ДЕТСКОГО ТВОРЧЕСТВА</w:t>
      </w:r>
    </w:p>
    <w:p w14:paraId="694A69D7" w14:textId="2282747A" w:rsidR="00F23078" w:rsidRDefault="00F23078" w:rsidP="00F23078">
      <w:pPr>
        <w:spacing w:line="240" w:lineRule="auto"/>
        <w:ind w:left="136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1839FA6" w14:textId="66CB5B82" w:rsidR="000E5249" w:rsidRPr="000E5249" w:rsidRDefault="000E5249" w:rsidP="00F23078">
      <w:pPr>
        <w:spacing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Центр детского творчества руководствуется в своей деятельности:</w:t>
      </w:r>
    </w:p>
    <w:p w14:paraId="519055BB" w14:textId="77777777" w:rsidR="000E5249" w:rsidRPr="000E5249" w:rsidRDefault="000E5249" w:rsidP="003429B1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lastRenderedPageBreak/>
        <w:t>Федеральным Законом  № 273 - ФЗ "Об образовании в Российской Федерации" от 29.12.2012 г.</w:t>
      </w:r>
    </w:p>
    <w:p w14:paraId="2935CA24" w14:textId="77777777" w:rsidR="000E5249" w:rsidRPr="000E5249" w:rsidRDefault="000E5249" w:rsidP="003429B1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Конвенцией ООН "О правах ребенка". </w:t>
      </w:r>
    </w:p>
    <w:p w14:paraId="0F988D70" w14:textId="77777777" w:rsidR="000E5249" w:rsidRPr="000E5249" w:rsidRDefault="000E5249" w:rsidP="003429B1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Порядком организации и осуществления образовательной деятельности по дополнительным общеобразовательным программам».</w:t>
      </w:r>
    </w:p>
    <w:p w14:paraId="6A76CAAA" w14:textId="77777777" w:rsidR="000E5249" w:rsidRPr="000E5249" w:rsidRDefault="000E5249" w:rsidP="003429B1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Концепцией развития дополнительного образования детей.</w:t>
      </w:r>
    </w:p>
    <w:p w14:paraId="6A49D8D0" w14:textId="77777777" w:rsidR="000E5249" w:rsidRPr="000E5249" w:rsidRDefault="000E5249" w:rsidP="003429B1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Федеральной целевой программой развития образования на 2016 – 2020 годы.</w:t>
      </w:r>
    </w:p>
    <w:p w14:paraId="2E0F8379" w14:textId="77777777" w:rsidR="000E5249" w:rsidRPr="000E5249" w:rsidRDefault="000E5249" w:rsidP="003429B1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Государственной программой «Патриотическое воспитание граждан Российской Федерации на 2016-2020 годы».</w:t>
      </w:r>
    </w:p>
    <w:p w14:paraId="24337F9E" w14:textId="77777777" w:rsidR="000E5249" w:rsidRPr="000E5249" w:rsidRDefault="000E5249" w:rsidP="003429B1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Концепцией духовно-нравственного развития и воспитания личности гражданина России.</w:t>
      </w:r>
    </w:p>
    <w:p w14:paraId="66B38EE3" w14:textId="77777777" w:rsidR="000E5249" w:rsidRPr="000E5249" w:rsidRDefault="000E5249" w:rsidP="003429B1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Концепцией общенациональной системы выявления и развития молодых талантов.</w:t>
      </w:r>
    </w:p>
    <w:p w14:paraId="117D870A" w14:textId="77777777" w:rsidR="000E5249" w:rsidRPr="000E5249" w:rsidRDefault="000E5249" w:rsidP="003429B1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Концепцией государственной семейной политики в РФ на период до 2025 года. </w:t>
      </w:r>
    </w:p>
    <w:p w14:paraId="17B245AE" w14:textId="77777777" w:rsidR="000E5249" w:rsidRPr="000E5249" w:rsidRDefault="000E5249" w:rsidP="003429B1">
      <w:pPr>
        <w:numPr>
          <w:ilvl w:val="0"/>
          <w:numId w:val="9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Стратегией развития воспитания в РФ на период до 2025 года.</w:t>
      </w:r>
    </w:p>
    <w:p w14:paraId="2D27DCC9" w14:textId="77777777" w:rsidR="000E5249" w:rsidRPr="000E5249" w:rsidRDefault="000E5249" w:rsidP="003429B1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 СанПиНом  2 4.4. 3172-14.</w:t>
      </w:r>
    </w:p>
    <w:p w14:paraId="6D4DC3D0" w14:textId="77777777" w:rsidR="000E5249" w:rsidRPr="000E5249" w:rsidRDefault="000E5249" w:rsidP="003429B1">
      <w:pPr>
        <w:numPr>
          <w:ilvl w:val="0"/>
          <w:numId w:val="9"/>
        </w:num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Методическими рекомендациями по проектированию дополнительных общеобразовательных (общеразвивающих) программ (включая </w:t>
      </w:r>
      <w:proofErr w:type="spellStart"/>
      <w:r w:rsidRPr="000E5249">
        <w:rPr>
          <w:rFonts w:ascii="Times New Roman" w:eastAsia="Calibri" w:hAnsi="Times New Roman" w:cs="Times New Roman"/>
          <w:sz w:val="28"/>
          <w:szCs w:val="28"/>
        </w:rPr>
        <w:t>разноуровневые</w:t>
      </w:r>
      <w:proofErr w:type="spellEnd"/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программы) (письмо Департамента образования Орловской области от 15 июля 2016 года № 6-1424 </w:t>
      </w:r>
      <w:proofErr w:type="gramStart"/>
      <w:r w:rsidRPr="000E5249">
        <w:rPr>
          <w:rFonts w:ascii="Times New Roman" w:eastAsia="Calibri" w:hAnsi="Times New Roman" w:cs="Times New Roman"/>
          <w:sz w:val="28"/>
          <w:szCs w:val="28"/>
        </w:rPr>
        <w:t>ИСХ</w:t>
      </w:r>
      <w:proofErr w:type="gramEnd"/>
      <w:r w:rsidRPr="000E5249">
        <w:rPr>
          <w:rFonts w:ascii="Times New Roman" w:eastAsia="Calibri" w:hAnsi="Times New Roman" w:cs="Times New Roman"/>
          <w:sz w:val="28"/>
          <w:szCs w:val="28"/>
        </w:rPr>
        <w:t>).</w:t>
      </w:r>
    </w:p>
    <w:p w14:paraId="5B5DF6A0" w14:textId="77777777" w:rsidR="000E5249" w:rsidRPr="000E5249" w:rsidRDefault="000E5249" w:rsidP="003429B1">
      <w:pPr>
        <w:numPr>
          <w:ilvl w:val="0"/>
          <w:numId w:val="9"/>
        </w:num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Уставом,  методическими письмами и рекомендациями вышестоящих организаций, внутренними приказами и локальными нормативными актами, решениями педагогического совета, в которых определен круг регулируемых вопросов  о правах и обязанностях участников образовательного процесса.</w:t>
      </w:r>
    </w:p>
    <w:p w14:paraId="48E708B6" w14:textId="77777777" w:rsidR="005339CF" w:rsidRDefault="000E5249" w:rsidP="000E5249">
      <w:pPr>
        <w:spacing w:after="0"/>
        <w:ind w:left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</w:t>
      </w:r>
    </w:p>
    <w:p w14:paraId="3ECB3FE7" w14:textId="31730449" w:rsidR="000E5249" w:rsidRPr="000E5249" w:rsidRDefault="000E5249" w:rsidP="00F23078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Работу в   объединениях педагоги строят по  дополнительным общеразвивающим программам.</w:t>
      </w:r>
    </w:p>
    <w:p w14:paraId="2F94FE6F" w14:textId="77777777" w:rsidR="00F23078" w:rsidRDefault="000E5249" w:rsidP="00F230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Все дополнительные общеразвивающие программы разработаны в соответствии  с  образовательной программой и Программой развития Центра детского творчества. </w:t>
      </w:r>
    </w:p>
    <w:p w14:paraId="302BD407" w14:textId="77777777" w:rsidR="00F23078" w:rsidRDefault="000E5249" w:rsidP="00F230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Дополнительные общеразвивающие программы ежегодно корректируются, рассматриваются на педагогическом совете и утверждаются приказом директора Центра детского творчества. </w:t>
      </w:r>
    </w:p>
    <w:p w14:paraId="5A226FCD" w14:textId="77777777" w:rsidR="00F23078" w:rsidRDefault="000E5249" w:rsidP="00F230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Дополнительные общеразвивающие программы объединений Центра детского творчества составлены в соответствии с методическими рекомендациями по проектированию  дополнительных общеобразовательных (общеразвивающих) программ и современным законодательством. Все программы достаточно полно обеспечены методическим и дидактическим материалами. </w:t>
      </w:r>
    </w:p>
    <w:p w14:paraId="165F4A5A" w14:textId="7627E742" w:rsidR="000E5249" w:rsidRPr="008164B2" w:rsidRDefault="000E5249" w:rsidP="00F2307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Ежегодно педагоги разрабатывают перспективные планы образовательной работы </w:t>
      </w:r>
      <w:r w:rsidRPr="008164B2">
        <w:rPr>
          <w:rFonts w:ascii="Times New Roman" w:eastAsia="Calibri" w:hAnsi="Times New Roman" w:cs="Times New Roman"/>
          <w:sz w:val="28"/>
          <w:szCs w:val="28"/>
        </w:rPr>
        <w:t>объединения и рабочие программы на учебный год, которые рассматриваются на педагогическом совете Центра детского творчества и утверждаются приказом директора.</w:t>
      </w:r>
    </w:p>
    <w:p w14:paraId="0426CA26" w14:textId="77777777" w:rsidR="005339CF" w:rsidRDefault="005339CF" w:rsidP="000E5249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14:paraId="60B41278" w14:textId="2E4307CA" w:rsidR="000E5249" w:rsidRPr="00F23078" w:rsidRDefault="000E5249" w:rsidP="00F23078">
      <w:pPr>
        <w:pStyle w:val="ae"/>
        <w:numPr>
          <w:ilvl w:val="1"/>
          <w:numId w:val="49"/>
        </w:numPr>
        <w:jc w:val="both"/>
        <w:rPr>
          <w:rFonts w:eastAsia="Calibri"/>
          <w:b/>
          <w:i/>
          <w:sz w:val="28"/>
          <w:szCs w:val="28"/>
        </w:rPr>
      </w:pPr>
      <w:r w:rsidRPr="00F23078">
        <w:rPr>
          <w:rFonts w:eastAsia="Calibri"/>
          <w:b/>
          <w:i/>
          <w:sz w:val="28"/>
          <w:szCs w:val="28"/>
        </w:rPr>
        <w:t>Характеристика дополнительных общеразвивающих программ</w:t>
      </w:r>
    </w:p>
    <w:p w14:paraId="5F25BB37" w14:textId="77777777" w:rsidR="005339CF" w:rsidRPr="008164B2" w:rsidRDefault="005339CF" w:rsidP="000E5249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7357323" w14:textId="77777777" w:rsidR="000E5249" w:rsidRDefault="000E5249" w:rsidP="003429B1">
      <w:pPr>
        <w:numPr>
          <w:ilvl w:val="0"/>
          <w:numId w:val="10"/>
        </w:num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Виды программ</w:t>
      </w:r>
      <w:r w:rsidR="001A58B9" w:rsidRPr="008164B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5BF6B9BF" w14:textId="77777777" w:rsidR="00F23078" w:rsidRPr="008164B2" w:rsidRDefault="00F23078" w:rsidP="00F23078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1560"/>
        <w:gridCol w:w="1135"/>
        <w:gridCol w:w="1276"/>
        <w:gridCol w:w="1276"/>
        <w:gridCol w:w="1559"/>
        <w:gridCol w:w="1415"/>
        <w:gridCol w:w="993"/>
      </w:tblGrid>
      <w:tr w:rsidR="000E5249" w:rsidRPr="008164B2" w14:paraId="1CAD15F8" w14:textId="77777777" w:rsidTr="00F23078">
        <w:tc>
          <w:tcPr>
            <w:tcW w:w="92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EF4FB" w14:textId="77777777" w:rsidR="000E5249" w:rsidRPr="008164B2" w:rsidRDefault="000E5249" w:rsidP="000E5249">
            <w:pPr>
              <w:spacing w:after="0" w:line="240" w:lineRule="auto"/>
              <w:ind w:left="567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ПРОГРАММЫ (количество)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593758" w14:textId="77777777" w:rsidR="000E5249" w:rsidRPr="008164B2" w:rsidRDefault="000E5249" w:rsidP="000E5249">
            <w:pPr>
              <w:spacing w:after="0" w:line="240" w:lineRule="auto"/>
              <w:ind w:left="567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0E5249" w:rsidRPr="008164B2" w14:paraId="6783CED2" w14:textId="77777777" w:rsidTr="00F2307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08D42" w14:textId="77777777" w:rsidR="000E5249" w:rsidRPr="008164B2" w:rsidRDefault="000E5249" w:rsidP="00AB3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типовые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A7DF5D" w14:textId="77777777" w:rsidR="000E5249" w:rsidRPr="008164B2" w:rsidRDefault="000E5249" w:rsidP="00AB3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модифицированные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0CA14" w14:textId="77777777" w:rsidR="000E5249" w:rsidRPr="008164B2" w:rsidRDefault="000E5249" w:rsidP="00AB3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авторские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52C31" w14:textId="77777777" w:rsidR="000E5249" w:rsidRPr="008164B2" w:rsidRDefault="000E5249" w:rsidP="00AB3793">
            <w:pPr>
              <w:spacing w:after="0" w:line="240" w:lineRule="auto"/>
              <w:ind w:left="14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индивидуальные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D4638" w14:textId="77777777" w:rsidR="000E5249" w:rsidRPr="008164B2" w:rsidRDefault="000E5249" w:rsidP="00AB3793">
            <w:pPr>
              <w:spacing w:after="0" w:line="240" w:lineRule="auto"/>
              <w:ind w:left="142" w:hanging="142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комплексные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B93E9" w14:textId="77777777" w:rsidR="000E5249" w:rsidRPr="008164B2" w:rsidRDefault="000E5249" w:rsidP="00AB3793">
            <w:pPr>
              <w:spacing w:after="0" w:line="240" w:lineRule="auto"/>
              <w:ind w:left="175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адаптированные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602A6" w14:textId="77777777" w:rsidR="000E5249" w:rsidRPr="008164B2" w:rsidRDefault="000E5249" w:rsidP="00AB3793">
            <w:pPr>
              <w:spacing w:after="0" w:line="240" w:lineRule="auto"/>
              <w:ind w:left="148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экспериментальные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406C33" w14:textId="77777777" w:rsidR="000E5249" w:rsidRPr="008164B2" w:rsidRDefault="000E5249" w:rsidP="00AB3793">
            <w:pPr>
              <w:spacing w:after="0" w:line="240" w:lineRule="auto"/>
              <w:ind w:left="17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всего</w:t>
            </w:r>
          </w:p>
        </w:tc>
      </w:tr>
      <w:tr w:rsidR="000E5249" w:rsidRPr="008164B2" w14:paraId="67538290" w14:textId="77777777" w:rsidTr="00F23078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23684" w14:textId="77777777" w:rsidR="000E5249" w:rsidRPr="008164B2" w:rsidRDefault="000E5249" w:rsidP="00AB3793">
            <w:pPr>
              <w:spacing w:after="0" w:line="240" w:lineRule="auto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232D4" w14:textId="26C63255" w:rsidR="000E5249" w:rsidRPr="008164B2" w:rsidRDefault="0037127F" w:rsidP="00AB3793">
            <w:pPr>
              <w:spacing w:after="0" w:line="240" w:lineRule="auto"/>
              <w:ind w:left="3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34D6CA" w14:textId="77777777" w:rsidR="000E5249" w:rsidRPr="008164B2" w:rsidRDefault="000E5249" w:rsidP="00AB3793">
            <w:pPr>
              <w:spacing w:after="0" w:line="240" w:lineRule="auto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0F32C" w14:textId="77777777" w:rsidR="000E5249" w:rsidRPr="008164B2" w:rsidRDefault="000E5249" w:rsidP="00AB3793">
            <w:pPr>
              <w:spacing w:after="0" w:line="240" w:lineRule="auto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1DDF7D" w14:textId="77777777" w:rsidR="000E5249" w:rsidRPr="008164B2" w:rsidRDefault="000E5249" w:rsidP="00AB3793">
            <w:pPr>
              <w:spacing w:after="0" w:line="240" w:lineRule="auto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1385AB" w14:textId="77777777" w:rsidR="000E5249" w:rsidRPr="008164B2" w:rsidRDefault="000E5249" w:rsidP="00AB3793">
            <w:pPr>
              <w:spacing w:after="0" w:line="240" w:lineRule="auto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BC0FF" w14:textId="1C2FD307" w:rsidR="000E5249" w:rsidRPr="008164B2" w:rsidRDefault="000E5249" w:rsidP="00AB3793">
            <w:pPr>
              <w:tabs>
                <w:tab w:val="left" w:pos="1110"/>
              </w:tabs>
              <w:spacing w:after="0" w:line="240" w:lineRule="auto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27C23D" w14:textId="7CC851CA" w:rsidR="000E5249" w:rsidRPr="008164B2" w:rsidRDefault="0037127F" w:rsidP="00AB3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40</w:t>
            </w:r>
          </w:p>
        </w:tc>
      </w:tr>
    </w:tbl>
    <w:p w14:paraId="02CD7FBB" w14:textId="77777777" w:rsidR="00F23078" w:rsidRDefault="00F23078" w:rsidP="00F23078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9C4B771" w14:textId="77777777" w:rsidR="000E5249" w:rsidRDefault="000E5249" w:rsidP="003429B1">
      <w:pPr>
        <w:numPr>
          <w:ilvl w:val="0"/>
          <w:numId w:val="10"/>
        </w:num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Продолжительность программ:</w:t>
      </w:r>
    </w:p>
    <w:p w14:paraId="2340AA2F" w14:textId="77777777" w:rsidR="00F23078" w:rsidRPr="008164B2" w:rsidRDefault="00F23078" w:rsidP="00F23078">
      <w:pPr>
        <w:spacing w:after="0" w:line="240" w:lineRule="auto"/>
        <w:ind w:left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71"/>
        <w:gridCol w:w="3086"/>
        <w:gridCol w:w="3262"/>
        <w:gridCol w:w="1554"/>
      </w:tblGrid>
      <w:tr w:rsidR="000E5249" w:rsidRPr="008164B2" w14:paraId="4996C031" w14:textId="77777777" w:rsidTr="00F23078">
        <w:tc>
          <w:tcPr>
            <w:tcW w:w="101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E1775" w14:textId="77777777" w:rsidR="000E5249" w:rsidRPr="008164B2" w:rsidRDefault="001A58B9" w:rsidP="000E5249">
            <w:pPr>
              <w:spacing w:after="0" w:line="240" w:lineRule="auto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</w:r>
            <w:r w:rsidR="000E5249" w:rsidRPr="008164B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ПРОГРАММЫ (количество)</w:t>
            </w:r>
          </w:p>
        </w:tc>
      </w:tr>
      <w:tr w:rsidR="000E5249" w:rsidRPr="008164B2" w14:paraId="79F3CDEA" w14:textId="77777777" w:rsidTr="00F23078"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57E5BA" w14:textId="77777777" w:rsidR="000E5249" w:rsidRPr="008164B2" w:rsidRDefault="000E5249" w:rsidP="00AB3793">
            <w:pPr>
              <w:spacing w:after="0" w:line="240" w:lineRule="auto"/>
              <w:ind w:left="142" w:right="7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На 1 год обучения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4E6D0" w14:textId="77777777" w:rsidR="000E5249" w:rsidRPr="008164B2" w:rsidRDefault="000E5249" w:rsidP="00AB3793">
            <w:pPr>
              <w:spacing w:after="0" w:line="240" w:lineRule="auto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На 2 года обучения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E79606" w14:textId="77777777" w:rsidR="000E5249" w:rsidRPr="008164B2" w:rsidRDefault="000E5249" w:rsidP="00AB3793">
            <w:pPr>
              <w:spacing w:after="0" w:line="240" w:lineRule="auto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На 3 года обучения и более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34390" w14:textId="77777777" w:rsidR="000E5249" w:rsidRPr="008164B2" w:rsidRDefault="000E5249" w:rsidP="00AB3793">
            <w:pPr>
              <w:spacing w:after="0" w:line="240" w:lineRule="auto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164B2">
              <w:rPr>
                <w:rFonts w:ascii="Times New Roman" w:eastAsia="Calibri" w:hAnsi="Times New Roman" w:cs="Times New Roman"/>
                <w:sz w:val="28"/>
                <w:szCs w:val="28"/>
              </w:rPr>
              <w:t>всего</w:t>
            </w:r>
          </w:p>
        </w:tc>
      </w:tr>
      <w:tr w:rsidR="000E5249" w:rsidRPr="008164B2" w14:paraId="4A5D0271" w14:textId="77777777" w:rsidTr="00F23078">
        <w:tc>
          <w:tcPr>
            <w:tcW w:w="2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F8BB6" w14:textId="79DFDD0A" w:rsidR="000E5249" w:rsidRPr="00AB3793" w:rsidRDefault="00AB3793" w:rsidP="00AB3793">
            <w:pPr>
              <w:spacing w:after="0" w:line="240" w:lineRule="auto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3793">
              <w:rPr>
                <w:rFonts w:ascii="Times New Roman" w:eastAsia="Calibri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F88C7" w14:textId="5BEAAB3F" w:rsidR="000E5249" w:rsidRPr="00AB3793" w:rsidRDefault="00AB3793" w:rsidP="00AB3793">
            <w:pPr>
              <w:spacing w:after="0" w:line="240" w:lineRule="auto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3793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F14F4" w14:textId="58EECB56" w:rsidR="000E5249" w:rsidRPr="00AB3793" w:rsidRDefault="00AB3793" w:rsidP="00AB3793">
            <w:pPr>
              <w:spacing w:after="0" w:line="240" w:lineRule="auto"/>
              <w:ind w:left="56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3793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D3CC9A" w14:textId="668286F1" w:rsidR="000E5249" w:rsidRPr="00AB3793" w:rsidRDefault="0037127F" w:rsidP="00AB379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B3793">
              <w:rPr>
                <w:rFonts w:ascii="Times New Roman" w:eastAsia="Calibri" w:hAnsi="Times New Roman" w:cs="Times New Roman"/>
                <w:sz w:val="28"/>
                <w:szCs w:val="28"/>
              </w:rPr>
              <w:t>40</w:t>
            </w:r>
          </w:p>
        </w:tc>
      </w:tr>
    </w:tbl>
    <w:p w14:paraId="2023D6ED" w14:textId="77777777" w:rsidR="00F23078" w:rsidRDefault="00F23078" w:rsidP="00F23078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3AF8748" w14:textId="7548F5F8" w:rsidR="00F23078" w:rsidRPr="00F23078" w:rsidRDefault="00F23078" w:rsidP="00F23078">
      <w:pPr>
        <w:pStyle w:val="ae"/>
        <w:numPr>
          <w:ilvl w:val="1"/>
          <w:numId w:val="49"/>
        </w:numPr>
        <w:spacing w:line="240" w:lineRule="atLeast"/>
        <w:jc w:val="both"/>
        <w:rPr>
          <w:rFonts w:eastAsia="Calibri"/>
          <w:b/>
          <w:i/>
          <w:sz w:val="28"/>
          <w:szCs w:val="28"/>
        </w:rPr>
      </w:pPr>
      <w:r w:rsidRPr="00F23078">
        <w:rPr>
          <w:rFonts w:eastAsia="Calibri"/>
          <w:b/>
          <w:i/>
          <w:sz w:val="28"/>
          <w:szCs w:val="28"/>
        </w:rPr>
        <w:t xml:space="preserve">Учебный план </w:t>
      </w:r>
    </w:p>
    <w:p w14:paraId="73DF6370" w14:textId="57159805" w:rsidR="00F23078" w:rsidRPr="000E5249" w:rsidRDefault="002963E4" w:rsidP="00F23078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</w:t>
      </w:r>
      <w:r w:rsidR="00F23078" w:rsidRPr="000E5249">
        <w:rPr>
          <w:rFonts w:ascii="Times New Roman" w:eastAsia="Calibri" w:hAnsi="Times New Roman" w:cs="Times New Roman"/>
          <w:sz w:val="28"/>
          <w:szCs w:val="28"/>
        </w:rPr>
        <w:t>чебный план предусматривает соблюдение норм предельной учебной нагрузки на каждое объединение в соответствии СанПиНом 2.4.4.3172-14 «Санитарно-эпидемиологические требования к учреждениям дополнительного образования»; учитывает рекомендации  управления  общего  образования администрации Орловского района Орловской области,  Департамента образования  Орловской области, реальные условия Центра детского творчества.</w:t>
      </w:r>
    </w:p>
    <w:p w14:paraId="6D33825D" w14:textId="11432C63" w:rsidR="000E5249" w:rsidRDefault="000E5249" w:rsidP="00F23078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Структура учебного плана отражает различные стороны предметной деятельности учащихся.</w:t>
      </w:r>
    </w:p>
    <w:p w14:paraId="3317C0BB" w14:textId="143E66EA" w:rsidR="000E5249" w:rsidRPr="000E5249" w:rsidRDefault="000E5249" w:rsidP="00F23078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Учебный план отражает специфику образовательной деятельности Центра, учитывает основные положения  Устава.</w:t>
      </w:r>
    </w:p>
    <w:p w14:paraId="31499895" w14:textId="77777777" w:rsidR="000E5249" w:rsidRPr="000E5249" w:rsidRDefault="000E5249" w:rsidP="00F23078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Учебный план предполагает:</w:t>
      </w:r>
    </w:p>
    <w:p w14:paraId="6F6F4D04" w14:textId="77777777" w:rsidR="000E5249" w:rsidRPr="000E5249" w:rsidRDefault="000E5249" w:rsidP="00F23078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tLeast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удовлетворение образовательных потребностей учащихся и их родителей (законных представителей) несовершеннолетних учащихся;</w:t>
      </w:r>
    </w:p>
    <w:p w14:paraId="1BEA77D5" w14:textId="77777777" w:rsidR="000E5249" w:rsidRPr="000E5249" w:rsidRDefault="000E5249" w:rsidP="00F23078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повышение качества знаний, умений, навыков учащихся;</w:t>
      </w:r>
    </w:p>
    <w:p w14:paraId="0D03F715" w14:textId="77777777" w:rsidR="000E5249" w:rsidRPr="000E5249" w:rsidRDefault="000E5249" w:rsidP="00F23078">
      <w:pPr>
        <w:numPr>
          <w:ilvl w:val="0"/>
          <w:numId w:val="7"/>
        </w:numPr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textAlignment w:val="baseline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создание каждому учащемуся условий для самореализации и развития.</w:t>
      </w:r>
    </w:p>
    <w:p w14:paraId="6C2A85CA" w14:textId="77777777" w:rsidR="000E5249" w:rsidRPr="000E5249" w:rsidRDefault="000E5249" w:rsidP="00F23078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На первом уровне, который мы условно называем «интерес», реализуются  программы, целью которых является  привитие интереса к определенному виду творчества, а результатом – определенные знания, умения, навыки. На этом уровне находятся все группы 1 года обучения.</w:t>
      </w:r>
    </w:p>
    <w:p w14:paraId="365B9A2F" w14:textId="77777777" w:rsidR="000E5249" w:rsidRPr="000E5249" w:rsidRDefault="000E5249" w:rsidP="00F23078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На второй  уровень «творчество» переходят группы учащихся второго и последующих годов обучения. </w:t>
      </w:r>
    </w:p>
    <w:p w14:paraId="7336C407" w14:textId="77777777" w:rsidR="000E5249" w:rsidRPr="000E5249" w:rsidRDefault="000E5249" w:rsidP="00F23078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На третьем уровне осуществляется </w:t>
      </w:r>
      <w:proofErr w:type="spellStart"/>
      <w:r w:rsidRPr="000E5249">
        <w:rPr>
          <w:rFonts w:ascii="Times New Roman" w:eastAsia="Calibri" w:hAnsi="Times New Roman" w:cs="Times New Roman"/>
          <w:sz w:val="28"/>
          <w:szCs w:val="28"/>
        </w:rPr>
        <w:t>допрофессиональная</w:t>
      </w:r>
      <w:proofErr w:type="spellEnd"/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подготовка наиболее одаренных детей, проводится индивидуальная работа с учащимися по </w:t>
      </w:r>
      <w:r w:rsidRPr="000E5249">
        <w:rPr>
          <w:rFonts w:ascii="Times New Roman" w:eastAsia="Calibri" w:hAnsi="Times New Roman" w:cs="Times New Roman"/>
          <w:sz w:val="28"/>
          <w:szCs w:val="28"/>
        </w:rPr>
        <w:lastRenderedPageBreak/>
        <w:t>индивидуальным программам. На этом уровне учащиеся показывают высокие результаты.</w:t>
      </w:r>
    </w:p>
    <w:p w14:paraId="170B4146" w14:textId="77777777" w:rsidR="000E5249" w:rsidRDefault="000E5249" w:rsidP="00F23078">
      <w:pPr>
        <w:spacing w:after="0" w:line="240" w:lineRule="atLeast"/>
        <w:ind w:firstLine="709"/>
        <w:jc w:val="both"/>
        <w:rPr>
          <w:rFonts w:ascii="Calibri" w:eastAsia="Calibri" w:hAnsi="Calibri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Занятия проводятся по группам, подгруппам (объединения «Информатика»); проводятся также индивидуальные занятия (вокально-хоровой коллектив) и сводные репетиции ансамблей. Продолжительность  занятий зависит от возрастных особенностей детей.</w:t>
      </w:r>
      <w:r w:rsidRPr="008164B2">
        <w:rPr>
          <w:rFonts w:ascii="Calibri" w:eastAsia="Calibri" w:hAnsi="Calibri" w:cs="Times New Roman"/>
          <w:sz w:val="28"/>
          <w:szCs w:val="28"/>
        </w:rPr>
        <w:t xml:space="preserve">  </w:t>
      </w:r>
    </w:p>
    <w:p w14:paraId="38FED7F4" w14:textId="77777777" w:rsidR="00F23078" w:rsidRPr="008164B2" w:rsidRDefault="00F23078" w:rsidP="00F23078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2DF97E0" w14:textId="2EDEDAFF" w:rsidR="00DA146A" w:rsidRPr="00DA146A" w:rsidRDefault="00DA146A" w:rsidP="00DA146A">
      <w:pPr>
        <w:pStyle w:val="ae"/>
        <w:numPr>
          <w:ilvl w:val="1"/>
          <w:numId w:val="49"/>
        </w:numPr>
        <w:jc w:val="both"/>
        <w:rPr>
          <w:rFonts w:eastAsia="Calibri"/>
          <w:b/>
          <w:i/>
          <w:color w:val="000000"/>
          <w:sz w:val="28"/>
          <w:szCs w:val="28"/>
        </w:rPr>
      </w:pPr>
      <w:r w:rsidRPr="00DA146A">
        <w:rPr>
          <w:rFonts w:eastAsia="Calibri"/>
          <w:b/>
          <w:i/>
          <w:color w:val="000000"/>
          <w:sz w:val="28"/>
          <w:szCs w:val="28"/>
        </w:rPr>
        <w:t xml:space="preserve">Занятия </w:t>
      </w:r>
    </w:p>
    <w:p w14:paraId="7753CF07" w14:textId="62E40703" w:rsidR="000E5249" w:rsidRPr="000E5249" w:rsidRDefault="000E5249" w:rsidP="00B46CE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Занятия проводятся в соответствии с расписанием, утвержденным приказом директора Центра. </w:t>
      </w: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Расписание учебных занятий составлено с учетом требований </w:t>
      </w:r>
      <w:proofErr w:type="spellStart"/>
      <w:r w:rsidRPr="000E5249">
        <w:rPr>
          <w:rFonts w:ascii="Times New Roman" w:eastAsia="Calibri" w:hAnsi="Times New Roman" w:cs="Times New Roman"/>
          <w:sz w:val="28"/>
          <w:szCs w:val="28"/>
        </w:rPr>
        <w:t>САНПиНа</w:t>
      </w:r>
      <w:proofErr w:type="spellEnd"/>
      <w:r w:rsidRPr="000E5249">
        <w:rPr>
          <w:rFonts w:ascii="Times New Roman" w:eastAsia="Calibri" w:hAnsi="Times New Roman" w:cs="Times New Roman"/>
          <w:sz w:val="28"/>
          <w:szCs w:val="28"/>
        </w:rPr>
        <w:t>, пожеланий учащихся и родителей (законных представителей) несовершеннолетних учащихся и целесообразности организации образовательного процесса, создания необходимых условий для учащихся разных возрастных групп.</w:t>
      </w:r>
    </w:p>
    <w:p w14:paraId="653A3A59" w14:textId="72EDE118" w:rsidR="000E5249" w:rsidRPr="000E5249" w:rsidRDefault="000E5249" w:rsidP="00B46CE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>Особое место в образовательном процессе занимают открытые занятия</w:t>
      </w:r>
      <w:r w:rsidR="00B46CE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мастер-классы</w:t>
      </w: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которые тщательно готовятся и качественно проводятся, </w:t>
      </w:r>
      <w:r w:rsidR="00F2307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могут многому научить коллег. </w:t>
      </w: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Такие занятия делают образовательный процесс интересным, активизируют каждого учащегося и педагога и способствуют более быстрому усвоению материала. </w:t>
      </w:r>
    </w:p>
    <w:p w14:paraId="515A8D9F" w14:textId="77777777" w:rsidR="000E5249" w:rsidRPr="000E5249" w:rsidRDefault="000E5249" w:rsidP="00B46CE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Занятия объединений проходят в оборудованных кабинетах, где имеется все необходимое для работы. Педагоги дополнительного образования Центра   методически грамотно проводят занятия, развивая познавательные интересы и творческую активность учащихся и вовлекая в поисковую и исследовательскую деятельность.</w:t>
      </w:r>
    </w:p>
    <w:p w14:paraId="19F7F045" w14:textId="77777777" w:rsidR="000E5249" w:rsidRDefault="000E5249" w:rsidP="00B46CE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Большинство педагогов дополнительного образования в течение учебного года ведут активную методическую работу: разрабатывают дополнительные общеразвивающие программы по своему профилю, методические пособия к программам, работают над темами самообразования и т.д.</w:t>
      </w:r>
    </w:p>
    <w:p w14:paraId="2BC3F063" w14:textId="77777777" w:rsidR="00DA146A" w:rsidRDefault="00DA146A" w:rsidP="00FF3580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16E9C6B5" w14:textId="303DCA3F" w:rsidR="00DA146A" w:rsidRPr="00DA146A" w:rsidRDefault="00DA146A" w:rsidP="00DA146A">
      <w:pPr>
        <w:pStyle w:val="ae"/>
        <w:numPr>
          <w:ilvl w:val="1"/>
          <w:numId w:val="49"/>
        </w:numPr>
        <w:spacing w:line="240" w:lineRule="atLeast"/>
        <w:jc w:val="both"/>
        <w:rPr>
          <w:rFonts w:eastAsia="Calibri"/>
          <w:b/>
          <w:i/>
          <w:color w:val="000000"/>
          <w:sz w:val="28"/>
          <w:szCs w:val="28"/>
        </w:rPr>
      </w:pPr>
      <w:r w:rsidRPr="00DA146A">
        <w:rPr>
          <w:rFonts w:eastAsia="Calibri"/>
          <w:b/>
          <w:i/>
          <w:color w:val="000000"/>
          <w:sz w:val="28"/>
          <w:szCs w:val="28"/>
        </w:rPr>
        <w:t xml:space="preserve">Контроль </w:t>
      </w:r>
    </w:p>
    <w:p w14:paraId="1D440731" w14:textId="77777777" w:rsidR="00FF3580" w:rsidRPr="000E5249" w:rsidRDefault="00FF3580" w:rsidP="00FF3580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процессе обучения педагогами Центра осуществляется  контроль над уровнем усвоения дополнительных общеразвивающих программ, и </w:t>
      </w:r>
      <w:r w:rsidRPr="000E5249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 xml:space="preserve">применяются следующие виды </w:t>
      </w:r>
      <w:r w:rsidRPr="000E5249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>контроля:</w:t>
      </w:r>
    </w:p>
    <w:p w14:paraId="55D49706" w14:textId="77777777" w:rsidR="00FF3580" w:rsidRPr="000E5249" w:rsidRDefault="00FF3580" w:rsidP="00FF3580">
      <w:pPr>
        <w:numPr>
          <w:ilvl w:val="0"/>
          <w:numId w:val="10"/>
        </w:numPr>
        <w:shd w:val="clear" w:color="auto" w:fill="FFFFFF"/>
        <w:spacing w:after="0" w:line="240" w:lineRule="atLeast"/>
        <w:ind w:left="0" w:right="5" w:firstLine="0"/>
        <w:jc w:val="both"/>
        <w:rPr>
          <w:rFonts w:ascii="Times New Roman" w:eastAsia="Calibri" w:hAnsi="Times New Roman" w:cs="Times New Roman"/>
        </w:rPr>
      </w:pPr>
      <w:r w:rsidRPr="000E5249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</w:rPr>
        <w:t>вводный контроль</w:t>
      </w:r>
      <w:r w:rsidRPr="000E5249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начале каждого занятия, направленный на повторение и закрепление пройденного материала. Вводный контроль осуществляется </w:t>
      </w:r>
      <w:r w:rsidRPr="000E5249">
        <w:rPr>
          <w:rFonts w:ascii="Times New Roman" w:eastAsia="Calibri" w:hAnsi="Times New Roman" w:cs="Times New Roman"/>
          <w:color w:val="000000"/>
          <w:spacing w:val="5"/>
          <w:sz w:val="28"/>
          <w:szCs w:val="28"/>
        </w:rPr>
        <w:t xml:space="preserve">как в форме устного опроса, так и в форме выполнения практических </w:t>
      </w:r>
      <w:r w:rsidRPr="000E5249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заданий учащимися;</w:t>
      </w:r>
    </w:p>
    <w:p w14:paraId="57B2B22C" w14:textId="77777777" w:rsidR="00FF3580" w:rsidRPr="000E5249" w:rsidRDefault="00FF3580" w:rsidP="00FF3580">
      <w:pPr>
        <w:numPr>
          <w:ilvl w:val="0"/>
          <w:numId w:val="10"/>
        </w:numPr>
        <w:shd w:val="clear" w:color="auto" w:fill="FFFFFF"/>
        <w:spacing w:after="0" w:line="240" w:lineRule="atLeast"/>
        <w:ind w:left="0" w:right="10" w:firstLine="0"/>
        <w:jc w:val="both"/>
        <w:rPr>
          <w:rFonts w:ascii="Times New Roman" w:eastAsia="Calibri" w:hAnsi="Times New Roman" w:cs="Times New Roman"/>
        </w:rPr>
      </w:pPr>
      <w:r w:rsidRPr="000E5249">
        <w:rPr>
          <w:rFonts w:ascii="Times New Roman" w:eastAsia="Calibri" w:hAnsi="Times New Roman" w:cs="Times New Roman"/>
          <w:b/>
          <w:i/>
          <w:iCs/>
          <w:color w:val="000000"/>
          <w:sz w:val="28"/>
          <w:szCs w:val="28"/>
        </w:rPr>
        <w:t>текущий контроль</w:t>
      </w:r>
      <w:r w:rsidRPr="000E5249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процессе проведения каждого занятия, направленный </w:t>
      </w:r>
      <w:r w:rsidRPr="000E5249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на закрепление технологических правил решения изучаемой задачи;</w:t>
      </w:r>
    </w:p>
    <w:p w14:paraId="7D6A1886" w14:textId="77777777" w:rsidR="00FF3580" w:rsidRPr="000E5249" w:rsidRDefault="00FF3580" w:rsidP="00FF3580">
      <w:pPr>
        <w:numPr>
          <w:ilvl w:val="0"/>
          <w:numId w:val="10"/>
        </w:numPr>
        <w:shd w:val="clear" w:color="auto" w:fill="FFFFFF"/>
        <w:tabs>
          <w:tab w:val="left" w:pos="142"/>
        </w:tabs>
        <w:spacing w:after="0" w:line="240" w:lineRule="atLeast"/>
        <w:ind w:left="0" w:right="5" w:firstLine="0"/>
        <w:jc w:val="both"/>
        <w:rPr>
          <w:rFonts w:ascii="Times New Roman" w:eastAsia="Calibri" w:hAnsi="Times New Roman" w:cs="Times New Roman"/>
        </w:rPr>
      </w:pPr>
      <w:r w:rsidRPr="000E5249">
        <w:rPr>
          <w:rFonts w:ascii="Times New Roman" w:eastAsia="Calibri" w:hAnsi="Times New Roman" w:cs="Times New Roman"/>
          <w:b/>
          <w:i/>
          <w:iCs/>
          <w:color w:val="000000"/>
          <w:spacing w:val="4"/>
          <w:sz w:val="28"/>
          <w:szCs w:val="28"/>
        </w:rPr>
        <w:t>тематический контроль</w:t>
      </w:r>
      <w:r w:rsidRPr="000E5249">
        <w:rPr>
          <w:rFonts w:ascii="Times New Roman" w:eastAsia="Calibri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 w:rsidRPr="000E5249">
        <w:rPr>
          <w:rFonts w:ascii="Times New Roman" w:eastAsia="Calibri" w:hAnsi="Times New Roman" w:cs="Times New Roman"/>
          <w:color w:val="000000"/>
          <w:spacing w:val="4"/>
          <w:sz w:val="28"/>
          <w:szCs w:val="28"/>
        </w:rPr>
        <w:t xml:space="preserve">по завершении изучения тем программы; </w:t>
      </w:r>
    </w:p>
    <w:p w14:paraId="6A3BC503" w14:textId="77777777" w:rsidR="00FF3580" w:rsidRPr="000E5249" w:rsidRDefault="00FF3580" w:rsidP="00FF3580">
      <w:pPr>
        <w:numPr>
          <w:ilvl w:val="0"/>
          <w:numId w:val="10"/>
        </w:numPr>
        <w:shd w:val="clear" w:color="auto" w:fill="FFFFFF"/>
        <w:tabs>
          <w:tab w:val="left" w:pos="142"/>
        </w:tabs>
        <w:spacing w:after="0" w:line="240" w:lineRule="atLeast"/>
        <w:ind w:left="0" w:right="5" w:firstLine="0"/>
        <w:jc w:val="both"/>
        <w:rPr>
          <w:rFonts w:ascii="Times New Roman" w:eastAsia="Calibri" w:hAnsi="Times New Roman" w:cs="Times New Roman"/>
        </w:rPr>
      </w:pPr>
      <w:r w:rsidRPr="000E5249">
        <w:rPr>
          <w:rFonts w:ascii="Times New Roman" w:eastAsia="Calibri" w:hAnsi="Times New Roman" w:cs="Times New Roman"/>
          <w:b/>
          <w:color w:val="000000"/>
          <w:spacing w:val="-1"/>
          <w:sz w:val="28"/>
          <w:szCs w:val="28"/>
        </w:rPr>
        <w:t>г</w:t>
      </w:r>
      <w:r w:rsidRPr="000E5249">
        <w:rPr>
          <w:rFonts w:ascii="Times New Roman" w:eastAsia="Calibri" w:hAnsi="Times New Roman" w:cs="Times New Roman"/>
          <w:b/>
          <w:i/>
          <w:iCs/>
          <w:color w:val="000000"/>
          <w:spacing w:val="-1"/>
          <w:sz w:val="28"/>
          <w:szCs w:val="28"/>
        </w:rPr>
        <w:t>одовой контроль</w:t>
      </w:r>
      <w:r w:rsidRPr="000E5249">
        <w:rPr>
          <w:rFonts w:ascii="Times New Roman" w:eastAsia="Calibri" w:hAnsi="Times New Roman" w:cs="Times New Roman"/>
          <w:i/>
          <w:iCs/>
          <w:color w:val="000000"/>
          <w:spacing w:val="-1"/>
          <w:sz w:val="28"/>
          <w:szCs w:val="28"/>
        </w:rPr>
        <w:t xml:space="preserve">  </w:t>
      </w:r>
      <w:r w:rsidRPr="000E5249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 xml:space="preserve">в конце каждого года </w:t>
      </w:r>
      <w:proofErr w:type="gramStart"/>
      <w:r w:rsidRPr="000E5249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обучения по программе</w:t>
      </w:r>
      <w:proofErr w:type="gramEnd"/>
      <w:r w:rsidRPr="000E5249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;</w:t>
      </w:r>
    </w:p>
    <w:p w14:paraId="1201F95B" w14:textId="77777777" w:rsidR="00FF3580" w:rsidRPr="000E5249" w:rsidRDefault="00FF3580" w:rsidP="00FF3580">
      <w:pPr>
        <w:numPr>
          <w:ilvl w:val="0"/>
          <w:numId w:val="10"/>
        </w:numPr>
        <w:shd w:val="clear" w:color="auto" w:fill="FFFFFF"/>
        <w:spacing w:after="0" w:line="240" w:lineRule="atLeast"/>
        <w:ind w:left="0" w:firstLine="0"/>
        <w:jc w:val="both"/>
        <w:rPr>
          <w:rFonts w:ascii="Times New Roman" w:eastAsia="Calibri" w:hAnsi="Times New Roman" w:cs="Times New Roman"/>
        </w:rPr>
      </w:pPr>
      <w:r w:rsidRPr="000E5249">
        <w:rPr>
          <w:rFonts w:ascii="Times New Roman" w:eastAsia="Calibri" w:hAnsi="Times New Roman" w:cs="Times New Roman"/>
          <w:b/>
          <w:i/>
          <w:iCs/>
          <w:color w:val="000000"/>
          <w:spacing w:val="-1"/>
          <w:sz w:val="28"/>
          <w:szCs w:val="28"/>
        </w:rPr>
        <w:t>итоговый контроль</w:t>
      </w:r>
      <w:r w:rsidRPr="000E5249">
        <w:rPr>
          <w:rFonts w:ascii="Times New Roman" w:eastAsia="Calibri" w:hAnsi="Times New Roman" w:cs="Times New Roman"/>
          <w:i/>
          <w:iCs/>
          <w:color w:val="000000"/>
          <w:spacing w:val="-1"/>
          <w:sz w:val="28"/>
          <w:szCs w:val="28"/>
        </w:rPr>
        <w:t xml:space="preserve">  </w:t>
      </w:r>
      <w:r w:rsidRPr="000E5249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по окончании изучения всей программы.</w:t>
      </w:r>
    </w:p>
    <w:p w14:paraId="6FA8B910" w14:textId="77777777" w:rsidR="009C2F01" w:rsidRDefault="009C2F01" w:rsidP="003453F7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70C7D5CC" w14:textId="28DCC2B8" w:rsidR="00FF3580" w:rsidRPr="000E5249" w:rsidRDefault="00FF3580" w:rsidP="003453F7">
      <w:pPr>
        <w:shd w:val="clear" w:color="auto" w:fill="FFFFFF"/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 проведении всех видов контроля применяются разнообразные формы: устный опрос, зачеты, тестовые задания, творческие отчеты,  проектная деятельность, экзамен и др. </w:t>
      </w:r>
    </w:p>
    <w:p w14:paraId="3D61E6B9" w14:textId="77777777" w:rsidR="00FF3580" w:rsidRPr="000E5249" w:rsidRDefault="00FF3580" w:rsidP="00FF3580">
      <w:pPr>
        <w:shd w:val="clear" w:color="auto" w:fill="FFFFFF"/>
        <w:spacing w:after="0" w:line="240" w:lineRule="atLeast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Calibri" w:hAnsi="Times New Roman" w:cs="Times New Roman"/>
          <w:color w:val="000000"/>
          <w:spacing w:val="5"/>
          <w:sz w:val="28"/>
          <w:szCs w:val="28"/>
        </w:rPr>
        <w:lastRenderedPageBreak/>
        <w:t xml:space="preserve">Результативность выполнения дополнительных общеразвивающих программ отслеживается путем проведения </w:t>
      </w:r>
      <w:r w:rsidRPr="000E5249">
        <w:rPr>
          <w:rFonts w:ascii="Times New Roman" w:eastAsia="Calibri" w:hAnsi="Times New Roman" w:cs="Times New Roman"/>
          <w:color w:val="000000"/>
          <w:spacing w:val="2"/>
          <w:sz w:val="28"/>
          <w:szCs w:val="28"/>
        </w:rPr>
        <w:t xml:space="preserve">первичного, промежуточного и итогового этапов мониторинга по следующим </w:t>
      </w:r>
      <w:r w:rsidRPr="000E5249">
        <w:rPr>
          <w:rFonts w:ascii="Times New Roman" w:eastAsia="Calibri" w:hAnsi="Times New Roman" w:cs="Times New Roman"/>
          <w:color w:val="000000"/>
          <w:spacing w:val="-4"/>
          <w:sz w:val="28"/>
          <w:szCs w:val="28"/>
        </w:rPr>
        <w:t>показателям:</w:t>
      </w:r>
    </w:p>
    <w:p w14:paraId="6FDD2B89" w14:textId="77777777" w:rsidR="00FF3580" w:rsidRPr="000E5249" w:rsidRDefault="00FF3580" w:rsidP="00FF3580">
      <w:pPr>
        <w:numPr>
          <w:ilvl w:val="0"/>
          <w:numId w:val="12"/>
        </w:numPr>
        <w:shd w:val="clear" w:color="auto" w:fill="FFFFFF"/>
        <w:spacing w:after="0" w:line="240" w:lineRule="atLeast"/>
        <w:ind w:left="0" w:right="518" w:firstLine="0"/>
        <w:jc w:val="both"/>
        <w:rPr>
          <w:rFonts w:ascii="Times New Roman" w:eastAsia="Calibri" w:hAnsi="Times New Roman" w:cs="Times New Roman"/>
        </w:rPr>
      </w:pPr>
      <w:r w:rsidRPr="000E5249">
        <w:rPr>
          <w:rFonts w:ascii="Times New Roman" w:eastAsia="Calibri" w:hAnsi="Times New Roman" w:cs="Times New Roman"/>
          <w:color w:val="000000"/>
          <w:spacing w:val="-5"/>
          <w:sz w:val="28"/>
          <w:szCs w:val="28"/>
        </w:rPr>
        <w:t xml:space="preserve">мотивация выбора   объединения и устойчивости </w:t>
      </w:r>
      <w:r w:rsidRPr="000E5249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интереса учащихся;</w:t>
      </w:r>
    </w:p>
    <w:p w14:paraId="12DC08EE" w14:textId="77777777" w:rsidR="00FF3580" w:rsidRPr="000E5249" w:rsidRDefault="00FF3580" w:rsidP="00FF3580">
      <w:pPr>
        <w:numPr>
          <w:ilvl w:val="0"/>
          <w:numId w:val="12"/>
        </w:numPr>
        <w:shd w:val="clear" w:color="auto" w:fill="FFFFFF"/>
        <w:spacing w:after="0" w:line="240" w:lineRule="atLeast"/>
        <w:ind w:left="0" w:firstLine="0"/>
        <w:jc w:val="both"/>
        <w:rPr>
          <w:rFonts w:ascii="Times New Roman" w:eastAsia="Calibri" w:hAnsi="Times New Roman" w:cs="Times New Roman"/>
        </w:rPr>
      </w:pPr>
      <w:r w:rsidRPr="000E5249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уровень воспитанности;</w:t>
      </w:r>
    </w:p>
    <w:p w14:paraId="1E4F43FE" w14:textId="77777777" w:rsidR="00FF3580" w:rsidRPr="000E5249" w:rsidRDefault="00FF3580" w:rsidP="00FF3580">
      <w:pPr>
        <w:numPr>
          <w:ilvl w:val="0"/>
          <w:numId w:val="12"/>
        </w:numPr>
        <w:shd w:val="clear" w:color="auto" w:fill="FFFFFF"/>
        <w:spacing w:after="0" w:line="240" w:lineRule="atLeast"/>
        <w:ind w:left="0" w:firstLine="0"/>
        <w:jc w:val="both"/>
        <w:rPr>
          <w:rFonts w:ascii="Times New Roman" w:eastAsia="Calibri" w:hAnsi="Times New Roman" w:cs="Times New Roman"/>
        </w:rPr>
      </w:pPr>
      <w:r w:rsidRPr="000E5249">
        <w:rPr>
          <w:rFonts w:ascii="Times New Roman" w:eastAsia="Calibri" w:hAnsi="Times New Roman" w:cs="Times New Roman"/>
          <w:color w:val="000000"/>
          <w:spacing w:val="-2"/>
          <w:sz w:val="28"/>
          <w:szCs w:val="28"/>
        </w:rPr>
        <w:t>уровень творческих способностей;</w:t>
      </w:r>
    </w:p>
    <w:p w14:paraId="61F01D38" w14:textId="77777777" w:rsidR="00FF3580" w:rsidRPr="000E5249" w:rsidRDefault="00FF3580" w:rsidP="00FF3580">
      <w:pPr>
        <w:numPr>
          <w:ilvl w:val="0"/>
          <w:numId w:val="12"/>
        </w:numPr>
        <w:shd w:val="clear" w:color="auto" w:fill="FFFFFF"/>
        <w:spacing w:after="0" w:line="240" w:lineRule="atLeast"/>
        <w:ind w:left="0" w:right="518" w:firstLine="0"/>
        <w:jc w:val="both"/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</w:pPr>
      <w:r w:rsidRPr="000E5249">
        <w:rPr>
          <w:rFonts w:ascii="Times New Roman" w:eastAsia="Calibri" w:hAnsi="Times New Roman" w:cs="Times New Roman"/>
          <w:color w:val="000000"/>
          <w:spacing w:val="-1"/>
          <w:sz w:val="28"/>
          <w:szCs w:val="28"/>
        </w:rPr>
        <w:t>оценка профессиональных намерений учащихся.</w:t>
      </w:r>
    </w:p>
    <w:p w14:paraId="539DE527" w14:textId="77777777" w:rsidR="00FF3580" w:rsidRPr="000E5249" w:rsidRDefault="00FF3580" w:rsidP="00FF3580">
      <w:pPr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 w:line="240" w:lineRule="atLeast"/>
        <w:ind w:left="0" w:right="518" w:firstLine="0"/>
        <w:jc w:val="both"/>
        <w:rPr>
          <w:rFonts w:ascii="Times New Roman" w:eastAsia="Calibri" w:hAnsi="Times New Roman" w:cs="Times New Roman"/>
        </w:rPr>
      </w:pPr>
      <w:r w:rsidRPr="000E5249">
        <w:rPr>
          <w:rFonts w:ascii="Times New Roman" w:eastAsia="Calibri" w:hAnsi="Times New Roman" w:cs="Times New Roman"/>
          <w:color w:val="000000"/>
          <w:spacing w:val="1"/>
          <w:sz w:val="28"/>
          <w:szCs w:val="28"/>
        </w:rPr>
        <w:t>результативность участия учащихся в конкурсах, выставках, фестивалях различного  уровня.</w:t>
      </w:r>
    </w:p>
    <w:p w14:paraId="458C1BA6" w14:textId="77777777" w:rsidR="005339CF" w:rsidRDefault="005339CF" w:rsidP="003453F7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6B6CF403" w14:textId="0B1F9491" w:rsidR="00FF3580" w:rsidRPr="000E5249" w:rsidRDefault="00FF3580" w:rsidP="003453F7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>Система подведения итогов  при промежуточной и итоговой аттестации,  формы и порядок  их проведения определяются: учебным планом, «Положением о текущем контроле и промежуточной   аттестации учащихся», «Положением об итоговой аттестации учащихся»,  принятыми на   педагогическом  совете Центра детского творчества.</w:t>
      </w:r>
    </w:p>
    <w:p w14:paraId="4DDA180A" w14:textId="4B440ED5" w:rsidR="00FF3580" w:rsidRPr="008164B2" w:rsidRDefault="00FF3580" w:rsidP="003453F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</w:t>
      </w:r>
      <w:r w:rsidRPr="008164B2">
        <w:rPr>
          <w:rFonts w:ascii="Times New Roman" w:eastAsia="Calibri" w:hAnsi="Times New Roman" w:cs="Times New Roman"/>
          <w:sz w:val="28"/>
          <w:szCs w:val="28"/>
        </w:rPr>
        <w:t>Центре разработаны протоколы итоговой и промежуточной аттестации, сводная таблица расчета коэффициента знаний учащихся, которые заполняются педагогами 1 раз в полугодие.</w:t>
      </w:r>
    </w:p>
    <w:p w14:paraId="57C942EF" w14:textId="77777777" w:rsidR="000E5249" w:rsidRPr="000E5249" w:rsidRDefault="000E5249" w:rsidP="00B46CE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В ноябре – декабре, апреле – мае проходят итоговые занятия в   объединениях.</w:t>
      </w:r>
    </w:p>
    <w:p w14:paraId="06045694" w14:textId="77777777" w:rsidR="00B46CEA" w:rsidRPr="008164B2" w:rsidRDefault="00B46CEA" w:rsidP="00B46CE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Многие педагоги на итоговых занятиях используют интересные формы работы, такие как: познавательные игры, викторины, защита проектов, персональные выставки, творческие отчеты и т.д. </w:t>
      </w:r>
    </w:p>
    <w:p w14:paraId="5F19A9AF" w14:textId="6F7A2CE0" w:rsidR="000E5249" w:rsidRPr="000E5249" w:rsidRDefault="000E5249" w:rsidP="00B46CE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Итоговая и промежуточная аттестация учащихся Центра   показала, что дети, работая по дополнительным общеразвивающим программам различной направленности нашего учреждения, получают хорошие теоретические знания,  практические умения и навыки.</w:t>
      </w:r>
    </w:p>
    <w:p w14:paraId="2B0D9403" w14:textId="77777777" w:rsidR="005339CF" w:rsidRDefault="005339CF" w:rsidP="00B46CE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7B60B1A" w14:textId="3D09CCC0" w:rsidR="009A297F" w:rsidRPr="008164B2" w:rsidRDefault="009A297F" w:rsidP="00B46CE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По итогам года и промежуточной аттестации в конце 202</w:t>
      </w:r>
      <w:r w:rsidR="00B46CEA">
        <w:rPr>
          <w:rFonts w:ascii="Times New Roman" w:eastAsia="Calibri" w:hAnsi="Times New Roman" w:cs="Times New Roman"/>
          <w:sz w:val="28"/>
          <w:szCs w:val="28"/>
        </w:rPr>
        <w:t>2</w:t>
      </w:r>
      <w:r w:rsidRPr="008164B2">
        <w:rPr>
          <w:rFonts w:ascii="Times New Roman" w:eastAsia="Calibri" w:hAnsi="Times New Roman" w:cs="Times New Roman"/>
          <w:sz w:val="28"/>
          <w:szCs w:val="28"/>
        </w:rPr>
        <w:t>-202</w:t>
      </w:r>
      <w:r w:rsidR="00B46CEA">
        <w:rPr>
          <w:rFonts w:ascii="Times New Roman" w:eastAsia="Calibri" w:hAnsi="Times New Roman" w:cs="Times New Roman"/>
          <w:sz w:val="28"/>
          <w:szCs w:val="28"/>
        </w:rPr>
        <w:t>3</w:t>
      </w: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 учебного года</w:t>
      </w:r>
      <w:r w:rsidRPr="008164B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gramStart"/>
      <w:r w:rsidR="0019385D" w:rsidRPr="008164B2">
        <w:rPr>
          <w:rFonts w:ascii="Times New Roman" w:eastAsia="Times New Roman" w:hAnsi="Times New Roman" w:cs="Times New Roman"/>
          <w:sz w:val="28"/>
          <w:szCs w:val="28"/>
        </w:rPr>
        <w:t>КЗ</w:t>
      </w:r>
      <w:proofErr w:type="gramEnd"/>
      <w:r w:rsidR="0019385D" w:rsidRPr="008164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9385D">
        <w:rPr>
          <w:rFonts w:ascii="Times New Roman" w:eastAsia="Times New Roman" w:hAnsi="Times New Roman" w:cs="Times New Roman"/>
          <w:sz w:val="28"/>
          <w:szCs w:val="28"/>
        </w:rPr>
        <w:t xml:space="preserve">(коэффициент знаний) </w:t>
      </w:r>
      <w:r w:rsidR="0019385D" w:rsidRPr="008164B2">
        <w:rPr>
          <w:rFonts w:ascii="Times New Roman" w:eastAsia="Times New Roman" w:hAnsi="Times New Roman" w:cs="Times New Roman"/>
          <w:sz w:val="28"/>
          <w:szCs w:val="28"/>
        </w:rPr>
        <w:t xml:space="preserve">учащихся по Центру составляет </w:t>
      </w:r>
      <w:r w:rsidR="007D28CB" w:rsidRPr="007D28CB">
        <w:rPr>
          <w:rFonts w:ascii="Times New Roman" w:eastAsia="Times New Roman" w:hAnsi="Times New Roman" w:cs="Times New Roman"/>
          <w:sz w:val="28"/>
          <w:szCs w:val="28"/>
        </w:rPr>
        <w:t>23,4</w:t>
      </w:r>
      <w:r w:rsidR="0019385D" w:rsidRPr="008164B2">
        <w:rPr>
          <w:rFonts w:ascii="Times New Roman" w:eastAsia="Times New Roman" w:hAnsi="Times New Roman" w:cs="Times New Roman"/>
          <w:sz w:val="28"/>
          <w:szCs w:val="28"/>
        </w:rPr>
        <w:t xml:space="preserve"> балл</w:t>
      </w:r>
      <w:r w:rsidR="0019385D">
        <w:rPr>
          <w:rFonts w:ascii="Times New Roman" w:eastAsia="Times New Roman" w:hAnsi="Times New Roman" w:cs="Times New Roman"/>
          <w:sz w:val="28"/>
          <w:szCs w:val="28"/>
        </w:rPr>
        <w:t>ов</w:t>
      </w:r>
      <w:r w:rsidR="0019385D" w:rsidRPr="008164B2">
        <w:rPr>
          <w:rFonts w:ascii="Times New Roman" w:eastAsia="Times New Roman" w:hAnsi="Times New Roman" w:cs="Times New Roman"/>
          <w:sz w:val="28"/>
          <w:szCs w:val="28"/>
        </w:rPr>
        <w:t xml:space="preserve"> (высокий).</w:t>
      </w:r>
      <w:r w:rsidR="0019385D">
        <w:rPr>
          <w:rFonts w:ascii="Times New Roman" w:eastAsia="Times New Roman" w:hAnsi="Times New Roman" w:cs="Times New Roman"/>
          <w:sz w:val="28"/>
          <w:szCs w:val="28"/>
        </w:rPr>
        <w:t xml:space="preserve"> Промежуточную аттестацию прошли </w:t>
      </w:r>
      <w:r w:rsidR="00F32277">
        <w:rPr>
          <w:rFonts w:ascii="Times New Roman" w:eastAsia="Times New Roman" w:hAnsi="Times New Roman" w:cs="Times New Roman"/>
          <w:sz w:val="28"/>
          <w:szCs w:val="28"/>
        </w:rPr>
        <w:t>204</w:t>
      </w:r>
      <w:r w:rsidRPr="008164B2">
        <w:rPr>
          <w:rFonts w:ascii="Times New Roman" w:eastAsia="Times New Roman" w:hAnsi="Times New Roman" w:cs="Times New Roman"/>
          <w:sz w:val="28"/>
          <w:szCs w:val="28"/>
        </w:rPr>
        <w:t xml:space="preserve"> учащихся, что составляет 100 % от числа учащихся проходивших обучение в объединениях Центра (кроме выпускных групп). </w:t>
      </w:r>
    </w:p>
    <w:p w14:paraId="42F3EF5C" w14:textId="77777777" w:rsidR="005339CF" w:rsidRDefault="005339CF" w:rsidP="001938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2622019" w14:textId="38B18EB6" w:rsidR="00C41973" w:rsidRDefault="0019385D" w:rsidP="001938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164B2">
        <w:rPr>
          <w:rFonts w:ascii="Times New Roman" w:eastAsia="Calibri" w:hAnsi="Times New Roman" w:cs="Times New Roman"/>
          <w:sz w:val="28"/>
          <w:szCs w:val="28"/>
        </w:rPr>
        <w:t>202</w:t>
      </w:r>
      <w:r>
        <w:rPr>
          <w:rFonts w:ascii="Times New Roman" w:eastAsia="Calibri" w:hAnsi="Times New Roman" w:cs="Times New Roman"/>
          <w:sz w:val="28"/>
          <w:szCs w:val="28"/>
        </w:rPr>
        <w:t>2</w:t>
      </w:r>
      <w:r w:rsidRPr="008164B2">
        <w:rPr>
          <w:rFonts w:ascii="Times New Roman" w:eastAsia="Calibri" w:hAnsi="Times New Roman" w:cs="Times New Roman"/>
          <w:sz w:val="28"/>
          <w:szCs w:val="28"/>
        </w:rPr>
        <w:t>-202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A297F" w:rsidRPr="008164B2">
        <w:rPr>
          <w:rFonts w:ascii="Times New Roman" w:eastAsia="Times New Roman" w:hAnsi="Times New Roman" w:cs="Times New Roman"/>
          <w:sz w:val="28"/>
          <w:szCs w:val="28"/>
        </w:rPr>
        <w:t>учебном году проводилась итоговая аттестация (после полного курса обучения по дополнительным общеразвивающим программам) в следующих объединениях:</w:t>
      </w:r>
      <w:proofErr w:type="gramEnd"/>
      <w:r w:rsidR="009A297F" w:rsidRPr="008164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9A297F" w:rsidRPr="008164B2">
        <w:rPr>
          <w:rFonts w:ascii="Times New Roman" w:eastAsia="Times New Roman" w:hAnsi="Times New Roman" w:cs="Times New Roman"/>
          <w:sz w:val="28"/>
          <w:szCs w:val="28"/>
        </w:rPr>
        <w:t xml:space="preserve">«Умелец» и «Фото» (педагог Кузнецова Г.Г.), «Умелые руки» (педагог </w:t>
      </w:r>
      <w:proofErr w:type="spellStart"/>
      <w:r w:rsidR="009A297F" w:rsidRPr="008164B2">
        <w:rPr>
          <w:rFonts w:ascii="Times New Roman" w:eastAsia="Times New Roman" w:hAnsi="Times New Roman" w:cs="Times New Roman"/>
          <w:sz w:val="28"/>
          <w:szCs w:val="28"/>
        </w:rPr>
        <w:t>Верижникова</w:t>
      </w:r>
      <w:proofErr w:type="spellEnd"/>
      <w:r w:rsidR="009A297F" w:rsidRPr="008164B2">
        <w:rPr>
          <w:rFonts w:ascii="Times New Roman" w:eastAsia="Times New Roman" w:hAnsi="Times New Roman" w:cs="Times New Roman"/>
          <w:sz w:val="28"/>
          <w:szCs w:val="28"/>
        </w:rPr>
        <w:t xml:space="preserve"> Л.А.), «Экология» (Попрядухина Е.В., </w:t>
      </w:r>
      <w:r w:rsidRPr="00C41973">
        <w:rPr>
          <w:rFonts w:ascii="Times New Roman" w:eastAsia="Times New Roman" w:hAnsi="Times New Roman" w:cs="Times New Roman"/>
          <w:sz w:val="28"/>
          <w:szCs w:val="28"/>
        </w:rPr>
        <w:t>Куприна Т.В.</w:t>
      </w:r>
      <w:r w:rsidR="00051821" w:rsidRPr="00C41973">
        <w:rPr>
          <w:rFonts w:ascii="Times New Roman" w:eastAsia="Times New Roman" w:hAnsi="Times New Roman" w:cs="Times New Roman"/>
          <w:sz w:val="28"/>
          <w:szCs w:val="28"/>
        </w:rPr>
        <w:t>),</w:t>
      </w:r>
      <w:r w:rsidR="0005182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1821" w:rsidRPr="00051821">
        <w:rPr>
          <w:rFonts w:ascii="Times New Roman" w:eastAsia="Times New Roman" w:hAnsi="Times New Roman" w:cs="Times New Roman"/>
          <w:sz w:val="28"/>
          <w:szCs w:val="28"/>
        </w:rPr>
        <w:t>«Хочу всё знать»</w:t>
      </w:r>
      <w:r w:rsidR="009A297F" w:rsidRPr="008164B2">
        <w:rPr>
          <w:rFonts w:ascii="Times New Roman" w:eastAsia="Times New Roman" w:hAnsi="Times New Roman" w:cs="Times New Roman"/>
          <w:sz w:val="28"/>
          <w:szCs w:val="28"/>
        </w:rPr>
        <w:t xml:space="preserve"> (педагог Лякишева Г.А.), «Экологический мониторинг» и «Исследователи природы» (педагог Левина Г.В.), «</w:t>
      </w:r>
      <w:proofErr w:type="spellStart"/>
      <w:r w:rsidR="009A297F" w:rsidRPr="008164B2">
        <w:rPr>
          <w:rFonts w:ascii="Times New Roman" w:eastAsia="Times New Roman" w:hAnsi="Times New Roman" w:cs="Times New Roman"/>
          <w:sz w:val="28"/>
          <w:szCs w:val="28"/>
        </w:rPr>
        <w:t>Инф</w:t>
      </w:r>
      <w:r w:rsidR="00C41973">
        <w:rPr>
          <w:rFonts w:ascii="Times New Roman" w:eastAsia="Times New Roman" w:hAnsi="Times New Roman" w:cs="Times New Roman"/>
          <w:sz w:val="28"/>
          <w:szCs w:val="28"/>
        </w:rPr>
        <w:t>ознайка</w:t>
      </w:r>
      <w:proofErr w:type="spellEnd"/>
      <w:r w:rsidR="00C41973">
        <w:rPr>
          <w:rFonts w:ascii="Times New Roman" w:eastAsia="Times New Roman" w:hAnsi="Times New Roman" w:cs="Times New Roman"/>
          <w:sz w:val="28"/>
          <w:szCs w:val="28"/>
        </w:rPr>
        <w:t xml:space="preserve">» (педагог </w:t>
      </w:r>
      <w:proofErr w:type="spellStart"/>
      <w:r w:rsidR="00C41973">
        <w:rPr>
          <w:rFonts w:ascii="Times New Roman" w:eastAsia="Times New Roman" w:hAnsi="Times New Roman" w:cs="Times New Roman"/>
          <w:sz w:val="28"/>
          <w:szCs w:val="28"/>
        </w:rPr>
        <w:t>Феськов</w:t>
      </w:r>
      <w:proofErr w:type="spellEnd"/>
      <w:r w:rsidR="00C41973">
        <w:rPr>
          <w:rFonts w:ascii="Times New Roman" w:eastAsia="Times New Roman" w:hAnsi="Times New Roman" w:cs="Times New Roman"/>
          <w:sz w:val="28"/>
          <w:szCs w:val="28"/>
        </w:rPr>
        <w:t xml:space="preserve"> В.В.), «Веселые нотки» (педагог Романова О.Н., «</w:t>
      </w:r>
      <w:proofErr w:type="spellStart"/>
      <w:r w:rsidR="00C41973">
        <w:rPr>
          <w:rFonts w:ascii="Times New Roman" w:eastAsia="Times New Roman" w:hAnsi="Times New Roman" w:cs="Times New Roman"/>
          <w:sz w:val="28"/>
          <w:szCs w:val="28"/>
        </w:rPr>
        <w:t>Изобразимка</w:t>
      </w:r>
      <w:proofErr w:type="spellEnd"/>
      <w:r w:rsidR="00C41973">
        <w:rPr>
          <w:rFonts w:ascii="Times New Roman" w:eastAsia="Times New Roman" w:hAnsi="Times New Roman" w:cs="Times New Roman"/>
          <w:sz w:val="28"/>
          <w:szCs w:val="28"/>
        </w:rPr>
        <w:t>» (педагог Мыльников А.В.), «Наш край» (педагог Елисеев С.В.), «Хореография» (педагоги</w:t>
      </w:r>
      <w:proofErr w:type="gramEnd"/>
      <w:r w:rsidR="00C41973">
        <w:rPr>
          <w:rFonts w:ascii="Times New Roman" w:eastAsia="Times New Roman" w:hAnsi="Times New Roman" w:cs="Times New Roman"/>
          <w:sz w:val="28"/>
          <w:szCs w:val="28"/>
        </w:rPr>
        <w:t xml:space="preserve"> Банникова А.С. и Иванова И.Г.), «Почемучки» (педагог Калинина Е.С.), «»Город мастеров» (педагог Комарова И.А.), «ДПИ» (педагог Третьякова В.А.). </w:t>
      </w:r>
      <w:r w:rsidR="009A297F" w:rsidRPr="008164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DD4BC09" w14:textId="35C21E5C" w:rsidR="009A297F" w:rsidRDefault="00BB3D59" w:rsidP="0019385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5</w:t>
      </w:r>
      <w:r w:rsidR="00B94034">
        <w:rPr>
          <w:rFonts w:ascii="Times New Roman" w:eastAsia="Times New Roman" w:hAnsi="Times New Roman" w:cs="Times New Roman"/>
          <w:sz w:val="28"/>
          <w:szCs w:val="28"/>
        </w:rPr>
        <w:t>50</w:t>
      </w:r>
      <w:r w:rsidR="009A297F" w:rsidRPr="008164B2">
        <w:rPr>
          <w:rFonts w:ascii="Times New Roman" w:eastAsia="Times New Roman" w:hAnsi="Times New Roman" w:cs="Times New Roman"/>
          <w:sz w:val="28"/>
          <w:szCs w:val="28"/>
        </w:rPr>
        <w:t xml:space="preserve"> учащихся являются отчисленными из объединений Центра из них: 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F32277">
        <w:rPr>
          <w:rFonts w:ascii="Times New Roman" w:eastAsia="Times New Roman" w:hAnsi="Times New Roman" w:cs="Times New Roman"/>
          <w:sz w:val="28"/>
          <w:szCs w:val="28"/>
        </w:rPr>
        <w:t>47</w:t>
      </w:r>
      <w:r w:rsidR="009A297F" w:rsidRPr="008164B2">
        <w:rPr>
          <w:rFonts w:ascii="Times New Roman" w:eastAsia="Times New Roman" w:hAnsi="Times New Roman" w:cs="Times New Roman"/>
          <w:sz w:val="28"/>
          <w:szCs w:val="28"/>
        </w:rPr>
        <w:t xml:space="preserve"> прошли полный курс обучения по дополнительным общеразвивающим программам. (средний </w:t>
      </w:r>
      <w:proofErr w:type="gramStart"/>
      <w:r w:rsidR="009A297F" w:rsidRPr="008164B2">
        <w:rPr>
          <w:rFonts w:ascii="Times New Roman" w:eastAsia="Times New Roman" w:hAnsi="Times New Roman" w:cs="Times New Roman"/>
          <w:sz w:val="28"/>
          <w:szCs w:val="28"/>
        </w:rPr>
        <w:t>КЗ</w:t>
      </w:r>
      <w:proofErr w:type="gramEnd"/>
      <w:r w:rsidR="009A297F" w:rsidRPr="008164B2">
        <w:rPr>
          <w:rFonts w:ascii="Times New Roman" w:eastAsia="Times New Roman" w:hAnsi="Times New Roman" w:cs="Times New Roman"/>
          <w:sz w:val="28"/>
          <w:szCs w:val="28"/>
        </w:rPr>
        <w:t xml:space="preserve"> знаний </w:t>
      </w:r>
      <w:r w:rsidR="009A297F" w:rsidRPr="007D28CB">
        <w:rPr>
          <w:rFonts w:ascii="Times New Roman" w:eastAsia="Times New Roman" w:hAnsi="Times New Roman" w:cs="Times New Roman"/>
          <w:sz w:val="28"/>
          <w:szCs w:val="28"/>
        </w:rPr>
        <w:t>выпускников 25,</w:t>
      </w:r>
      <w:r w:rsidR="007D28CB" w:rsidRPr="007D28CB">
        <w:rPr>
          <w:rFonts w:ascii="Times New Roman" w:eastAsia="Times New Roman" w:hAnsi="Times New Roman" w:cs="Times New Roman"/>
          <w:sz w:val="28"/>
          <w:szCs w:val="28"/>
        </w:rPr>
        <w:t>8</w:t>
      </w:r>
      <w:r w:rsidR="009A297F" w:rsidRPr="007D28CB">
        <w:rPr>
          <w:rFonts w:ascii="Times New Roman" w:eastAsia="Times New Roman" w:hAnsi="Times New Roman" w:cs="Times New Roman"/>
          <w:sz w:val="28"/>
          <w:szCs w:val="28"/>
        </w:rPr>
        <w:t xml:space="preserve"> высокий</w:t>
      </w:r>
      <w:r w:rsidR="009A297F" w:rsidRPr="008164B2">
        <w:rPr>
          <w:rFonts w:ascii="Times New Roman" w:eastAsia="Times New Roman" w:hAnsi="Times New Roman" w:cs="Times New Roman"/>
          <w:sz w:val="28"/>
          <w:szCs w:val="28"/>
        </w:rPr>
        <w:t xml:space="preserve"> уровень).Уровень освоения программ по Центру составляет </w:t>
      </w:r>
      <w:r w:rsidRPr="007D28CB">
        <w:rPr>
          <w:rFonts w:ascii="Times New Roman" w:eastAsia="Times New Roman" w:hAnsi="Times New Roman" w:cs="Times New Roman"/>
          <w:sz w:val="28"/>
          <w:szCs w:val="28"/>
        </w:rPr>
        <w:t>99,</w:t>
      </w:r>
      <w:r w:rsidR="00B94034">
        <w:rPr>
          <w:rFonts w:ascii="Times New Roman" w:eastAsia="Times New Roman" w:hAnsi="Times New Roman" w:cs="Times New Roman"/>
          <w:sz w:val="28"/>
          <w:szCs w:val="28"/>
        </w:rPr>
        <w:t>5</w:t>
      </w:r>
      <w:r w:rsidR="009A297F" w:rsidRPr="007D28CB">
        <w:rPr>
          <w:rFonts w:ascii="Times New Roman" w:eastAsia="Times New Roman" w:hAnsi="Times New Roman" w:cs="Times New Roman"/>
          <w:sz w:val="28"/>
          <w:szCs w:val="28"/>
        </w:rPr>
        <w:t xml:space="preserve"> %.</w:t>
      </w:r>
    </w:p>
    <w:p w14:paraId="5B657979" w14:textId="77777777" w:rsidR="00DD316F" w:rsidRDefault="00DD316F" w:rsidP="00DD316F">
      <w:pPr>
        <w:spacing w:after="0" w:line="240" w:lineRule="atLeast"/>
        <w:ind w:left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2EF8106" w14:textId="67BEAC3F" w:rsidR="00DD316F" w:rsidRDefault="00DD316F" w:rsidP="00DD316F">
      <w:pPr>
        <w:spacing w:after="0" w:line="240" w:lineRule="atLeast"/>
        <w:ind w:left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47518">
        <w:rPr>
          <w:rFonts w:ascii="Times New Roman" w:eastAsia="Calibri" w:hAnsi="Times New Roman" w:cs="Times New Roman"/>
          <w:b/>
          <w:sz w:val="28"/>
          <w:szCs w:val="28"/>
        </w:rPr>
        <w:t>Личностные достижения учащихся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(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>КЗ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</w:rPr>
        <w:t>)</w:t>
      </w:r>
      <w:r w:rsidRPr="00047518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14:paraId="5EF1EFF8" w14:textId="77777777" w:rsidR="00DD316F" w:rsidRPr="00047518" w:rsidRDefault="00DD316F" w:rsidP="00DD316F">
      <w:pPr>
        <w:spacing w:after="0" w:line="240" w:lineRule="atLeast"/>
        <w:ind w:left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935A2B7" w14:textId="494E63B4" w:rsidR="00DD316F" w:rsidRPr="00DD316F" w:rsidRDefault="00DD316F" w:rsidP="00DD316F">
      <w:pPr>
        <w:numPr>
          <w:ilvl w:val="0"/>
          <w:numId w:val="8"/>
        </w:numPr>
        <w:autoSpaceDN w:val="0"/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751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способность к обучению</w:t>
      </w:r>
      <w:r w:rsidRPr="00047518">
        <w:rPr>
          <w:rFonts w:ascii="Times New Roman" w:eastAsia="Times New Roman" w:hAnsi="Times New Roman" w:cs="Times New Roman"/>
          <w:b/>
          <w:sz w:val="28"/>
          <w:szCs w:val="28"/>
        </w:rPr>
        <w:t xml:space="preserve">:  </w:t>
      </w:r>
      <w:r w:rsidR="00584E2F" w:rsidRPr="00584E2F">
        <w:rPr>
          <w:rFonts w:ascii="Times New Roman" w:eastAsia="Times New Roman" w:hAnsi="Times New Roman" w:cs="Times New Roman"/>
          <w:sz w:val="28"/>
          <w:szCs w:val="28"/>
        </w:rPr>
        <w:t>11</w:t>
      </w:r>
      <w:r w:rsidRPr="00584E2F">
        <w:rPr>
          <w:rFonts w:ascii="Times New Roman" w:eastAsia="Times New Roman" w:hAnsi="Times New Roman" w:cs="Times New Roman"/>
          <w:sz w:val="28"/>
          <w:szCs w:val="28"/>
        </w:rPr>
        <w:t>%</w:t>
      </w:r>
      <w:r w:rsidRPr="00DD316F">
        <w:rPr>
          <w:rFonts w:ascii="Times New Roman" w:eastAsia="Times New Roman" w:hAnsi="Times New Roman" w:cs="Times New Roman"/>
          <w:sz w:val="28"/>
          <w:szCs w:val="28"/>
        </w:rPr>
        <w:t xml:space="preserve"> учащихся имеют очень высокий уровень </w:t>
      </w:r>
      <w:proofErr w:type="spellStart"/>
      <w:r w:rsidRPr="00DD316F">
        <w:rPr>
          <w:rFonts w:ascii="Times New Roman" w:eastAsia="Times New Roman" w:hAnsi="Times New Roman" w:cs="Times New Roman"/>
          <w:sz w:val="28"/>
          <w:szCs w:val="28"/>
        </w:rPr>
        <w:t>сформированности</w:t>
      </w:r>
      <w:proofErr w:type="spellEnd"/>
      <w:r w:rsidRPr="00DD316F">
        <w:rPr>
          <w:rFonts w:ascii="Times New Roman" w:eastAsia="Times New Roman" w:hAnsi="Times New Roman" w:cs="Times New Roman"/>
          <w:sz w:val="28"/>
          <w:szCs w:val="28"/>
        </w:rPr>
        <w:t xml:space="preserve"> способности к обучению, </w:t>
      </w:r>
      <w:r w:rsidR="00584E2F" w:rsidRPr="00584E2F">
        <w:rPr>
          <w:rFonts w:ascii="Times New Roman" w:eastAsia="Times New Roman" w:hAnsi="Times New Roman" w:cs="Times New Roman"/>
          <w:sz w:val="28"/>
          <w:szCs w:val="28"/>
        </w:rPr>
        <w:t>60</w:t>
      </w:r>
      <w:r w:rsidRPr="00584E2F">
        <w:rPr>
          <w:rFonts w:ascii="Times New Roman" w:eastAsia="Times New Roman" w:hAnsi="Times New Roman" w:cs="Times New Roman"/>
          <w:sz w:val="28"/>
          <w:szCs w:val="28"/>
        </w:rPr>
        <w:t>%</w:t>
      </w:r>
      <w:r w:rsidRPr="00DD316F">
        <w:rPr>
          <w:rFonts w:ascii="Times New Roman" w:eastAsia="Times New Roman" w:hAnsi="Times New Roman" w:cs="Times New Roman"/>
          <w:sz w:val="28"/>
          <w:szCs w:val="28"/>
        </w:rPr>
        <w:t xml:space="preserve"> - средний уровень, </w:t>
      </w:r>
      <w:r w:rsidR="00584E2F">
        <w:rPr>
          <w:rFonts w:ascii="Times New Roman" w:eastAsia="Times New Roman" w:hAnsi="Times New Roman" w:cs="Times New Roman"/>
          <w:sz w:val="28"/>
          <w:szCs w:val="28"/>
        </w:rPr>
        <w:t>25</w:t>
      </w:r>
      <w:r w:rsidRPr="00584E2F">
        <w:rPr>
          <w:rFonts w:ascii="Times New Roman" w:eastAsia="Times New Roman" w:hAnsi="Times New Roman" w:cs="Times New Roman"/>
          <w:sz w:val="28"/>
          <w:szCs w:val="28"/>
        </w:rPr>
        <w:t>%</w:t>
      </w:r>
      <w:r w:rsidRPr="00DD316F">
        <w:rPr>
          <w:rFonts w:ascii="Times New Roman" w:eastAsia="Times New Roman" w:hAnsi="Times New Roman" w:cs="Times New Roman"/>
          <w:sz w:val="28"/>
          <w:szCs w:val="28"/>
        </w:rPr>
        <w:t xml:space="preserve">-высокий уровень, </w:t>
      </w:r>
      <w:r w:rsidR="00584E2F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584E2F">
        <w:rPr>
          <w:rFonts w:ascii="Times New Roman" w:eastAsia="Times New Roman" w:hAnsi="Times New Roman" w:cs="Times New Roman"/>
          <w:sz w:val="28"/>
          <w:szCs w:val="28"/>
        </w:rPr>
        <w:t>%</w:t>
      </w:r>
      <w:r w:rsidRPr="00DD316F">
        <w:rPr>
          <w:rFonts w:ascii="Times New Roman" w:eastAsia="Times New Roman" w:hAnsi="Times New Roman" w:cs="Times New Roman"/>
          <w:sz w:val="28"/>
          <w:szCs w:val="28"/>
        </w:rPr>
        <w:t xml:space="preserve"> - низкий уровень </w:t>
      </w:r>
      <w:proofErr w:type="spellStart"/>
      <w:r w:rsidRPr="00DD316F">
        <w:rPr>
          <w:rFonts w:ascii="Times New Roman" w:eastAsia="Times New Roman" w:hAnsi="Times New Roman" w:cs="Times New Roman"/>
          <w:sz w:val="28"/>
          <w:szCs w:val="28"/>
        </w:rPr>
        <w:t>сформированности</w:t>
      </w:r>
      <w:proofErr w:type="spellEnd"/>
      <w:r w:rsidRPr="00DD316F">
        <w:rPr>
          <w:rFonts w:ascii="Times New Roman" w:eastAsia="Times New Roman" w:hAnsi="Times New Roman" w:cs="Times New Roman"/>
          <w:sz w:val="28"/>
          <w:szCs w:val="28"/>
        </w:rPr>
        <w:t xml:space="preserve"> данной характеристики.</w:t>
      </w:r>
    </w:p>
    <w:p w14:paraId="09B010AA" w14:textId="4A3F17BF" w:rsidR="00DD316F" w:rsidRPr="00DD316F" w:rsidRDefault="00DD316F" w:rsidP="00DD316F">
      <w:pPr>
        <w:numPr>
          <w:ilvl w:val="0"/>
          <w:numId w:val="8"/>
        </w:numPr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751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творческие характеристики</w:t>
      </w:r>
      <w:r w:rsidRPr="00047518">
        <w:rPr>
          <w:rFonts w:ascii="Times New Roman" w:eastAsia="Times New Roman" w:hAnsi="Times New Roman" w:cs="Times New Roman"/>
          <w:b/>
          <w:sz w:val="28"/>
          <w:szCs w:val="28"/>
        </w:rPr>
        <w:t xml:space="preserve">: </w:t>
      </w:r>
      <w:r w:rsidR="00584E2F" w:rsidRPr="00584E2F">
        <w:rPr>
          <w:rFonts w:ascii="Times New Roman" w:eastAsia="Times New Roman" w:hAnsi="Times New Roman" w:cs="Times New Roman"/>
          <w:sz w:val="28"/>
          <w:szCs w:val="28"/>
        </w:rPr>
        <w:t>11</w:t>
      </w:r>
      <w:r w:rsidRPr="00584E2F">
        <w:rPr>
          <w:rFonts w:ascii="Times New Roman" w:eastAsia="Times New Roman" w:hAnsi="Times New Roman" w:cs="Times New Roman"/>
          <w:sz w:val="28"/>
          <w:szCs w:val="28"/>
        </w:rPr>
        <w:t xml:space="preserve">% учащихся имеют очень высокий уровень </w:t>
      </w:r>
      <w:proofErr w:type="spellStart"/>
      <w:r w:rsidRPr="00584E2F">
        <w:rPr>
          <w:rFonts w:ascii="Times New Roman" w:eastAsia="Times New Roman" w:hAnsi="Times New Roman" w:cs="Times New Roman"/>
          <w:sz w:val="28"/>
          <w:szCs w:val="28"/>
        </w:rPr>
        <w:t>сформированности</w:t>
      </w:r>
      <w:proofErr w:type="spellEnd"/>
      <w:r w:rsidRPr="00584E2F">
        <w:rPr>
          <w:rFonts w:ascii="Times New Roman" w:eastAsia="Times New Roman" w:hAnsi="Times New Roman" w:cs="Times New Roman"/>
          <w:sz w:val="28"/>
          <w:szCs w:val="28"/>
        </w:rPr>
        <w:t xml:space="preserve"> творческих способностей, </w:t>
      </w:r>
      <w:r w:rsidR="00584E2F" w:rsidRPr="00584E2F">
        <w:rPr>
          <w:rFonts w:ascii="Times New Roman" w:eastAsia="Times New Roman" w:hAnsi="Times New Roman" w:cs="Times New Roman"/>
          <w:sz w:val="28"/>
          <w:szCs w:val="28"/>
        </w:rPr>
        <w:t>27</w:t>
      </w:r>
      <w:r w:rsidRPr="00584E2F">
        <w:rPr>
          <w:rFonts w:ascii="Times New Roman" w:eastAsia="Times New Roman" w:hAnsi="Times New Roman" w:cs="Times New Roman"/>
          <w:sz w:val="28"/>
          <w:szCs w:val="28"/>
        </w:rPr>
        <w:t xml:space="preserve"> %</w:t>
      </w:r>
      <w:r w:rsidR="00584E2F" w:rsidRPr="00584E2F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584E2F">
        <w:rPr>
          <w:rFonts w:ascii="Times New Roman" w:eastAsia="Times New Roman" w:hAnsi="Times New Roman" w:cs="Times New Roman"/>
          <w:sz w:val="28"/>
          <w:szCs w:val="28"/>
        </w:rPr>
        <w:t xml:space="preserve"> высокий уровень, 58 % - средний уровень, 4</w:t>
      </w:r>
      <w:r w:rsidRPr="00DD316F">
        <w:rPr>
          <w:rFonts w:ascii="Times New Roman" w:eastAsia="Times New Roman" w:hAnsi="Times New Roman" w:cs="Times New Roman"/>
          <w:sz w:val="28"/>
          <w:szCs w:val="28"/>
        </w:rPr>
        <w:t xml:space="preserve"> % - низкий уровень </w:t>
      </w:r>
      <w:proofErr w:type="spellStart"/>
      <w:r w:rsidRPr="00DD316F">
        <w:rPr>
          <w:rFonts w:ascii="Times New Roman" w:eastAsia="Times New Roman" w:hAnsi="Times New Roman" w:cs="Times New Roman"/>
          <w:sz w:val="28"/>
          <w:szCs w:val="28"/>
        </w:rPr>
        <w:t>сформированности</w:t>
      </w:r>
      <w:proofErr w:type="spellEnd"/>
      <w:r w:rsidRPr="00DD316F">
        <w:rPr>
          <w:rFonts w:ascii="Times New Roman" w:eastAsia="Times New Roman" w:hAnsi="Times New Roman" w:cs="Times New Roman"/>
          <w:sz w:val="28"/>
          <w:szCs w:val="28"/>
        </w:rPr>
        <w:t xml:space="preserve"> данной характеристики.</w:t>
      </w:r>
    </w:p>
    <w:p w14:paraId="427BF67D" w14:textId="014D7FDC" w:rsidR="00DD316F" w:rsidRPr="00047518" w:rsidRDefault="00DD316F" w:rsidP="00DD316F">
      <w:pPr>
        <w:numPr>
          <w:ilvl w:val="0"/>
          <w:numId w:val="8"/>
        </w:numPr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4751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мотивационно-личностный компонент:</w:t>
      </w:r>
      <w:r w:rsidRPr="0004751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D28CB" w:rsidRPr="007D28CB">
        <w:rPr>
          <w:rFonts w:ascii="Times New Roman" w:eastAsia="Times New Roman" w:hAnsi="Times New Roman" w:cs="Times New Roman"/>
          <w:sz w:val="28"/>
          <w:szCs w:val="28"/>
        </w:rPr>
        <w:t>25</w:t>
      </w:r>
      <w:r w:rsidRPr="007D28CB">
        <w:rPr>
          <w:rFonts w:ascii="Times New Roman" w:eastAsia="Times New Roman" w:hAnsi="Times New Roman" w:cs="Times New Roman"/>
          <w:sz w:val="28"/>
          <w:szCs w:val="28"/>
        </w:rPr>
        <w:t xml:space="preserve"> % - высокий уровень, 12% - очень высокий уровень, </w:t>
      </w:r>
      <w:r w:rsidR="007D28CB" w:rsidRPr="007D28CB">
        <w:rPr>
          <w:rFonts w:ascii="Times New Roman" w:eastAsia="Times New Roman" w:hAnsi="Times New Roman" w:cs="Times New Roman"/>
          <w:sz w:val="28"/>
          <w:szCs w:val="28"/>
        </w:rPr>
        <w:t>58</w:t>
      </w:r>
      <w:r w:rsidRPr="007D28CB">
        <w:rPr>
          <w:rFonts w:ascii="Times New Roman" w:eastAsia="Times New Roman" w:hAnsi="Times New Roman" w:cs="Times New Roman"/>
          <w:sz w:val="28"/>
          <w:szCs w:val="28"/>
        </w:rPr>
        <w:t xml:space="preserve"> % - средний уровень, 5% - низкий уровень</w:t>
      </w:r>
      <w:r w:rsidRPr="00DD31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D316F">
        <w:rPr>
          <w:rFonts w:ascii="Times New Roman" w:eastAsia="Times New Roman" w:hAnsi="Times New Roman" w:cs="Times New Roman"/>
          <w:sz w:val="28"/>
          <w:szCs w:val="28"/>
        </w:rPr>
        <w:t>сформированности</w:t>
      </w:r>
      <w:proofErr w:type="spellEnd"/>
      <w:r w:rsidRPr="00DD316F">
        <w:rPr>
          <w:rFonts w:ascii="Times New Roman" w:eastAsia="Times New Roman" w:hAnsi="Times New Roman" w:cs="Times New Roman"/>
          <w:sz w:val="28"/>
          <w:szCs w:val="28"/>
        </w:rPr>
        <w:t xml:space="preserve"> данной характеристики.</w:t>
      </w:r>
      <w:r w:rsidRPr="0004751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28AC041C" w14:textId="2F27486B" w:rsidR="00DD316F" w:rsidRPr="007D28CB" w:rsidRDefault="00DD316F" w:rsidP="00DD316F">
      <w:pPr>
        <w:numPr>
          <w:ilvl w:val="0"/>
          <w:numId w:val="8"/>
        </w:numPr>
        <w:autoSpaceDN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751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уровень воспитанности:</w:t>
      </w:r>
      <w:r w:rsidRPr="00047518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Pr="00DD316F">
        <w:rPr>
          <w:rFonts w:ascii="Times New Roman" w:eastAsia="Times New Roman" w:hAnsi="Times New Roman" w:cs="Times New Roman"/>
          <w:sz w:val="28"/>
          <w:szCs w:val="28"/>
        </w:rPr>
        <w:t xml:space="preserve">большинство учащихся обладают </w:t>
      </w:r>
      <w:r w:rsidR="007D28CB">
        <w:rPr>
          <w:rFonts w:ascii="Times New Roman" w:eastAsia="Times New Roman" w:hAnsi="Times New Roman" w:cs="Times New Roman"/>
          <w:sz w:val="28"/>
          <w:szCs w:val="28"/>
        </w:rPr>
        <w:t>высоким</w:t>
      </w:r>
      <w:r w:rsidRPr="00DD316F">
        <w:rPr>
          <w:rFonts w:ascii="Times New Roman" w:eastAsia="Times New Roman" w:hAnsi="Times New Roman" w:cs="Times New Roman"/>
          <w:sz w:val="28"/>
          <w:szCs w:val="28"/>
        </w:rPr>
        <w:t xml:space="preserve"> уровнем воспитанности и </w:t>
      </w:r>
      <w:r w:rsidRPr="007D28CB">
        <w:rPr>
          <w:rFonts w:ascii="Times New Roman" w:eastAsia="Times New Roman" w:hAnsi="Times New Roman" w:cs="Times New Roman"/>
          <w:sz w:val="28"/>
          <w:szCs w:val="28"/>
        </w:rPr>
        <w:t xml:space="preserve">уровнем воспитанности выше среднего (очень высоким уровнем воспитанности обладают  </w:t>
      </w:r>
      <w:r w:rsidR="007D28CB" w:rsidRPr="007D28CB">
        <w:rPr>
          <w:rFonts w:ascii="Times New Roman" w:eastAsia="Times New Roman" w:hAnsi="Times New Roman" w:cs="Times New Roman"/>
          <w:sz w:val="28"/>
          <w:szCs w:val="28"/>
        </w:rPr>
        <w:t>2</w:t>
      </w:r>
      <w:r w:rsidR="007D28CB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7D28CB">
        <w:rPr>
          <w:rFonts w:ascii="Times New Roman" w:eastAsia="Times New Roman" w:hAnsi="Times New Roman" w:cs="Times New Roman"/>
          <w:sz w:val="28"/>
          <w:szCs w:val="28"/>
        </w:rPr>
        <w:t xml:space="preserve"> % учащихся, 2</w:t>
      </w:r>
      <w:r w:rsidR="007D28CB" w:rsidRPr="007D28CB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7D28CB">
        <w:rPr>
          <w:rFonts w:ascii="Times New Roman" w:eastAsia="Times New Roman" w:hAnsi="Times New Roman" w:cs="Times New Roman"/>
          <w:sz w:val="28"/>
          <w:szCs w:val="28"/>
        </w:rPr>
        <w:t xml:space="preserve"> % - высоким уровнем, 25 % - уровнем воспитанности выше среднего, средним уровнем – </w:t>
      </w:r>
      <w:r w:rsidR="007D28CB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7D28CB">
        <w:rPr>
          <w:rFonts w:ascii="Times New Roman" w:eastAsia="Times New Roman" w:hAnsi="Times New Roman" w:cs="Times New Roman"/>
          <w:sz w:val="28"/>
          <w:szCs w:val="28"/>
        </w:rPr>
        <w:t>4 %, уровнем воспитанности ниже среднего – 2 %, низким уровнем воспитанности обладают 2 % учащихся объединений).</w:t>
      </w:r>
    </w:p>
    <w:p w14:paraId="6A2672D2" w14:textId="1FC2548F" w:rsidR="00DD316F" w:rsidRPr="007D28CB" w:rsidRDefault="00DD316F" w:rsidP="00DD316F">
      <w:pPr>
        <w:numPr>
          <w:ilvl w:val="0"/>
          <w:numId w:val="8"/>
        </w:numPr>
        <w:autoSpaceDN w:val="0"/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47518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лидерские характеристики:</w:t>
      </w:r>
      <w:r w:rsidRPr="00047518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7D28CB" w:rsidRPr="007D28CB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7D28CB">
        <w:rPr>
          <w:rFonts w:ascii="Times New Roman" w:eastAsia="Times New Roman" w:hAnsi="Times New Roman" w:cs="Times New Roman"/>
          <w:sz w:val="28"/>
          <w:szCs w:val="28"/>
        </w:rPr>
        <w:t xml:space="preserve">% учащихся имеют очень высокий уровень </w:t>
      </w:r>
      <w:proofErr w:type="spellStart"/>
      <w:r w:rsidRPr="007D28CB">
        <w:rPr>
          <w:rFonts w:ascii="Times New Roman" w:eastAsia="Times New Roman" w:hAnsi="Times New Roman" w:cs="Times New Roman"/>
          <w:sz w:val="28"/>
          <w:szCs w:val="28"/>
        </w:rPr>
        <w:t>сформированности</w:t>
      </w:r>
      <w:proofErr w:type="spellEnd"/>
      <w:r w:rsidRPr="007D28CB">
        <w:rPr>
          <w:rFonts w:ascii="Times New Roman" w:eastAsia="Times New Roman" w:hAnsi="Times New Roman" w:cs="Times New Roman"/>
          <w:sz w:val="28"/>
          <w:szCs w:val="28"/>
        </w:rPr>
        <w:t xml:space="preserve"> лидерских качеств, 28 % - высокий уровень, </w:t>
      </w:r>
      <w:r w:rsidR="007D28CB" w:rsidRPr="007D28CB">
        <w:rPr>
          <w:rFonts w:ascii="Times New Roman" w:eastAsia="Times New Roman" w:hAnsi="Times New Roman" w:cs="Times New Roman"/>
          <w:sz w:val="28"/>
          <w:szCs w:val="28"/>
        </w:rPr>
        <w:t>60</w:t>
      </w:r>
      <w:r w:rsidRPr="007D28CB">
        <w:rPr>
          <w:rFonts w:ascii="Times New Roman" w:eastAsia="Times New Roman" w:hAnsi="Times New Roman" w:cs="Times New Roman"/>
          <w:sz w:val="28"/>
          <w:szCs w:val="28"/>
        </w:rPr>
        <w:t xml:space="preserve"> % - средний уровень, 3% - низкий уровень </w:t>
      </w:r>
      <w:proofErr w:type="spellStart"/>
      <w:r w:rsidRPr="007D28CB">
        <w:rPr>
          <w:rFonts w:ascii="Times New Roman" w:eastAsia="Times New Roman" w:hAnsi="Times New Roman" w:cs="Times New Roman"/>
          <w:sz w:val="28"/>
          <w:szCs w:val="28"/>
        </w:rPr>
        <w:t>сформированности</w:t>
      </w:r>
      <w:proofErr w:type="spellEnd"/>
      <w:r w:rsidRPr="007D28CB">
        <w:rPr>
          <w:rFonts w:ascii="Times New Roman" w:eastAsia="Times New Roman" w:hAnsi="Times New Roman" w:cs="Times New Roman"/>
          <w:sz w:val="28"/>
          <w:szCs w:val="28"/>
        </w:rPr>
        <w:t xml:space="preserve">  данной характеристики.</w:t>
      </w:r>
    </w:p>
    <w:p w14:paraId="23328613" w14:textId="77777777" w:rsidR="005339CF" w:rsidRDefault="005339CF" w:rsidP="009A29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F3794F1" w14:textId="0344A4FE" w:rsidR="009A297F" w:rsidRPr="008164B2" w:rsidRDefault="00DD316F" w:rsidP="009A29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1 полугодии 2023 – 2024</w:t>
      </w:r>
      <w:r w:rsidR="009A297F" w:rsidRPr="008164B2">
        <w:rPr>
          <w:rFonts w:ascii="Times New Roman" w:eastAsia="Calibri" w:hAnsi="Times New Roman" w:cs="Times New Roman"/>
          <w:sz w:val="28"/>
          <w:szCs w:val="28"/>
        </w:rPr>
        <w:t xml:space="preserve"> учебного года  уровень освоения общеразвивающих  программ составил </w:t>
      </w:r>
      <w:r w:rsidR="007D28CB" w:rsidRPr="007D28CB">
        <w:rPr>
          <w:rFonts w:ascii="Times New Roman" w:eastAsia="Calibri" w:hAnsi="Times New Roman" w:cs="Times New Roman"/>
          <w:sz w:val="28"/>
          <w:szCs w:val="28"/>
        </w:rPr>
        <w:t>98,9</w:t>
      </w:r>
      <w:r w:rsidR="009A297F" w:rsidRPr="007D28CB">
        <w:rPr>
          <w:rFonts w:ascii="Times New Roman" w:eastAsia="Calibri" w:hAnsi="Times New Roman" w:cs="Times New Roman"/>
          <w:sz w:val="28"/>
          <w:szCs w:val="28"/>
        </w:rPr>
        <w:t xml:space="preserve"> %.</w:t>
      </w:r>
      <w:r w:rsidR="009A297F" w:rsidRPr="008164B2">
        <w:rPr>
          <w:rFonts w:ascii="Times New Roman" w:eastAsia="Calibri" w:hAnsi="Times New Roman" w:cs="Times New Roman"/>
          <w:sz w:val="28"/>
          <w:szCs w:val="28"/>
        </w:rPr>
        <w:t xml:space="preserve"> Отмечался стабильно высокий  коэффициент знаний: у </w:t>
      </w:r>
      <w:r w:rsidR="007D28CB">
        <w:rPr>
          <w:rFonts w:ascii="Times New Roman" w:eastAsia="Calibri" w:hAnsi="Times New Roman" w:cs="Times New Roman"/>
          <w:sz w:val="28"/>
          <w:szCs w:val="28"/>
        </w:rPr>
        <w:t>76,6</w:t>
      </w:r>
      <w:r w:rsidR="009A297F" w:rsidRPr="007D28CB">
        <w:rPr>
          <w:rFonts w:ascii="Times New Roman" w:eastAsia="Calibri" w:hAnsi="Times New Roman" w:cs="Times New Roman"/>
          <w:sz w:val="28"/>
          <w:szCs w:val="28"/>
        </w:rPr>
        <w:t>%</w:t>
      </w:r>
      <w:r w:rsidR="009A297F" w:rsidRPr="008164B2">
        <w:rPr>
          <w:rFonts w:ascii="Times New Roman" w:eastAsia="Calibri" w:hAnsi="Times New Roman" w:cs="Times New Roman"/>
          <w:sz w:val="28"/>
          <w:szCs w:val="28"/>
        </w:rPr>
        <w:t xml:space="preserve"> учащ</w:t>
      </w:r>
      <w:r>
        <w:rPr>
          <w:rFonts w:ascii="Times New Roman" w:eastAsia="Calibri" w:hAnsi="Times New Roman" w:cs="Times New Roman"/>
          <w:sz w:val="28"/>
          <w:szCs w:val="28"/>
        </w:rPr>
        <w:t>ихся по итогам 1 полугодия  2023-2024</w:t>
      </w:r>
      <w:r w:rsidR="009A297F" w:rsidRPr="008164B2">
        <w:rPr>
          <w:rFonts w:ascii="Times New Roman" w:eastAsia="Calibri" w:hAnsi="Times New Roman" w:cs="Times New Roman"/>
          <w:sz w:val="28"/>
          <w:szCs w:val="28"/>
        </w:rPr>
        <w:t xml:space="preserve"> учебного года </w:t>
      </w:r>
      <w:proofErr w:type="gramStart"/>
      <w:r w:rsidR="009A297F" w:rsidRPr="008164B2">
        <w:rPr>
          <w:rFonts w:ascii="Times New Roman" w:eastAsia="Calibri" w:hAnsi="Times New Roman" w:cs="Times New Roman"/>
          <w:sz w:val="28"/>
          <w:szCs w:val="28"/>
        </w:rPr>
        <w:t>КЗ</w:t>
      </w:r>
      <w:proofErr w:type="gramEnd"/>
      <w:r w:rsidR="009A297F" w:rsidRPr="008164B2">
        <w:rPr>
          <w:rFonts w:ascii="Times New Roman" w:eastAsia="Calibri" w:hAnsi="Times New Roman" w:cs="Times New Roman"/>
          <w:sz w:val="28"/>
          <w:szCs w:val="28"/>
        </w:rPr>
        <w:t xml:space="preserve">  (от 20-27 баллов) – высокий. Особенно высокие качественные показатели знаний в следующих объединениях: «Хореография», «ДПИ», «Умелец», «Фото», «Обработка м</w:t>
      </w:r>
      <w:r w:rsidR="007D28CB">
        <w:rPr>
          <w:rFonts w:ascii="Times New Roman" w:eastAsia="Calibri" w:hAnsi="Times New Roman" w:cs="Times New Roman"/>
          <w:sz w:val="28"/>
          <w:szCs w:val="28"/>
        </w:rPr>
        <w:t xml:space="preserve">еталла», </w:t>
      </w:r>
      <w:r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Роботория</w:t>
      </w:r>
      <w:proofErr w:type="spellEnd"/>
      <w:r w:rsidR="009A297F" w:rsidRPr="008164B2">
        <w:rPr>
          <w:rFonts w:ascii="Times New Roman" w:eastAsia="Calibri" w:hAnsi="Times New Roman" w:cs="Times New Roman"/>
          <w:sz w:val="28"/>
          <w:szCs w:val="28"/>
        </w:rPr>
        <w:t xml:space="preserve">». В данных объединениях качество знаний составляет от 75% до 100%.  Дети способные, инициативные, ответственные.  </w:t>
      </w:r>
    </w:p>
    <w:p w14:paraId="644E3EB9" w14:textId="77777777" w:rsidR="005339CF" w:rsidRDefault="005339CF" w:rsidP="003453F7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</w:p>
    <w:p w14:paraId="6C421BBC" w14:textId="77777777" w:rsidR="003453F7" w:rsidRPr="00047518" w:rsidRDefault="003453F7" w:rsidP="003453F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47518"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  <w:t xml:space="preserve">Выводы: </w:t>
      </w:r>
      <w:r w:rsidRPr="00047518">
        <w:rPr>
          <w:rFonts w:ascii="Times New Roman" w:eastAsia="Calibri" w:hAnsi="Times New Roman" w:cs="Times New Roman"/>
          <w:b/>
          <w:sz w:val="28"/>
          <w:szCs w:val="28"/>
        </w:rPr>
        <w:t>по итогам мониторинга  можно судить о том, что на данном этапе учащиеся обладают всеми необходимыми качествами и характеристиками для дальнейшего обучения в  объединениях.</w:t>
      </w:r>
    </w:p>
    <w:p w14:paraId="562FB8CB" w14:textId="77777777" w:rsidR="00FF3580" w:rsidRDefault="00FF3580" w:rsidP="003A53B0">
      <w:pPr>
        <w:tabs>
          <w:tab w:val="left" w:pos="-28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F2EDA02" w14:textId="5D2D5F4B" w:rsidR="003453F7" w:rsidRPr="00DA146A" w:rsidRDefault="003453F7" w:rsidP="00DA146A">
      <w:pPr>
        <w:pStyle w:val="ae"/>
        <w:numPr>
          <w:ilvl w:val="0"/>
          <w:numId w:val="49"/>
        </w:numPr>
        <w:tabs>
          <w:tab w:val="left" w:pos="-284"/>
        </w:tabs>
        <w:jc w:val="both"/>
        <w:rPr>
          <w:rFonts w:eastAsia="Calibri"/>
          <w:b/>
          <w:i/>
          <w:sz w:val="28"/>
          <w:szCs w:val="28"/>
        </w:rPr>
      </w:pPr>
      <w:r w:rsidRPr="00DA146A">
        <w:rPr>
          <w:rFonts w:eastAsia="Calibri"/>
          <w:b/>
          <w:i/>
          <w:sz w:val="28"/>
          <w:szCs w:val="28"/>
        </w:rPr>
        <w:t>РАБОТА С ПЕДАГОГАМИ ДОПОЛНИТЕЛЬНОГО ОБРАЗОВАНИЯ</w:t>
      </w:r>
    </w:p>
    <w:p w14:paraId="5C87DEDA" w14:textId="412F75AD" w:rsidR="000E5249" w:rsidRDefault="000E5249" w:rsidP="003A53B0">
      <w:pPr>
        <w:tabs>
          <w:tab w:val="left" w:pos="-28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lastRenderedPageBreak/>
        <w:t>Успешность учащихся определяется талантом и мастерством педагогов, их кропотливым трудом, а важнейшим средством повышения педагогического мастерства и связующим в единое целое всю систему работы Центра, является методическая работа.</w:t>
      </w:r>
    </w:p>
    <w:p w14:paraId="7C89C8BF" w14:textId="77777777" w:rsidR="003A53B0" w:rsidRDefault="003A53B0" w:rsidP="003A53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Большинство педагогов дополнительного образования в течение учебного года вели активную методическую работу: проводили мастер-классы, разрабатывали дополнительные общеразвивающие программы по своему профилю, рабочие программы, методические пособия</w:t>
      </w:r>
      <w:r w:rsidRPr="00384CE3">
        <w:rPr>
          <w:rFonts w:ascii="Times New Roman" w:eastAsia="Calibri" w:hAnsi="Times New Roman" w:cs="Times New Roman"/>
          <w:sz w:val="28"/>
          <w:szCs w:val="28"/>
        </w:rPr>
        <w:t xml:space="preserve"> к программам, </w:t>
      </w:r>
      <w:r w:rsidRPr="008164B2">
        <w:rPr>
          <w:rFonts w:ascii="Times New Roman" w:eastAsia="Calibri" w:hAnsi="Times New Roman" w:cs="Times New Roman"/>
          <w:sz w:val="28"/>
          <w:szCs w:val="28"/>
        </w:rPr>
        <w:t>работали над темами самообразования и т.д.</w:t>
      </w:r>
    </w:p>
    <w:p w14:paraId="1DD289BC" w14:textId="437449BB" w:rsidR="00FF3580" w:rsidRDefault="003A53B0" w:rsidP="003A53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В течение учебного года активно пополнялся фонд методического кабинета, как новой методической литературой, так и новыми технологическими картами по разным темам; разрабатывались локальные акты учреждения. </w:t>
      </w:r>
    </w:p>
    <w:p w14:paraId="6538DB1C" w14:textId="77777777" w:rsidR="00553202" w:rsidRDefault="00553202" w:rsidP="005532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В Центре разработана программа повышен</w:t>
      </w:r>
      <w:r>
        <w:rPr>
          <w:rFonts w:ascii="Times New Roman" w:eastAsia="Calibri" w:hAnsi="Times New Roman" w:cs="Times New Roman"/>
          <w:sz w:val="28"/>
          <w:szCs w:val="28"/>
        </w:rPr>
        <w:t xml:space="preserve">ия профессионального мастерства </w:t>
      </w:r>
      <w:r w:rsidRPr="000E5249">
        <w:rPr>
          <w:rFonts w:ascii="Times New Roman" w:eastAsia="Calibri" w:hAnsi="Times New Roman" w:cs="Times New Roman"/>
          <w:sz w:val="28"/>
          <w:szCs w:val="28"/>
        </w:rPr>
        <w:t>педагогов  дополнительного образования «Путь к мастерству».</w:t>
      </w:r>
    </w:p>
    <w:p w14:paraId="728CAF6D" w14:textId="77777777" w:rsidR="00553202" w:rsidRPr="000E5249" w:rsidRDefault="00553202" w:rsidP="005532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b/>
          <w:bCs/>
          <w:sz w:val="28"/>
          <w:szCs w:val="28"/>
        </w:rPr>
        <w:t>Цель программы:</w:t>
      </w:r>
      <w:r w:rsidRPr="000E524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обеспечение </w:t>
      </w:r>
      <w:proofErr w:type="spellStart"/>
      <w:r w:rsidRPr="000E5249">
        <w:rPr>
          <w:rFonts w:ascii="Times New Roman" w:eastAsia="Calibri" w:hAnsi="Times New Roman" w:cs="Times New Roman"/>
          <w:sz w:val="28"/>
          <w:szCs w:val="28"/>
        </w:rPr>
        <w:t>разноуровневых</w:t>
      </w:r>
      <w:proofErr w:type="spellEnd"/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и дифференцированных образовательных условий для опережающего развития и роста профессионального мастерства педагогических работников Центра, как  учреждения дополнительного образования путем:</w:t>
      </w:r>
    </w:p>
    <w:p w14:paraId="1A32E009" w14:textId="77777777" w:rsidR="00553202" w:rsidRPr="000E5249" w:rsidRDefault="00553202" w:rsidP="00553202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1.</w:t>
      </w:r>
      <w:r w:rsidRPr="000E5249">
        <w:rPr>
          <w:rFonts w:ascii="Times New Roman" w:eastAsia="Calibri" w:hAnsi="Times New Roman" w:cs="Times New Roman"/>
          <w:sz w:val="28"/>
          <w:szCs w:val="28"/>
        </w:rPr>
        <w:tab/>
        <w:t>Обеспечения предметно-профессионального роста педагогов дополнительного образования, отработки профессионального мастерства в избранном профиле обучения.</w:t>
      </w:r>
    </w:p>
    <w:p w14:paraId="2CC98147" w14:textId="77777777" w:rsidR="00553202" w:rsidRPr="000E5249" w:rsidRDefault="00553202" w:rsidP="00553202">
      <w:pPr>
        <w:numPr>
          <w:ilvl w:val="0"/>
          <w:numId w:val="28"/>
        </w:num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Обеспечения психолого-педагогического организационного роста работников, в совершенствовании функциональных возможностей педагогов дополнительного образования.</w:t>
      </w:r>
    </w:p>
    <w:p w14:paraId="4971499F" w14:textId="77777777" w:rsidR="00553202" w:rsidRPr="000E5249" w:rsidRDefault="00553202" w:rsidP="00553202">
      <w:pPr>
        <w:numPr>
          <w:ilvl w:val="0"/>
          <w:numId w:val="28"/>
        </w:num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Обеспечения профессиональной самоорганизации и творческого роста работников, развития авторской деятельности с выходом возможно большего числа педагогов дополнительного образования на самостоятельное стремление к самообразованию и саморазвитию.</w:t>
      </w:r>
    </w:p>
    <w:p w14:paraId="1A2247E2" w14:textId="36F14726" w:rsidR="00553202" w:rsidRPr="000E5249" w:rsidRDefault="00553202" w:rsidP="00553202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Педагогам дополнительного образования предлагается три варианта образовательных блоков, в которых доминируют различные модули повышения квалификации.</w:t>
      </w:r>
    </w:p>
    <w:p w14:paraId="302C6AE4" w14:textId="77777777" w:rsidR="00553202" w:rsidRPr="000E5249" w:rsidRDefault="00553202" w:rsidP="00553202">
      <w:pPr>
        <w:spacing w:after="0" w:line="240" w:lineRule="auto"/>
        <w:ind w:left="-567" w:firstLine="426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6"/>
        <w:gridCol w:w="1983"/>
        <w:gridCol w:w="2267"/>
        <w:gridCol w:w="2409"/>
      </w:tblGrid>
      <w:tr w:rsidR="00553202" w:rsidRPr="000E5249" w14:paraId="7CDA55BA" w14:textId="77777777" w:rsidTr="00A8226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14:paraId="330D72BD" w14:textId="77777777" w:rsidR="00553202" w:rsidRPr="000E5249" w:rsidRDefault="00553202" w:rsidP="00A82265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0E5249">
              <w:rPr>
                <w:rFonts w:ascii="Times New Roman" w:eastAsia="Calibri" w:hAnsi="Times New Roman" w:cs="Times New Roman"/>
                <w:b/>
              </w:rPr>
              <w:t>1 БЛОК</w:t>
            </w:r>
            <w:r w:rsidRPr="000E5249">
              <w:rPr>
                <w:rFonts w:ascii="Times New Roman" w:eastAsia="Calibri" w:hAnsi="Times New Roman" w:cs="Times New Roman"/>
              </w:rPr>
              <w:t xml:space="preserve"> ПРЕДМЕТНО-</w:t>
            </w:r>
          </w:p>
          <w:p w14:paraId="25F78232" w14:textId="77777777" w:rsidR="00553202" w:rsidRPr="000E5249" w:rsidRDefault="00553202" w:rsidP="00A82265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0E5249">
              <w:rPr>
                <w:rFonts w:ascii="Times New Roman" w:eastAsia="Calibri" w:hAnsi="Times New Roman" w:cs="Times New Roman"/>
              </w:rPr>
              <w:t>ПРОФЕССИОНАЛЬНОГО</w:t>
            </w:r>
          </w:p>
          <w:p w14:paraId="234A8139" w14:textId="77777777" w:rsidR="00553202" w:rsidRPr="000E5249" w:rsidRDefault="00553202" w:rsidP="00A82265">
            <w:pPr>
              <w:spacing w:after="0"/>
              <w:jc w:val="both"/>
              <w:rPr>
                <w:rFonts w:ascii="Times New Roman" w:eastAsia="Calibri" w:hAnsi="Times New Roman" w:cs="Times New Roman"/>
              </w:rPr>
            </w:pPr>
            <w:r w:rsidRPr="000E5249">
              <w:rPr>
                <w:rFonts w:ascii="Times New Roman" w:eastAsia="Calibri" w:hAnsi="Times New Roman" w:cs="Times New Roman"/>
              </w:rPr>
              <w:t>РОСТА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7C4C1F00" w14:textId="77777777" w:rsidR="00553202" w:rsidRPr="000E5249" w:rsidRDefault="00553202" w:rsidP="00A82265">
            <w:pPr>
              <w:spacing w:after="0"/>
              <w:ind w:left="-567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E4527" w14:textId="77777777" w:rsidR="00553202" w:rsidRPr="000E5249" w:rsidRDefault="00553202" w:rsidP="00A82265">
            <w:pPr>
              <w:spacing w:after="0"/>
              <w:ind w:left="-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FB046" w14:textId="77777777" w:rsidR="00553202" w:rsidRPr="000E5249" w:rsidRDefault="00553202" w:rsidP="00A82265">
            <w:pPr>
              <w:spacing w:after="0"/>
              <w:ind w:left="-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53202" w:rsidRPr="000E5249" w14:paraId="0B2AC32B" w14:textId="77777777" w:rsidTr="00A8226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</w:tcPr>
          <w:p w14:paraId="5F17BAC7" w14:textId="77777777" w:rsidR="00553202" w:rsidRPr="000E5249" w:rsidRDefault="00553202" w:rsidP="00A82265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0E5249">
              <w:rPr>
                <w:rFonts w:ascii="Times New Roman" w:eastAsia="Calibri" w:hAnsi="Times New Roman" w:cs="Times New Roman"/>
                <w:b/>
              </w:rPr>
              <w:t>2 БЛОК</w:t>
            </w:r>
            <w:r w:rsidRPr="000E5249">
              <w:rPr>
                <w:rFonts w:ascii="Times New Roman" w:eastAsia="Calibri" w:hAnsi="Times New Roman" w:cs="Times New Roman"/>
              </w:rPr>
              <w:t xml:space="preserve"> ПСИХОЛОГО-ПЕДАГОГИЧЕСКОГО РОСТА</w:t>
            </w:r>
          </w:p>
          <w:p w14:paraId="2C654806" w14:textId="77777777" w:rsidR="00553202" w:rsidRPr="000E5249" w:rsidRDefault="00553202" w:rsidP="00A82265">
            <w:pPr>
              <w:spacing w:after="0"/>
              <w:ind w:left="-567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8DEF4" w14:textId="77777777" w:rsidR="00553202" w:rsidRPr="000E5249" w:rsidRDefault="00553202" w:rsidP="00A82265">
            <w:pPr>
              <w:spacing w:after="0"/>
              <w:ind w:left="-567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51DE0923" w14:textId="77777777" w:rsidR="00553202" w:rsidRPr="000E5249" w:rsidRDefault="00553202" w:rsidP="00A82265">
            <w:pPr>
              <w:spacing w:after="0"/>
              <w:ind w:left="-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15D07" w14:textId="77777777" w:rsidR="00553202" w:rsidRPr="000E5249" w:rsidRDefault="00553202" w:rsidP="00A82265">
            <w:pPr>
              <w:spacing w:after="0"/>
              <w:ind w:left="-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53202" w:rsidRPr="000E5249" w14:paraId="533EEE06" w14:textId="77777777" w:rsidTr="00A82265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14:paraId="028DF223" w14:textId="77777777" w:rsidR="00553202" w:rsidRPr="000E5249" w:rsidRDefault="00553202" w:rsidP="00A82265">
            <w:pPr>
              <w:spacing w:after="0"/>
              <w:rPr>
                <w:rFonts w:ascii="Times New Roman" w:eastAsia="Calibri" w:hAnsi="Times New Roman" w:cs="Times New Roman"/>
                <w:b/>
              </w:rPr>
            </w:pPr>
            <w:r w:rsidRPr="000E5249">
              <w:rPr>
                <w:rFonts w:ascii="Times New Roman" w:eastAsia="Calibri" w:hAnsi="Times New Roman" w:cs="Times New Roman"/>
                <w:b/>
              </w:rPr>
              <w:t>3 БЛОК</w:t>
            </w:r>
          </w:p>
          <w:p w14:paraId="1A8ECDF5" w14:textId="77777777" w:rsidR="00553202" w:rsidRPr="000E5249" w:rsidRDefault="00553202" w:rsidP="00A82265">
            <w:pPr>
              <w:spacing w:after="0"/>
              <w:rPr>
                <w:rFonts w:ascii="Times New Roman" w:eastAsia="Calibri" w:hAnsi="Times New Roman" w:cs="Times New Roman"/>
              </w:rPr>
            </w:pPr>
            <w:r w:rsidRPr="000E5249">
              <w:rPr>
                <w:rFonts w:ascii="Times New Roman" w:eastAsia="Calibri" w:hAnsi="Times New Roman" w:cs="Times New Roman"/>
              </w:rPr>
              <w:t>САМООРГАНИЗАЦИИ И ТВОРЧЕСКОГО РОСТА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FEE0B" w14:textId="77777777" w:rsidR="00553202" w:rsidRPr="000E5249" w:rsidRDefault="00553202" w:rsidP="00A82265">
            <w:pPr>
              <w:spacing w:after="0"/>
              <w:ind w:left="-567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C1C20" w14:textId="77777777" w:rsidR="00553202" w:rsidRPr="000E5249" w:rsidRDefault="00553202" w:rsidP="00A82265">
            <w:pPr>
              <w:spacing w:after="0"/>
              <w:ind w:left="-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14:paraId="502FC254" w14:textId="77777777" w:rsidR="00553202" w:rsidRPr="000E5249" w:rsidRDefault="00553202" w:rsidP="00A82265">
            <w:pPr>
              <w:spacing w:after="0"/>
              <w:ind w:left="-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553202" w:rsidRPr="000E5249" w14:paraId="63228DAA" w14:textId="77777777" w:rsidTr="00A82265">
        <w:tc>
          <w:tcPr>
            <w:tcW w:w="32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03E5065" w14:textId="77777777" w:rsidR="00553202" w:rsidRPr="000E5249" w:rsidRDefault="00553202" w:rsidP="00A82265">
            <w:pPr>
              <w:spacing w:after="0"/>
              <w:ind w:left="-567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/>
            <w:hideMark/>
          </w:tcPr>
          <w:p w14:paraId="619F01F7" w14:textId="77777777" w:rsidR="00553202" w:rsidRPr="000E5249" w:rsidRDefault="00553202" w:rsidP="00A82265">
            <w:pPr>
              <w:spacing w:after="0"/>
              <w:jc w:val="center"/>
              <w:rPr>
                <w:rFonts w:ascii="Times New Roman" w:eastAsia="Calibri" w:hAnsi="Times New Roman" w:cs="Times New Roman"/>
              </w:rPr>
            </w:pPr>
            <w:r w:rsidRPr="000E5249">
              <w:rPr>
                <w:rFonts w:ascii="Times New Roman" w:eastAsia="Calibri" w:hAnsi="Times New Roman" w:cs="Times New Roman"/>
              </w:rPr>
              <w:t>МОДУЛЬ РАЗВИТИЯ ПРЕДМЕТА ДЕЯТЕЛЬНОСТИ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/>
            <w:hideMark/>
          </w:tcPr>
          <w:p w14:paraId="2C1B4151" w14:textId="77777777" w:rsidR="00553202" w:rsidRPr="000E5249" w:rsidRDefault="00553202" w:rsidP="00A82265">
            <w:pPr>
              <w:spacing w:after="0"/>
              <w:ind w:left="34"/>
              <w:jc w:val="center"/>
              <w:rPr>
                <w:rFonts w:ascii="Times New Roman" w:eastAsia="Calibri" w:hAnsi="Times New Roman" w:cs="Times New Roman"/>
              </w:rPr>
            </w:pPr>
            <w:r w:rsidRPr="000E5249">
              <w:rPr>
                <w:rFonts w:ascii="Times New Roman" w:eastAsia="Calibri" w:hAnsi="Times New Roman" w:cs="Times New Roman"/>
              </w:rPr>
              <w:t>МОДУЛЬ РАЗВИТИЯ ФУНКЦИОНАЛЬНОЙ ОРГАНИЗАЦИИ ДЕЯТЕЛЬНОСТИ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/>
            <w:hideMark/>
          </w:tcPr>
          <w:p w14:paraId="2CA57913" w14:textId="77777777" w:rsidR="00553202" w:rsidRPr="000E5249" w:rsidRDefault="00553202" w:rsidP="00A82265">
            <w:pPr>
              <w:spacing w:after="0"/>
              <w:ind w:left="34"/>
              <w:jc w:val="center"/>
              <w:rPr>
                <w:rFonts w:ascii="Times New Roman" w:eastAsia="Calibri" w:hAnsi="Times New Roman" w:cs="Times New Roman"/>
              </w:rPr>
            </w:pPr>
            <w:r w:rsidRPr="000E5249">
              <w:rPr>
                <w:rFonts w:ascii="Times New Roman" w:eastAsia="Calibri" w:hAnsi="Times New Roman" w:cs="Times New Roman"/>
              </w:rPr>
              <w:t>МОДУЛЬ РАЗВИТИЯ САМООРГАНИЗАЦИИ ИЛИ АВТОРСКОЙ ДЕЯТЕЛЬНОСТИ</w:t>
            </w:r>
          </w:p>
        </w:tc>
      </w:tr>
    </w:tbl>
    <w:p w14:paraId="661DA9A8" w14:textId="77777777" w:rsidR="00EA1233" w:rsidRDefault="00553202" w:rsidP="005532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</w:t>
      </w:r>
    </w:p>
    <w:p w14:paraId="3FA1A2B3" w14:textId="1B028C8B" w:rsidR="00553202" w:rsidRPr="000E5249" w:rsidRDefault="00553202" w:rsidP="005532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Каждый из модулей имеет свою характерную направленность на повышение той стороны квалификации педагогов дополнительного образования, которая обеспечивает один из основных параметров его профессиональной деятельности. Эти параметры следующие:</w:t>
      </w:r>
    </w:p>
    <w:p w14:paraId="36EB951B" w14:textId="77777777" w:rsidR="00553202" w:rsidRPr="000E5249" w:rsidRDefault="00553202" w:rsidP="005532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E5249">
        <w:rPr>
          <w:rFonts w:ascii="Times New Roman" w:eastAsia="Calibri" w:hAnsi="Times New Roman" w:cs="Times New Roman"/>
          <w:i/>
          <w:sz w:val="28"/>
          <w:szCs w:val="28"/>
        </w:rPr>
        <w:t xml:space="preserve">-  </w:t>
      </w:r>
      <w:r w:rsidRPr="000E5249">
        <w:rPr>
          <w:rFonts w:ascii="Times New Roman" w:eastAsia="Calibri" w:hAnsi="Times New Roman" w:cs="Times New Roman"/>
          <w:i/>
          <w:iCs/>
          <w:sz w:val="28"/>
          <w:szCs w:val="28"/>
        </w:rPr>
        <w:t>профессионально-исполнительское мастерство;</w:t>
      </w:r>
    </w:p>
    <w:p w14:paraId="06C3EBC1" w14:textId="77777777" w:rsidR="00553202" w:rsidRPr="000E5249" w:rsidRDefault="00553202" w:rsidP="005532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E5249">
        <w:rPr>
          <w:rFonts w:ascii="Times New Roman" w:eastAsia="Calibri" w:hAnsi="Times New Roman" w:cs="Times New Roman"/>
          <w:i/>
          <w:sz w:val="28"/>
          <w:szCs w:val="28"/>
        </w:rPr>
        <w:t xml:space="preserve">- </w:t>
      </w:r>
      <w:r w:rsidRPr="000E5249">
        <w:rPr>
          <w:rFonts w:ascii="Times New Roman" w:eastAsia="Calibri" w:hAnsi="Times New Roman" w:cs="Times New Roman"/>
          <w:i/>
          <w:iCs/>
          <w:sz w:val="28"/>
          <w:szCs w:val="28"/>
        </w:rPr>
        <w:t>организованность и контактность в трудовом общении признанного специалиста.</w:t>
      </w:r>
    </w:p>
    <w:p w14:paraId="2537EE68" w14:textId="77777777" w:rsidR="00553202" w:rsidRDefault="00553202" w:rsidP="005532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0E5249">
        <w:rPr>
          <w:rFonts w:ascii="Times New Roman" w:eastAsia="Calibri" w:hAnsi="Times New Roman" w:cs="Times New Roman"/>
          <w:i/>
          <w:sz w:val="28"/>
          <w:szCs w:val="28"/>
        </w:rPr>
        <w:t xml:space="preserve">- </w:t>
      </w:r>
      <w:r w:rsidRPr="000E5249">
        <w:rPr>
          <w:rFonts w:ascii="Times New Roman" w:eastAsia="Calibri" w:hAnsi="Times New Roman" w:cs="Times New Roman"/>
          <w:i/>
          <w:iCs/>
          <w:sz w:val="28"/>
          <w:szCs w:val="28"/>
        </w:rPr>
        <w:t>самостоятельность и инициативность в работе.</w:t>
      </w:r>
    </w:p>
    <w:p w14:paraId="73137D45" w14:textId="77777777" w:rsidR="00B94034" w:rsidRDefault="00B94034" w:rsidP="005532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2AC980E6" w14:textId="77777777" w:rsidR="00553202" w:rsidRDefault="00553202" w:rsidP="005532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0E5249">
        <w:rPr>
          <w:rFonts w:ascii="Times New Roman" w:eastAsia="Calibri" w:hAnsi="Times New Roman" w:cs="Times New Roman"/>
          <w:iCs/>
          <w:sz w:val="28"/>
          <w:szCs w:val="28"/>
        </w:rPr>
        <w:t xml:space="preserve">Мы обеспечиваем трехуровневую систему повышения квалификации педагогов </w:t>
      </w:r>
    </w:p>
    <w:p w14:paraId="4DB9B5B4" w14:textId="77777777" w:rsidR="00B94034" w:rsidRPr="000E5249" w:rsidRDefault="00B94034" w:rsidP="005532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5AFF98C5" w14:textId="77777777" w:rsidR="00553202" w:rsidRPr="000E5249" w:rsidRDefault="00553202" w:rsidP="00553202">
      <w:pPr>
        <w:spacing w:after="0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3810510" wp14:editId="47AC0C4E">
                <wp:simplePos x="0" y="0"/>
                <wp:positionH relativeFrom="column">
                  <wp:posOffset>1308735</wp:posOffset>
                </wp:positionH>
                <wp:positionV relativeFrom="paragraph">
                  <wp:posOffset>1076960</wp:posOffset>
                </wp:positionV>
                <wp:extent cx="3362325" cy="476250"/>
                <wp:effectExtent l="0" t="0" r="28575" b="19050"/>
                <wp:wrapNone/>
                <wp:docPr id="16" name="Rectangl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62325" cy="476250"/>
                        </a:xfrm>
                        <a:prstGeom prst="rect">
                          <a:avLst/>
                        </a:prstGeom>
                        <a:solidFill>
                          <a:srgbClr val="F2DBDB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6BBA3" w14:textId="77777777" w:rsidR="00740B48" w:rsidRDefault="00740B48" w:rsidP="0055320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 уровень – повышение профессионального мастерства в Центре детского творчества</w:t>
                            </w:r>
                          </w:p>
                          <w:p w14:paraId="42B91F93" w14:textId="77777777" w:rsidR="00740B48" w:rsidRDefault="00740B48" w:rsidP="0055320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6" o:spid="_x0000_s1054" style="position:absolute;left:0;text-align:left;margin-left:103.05pt;margin-top:84.8pt;width:264.75pt;height:37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" fillcolor="#f2dbdb">
                <v:textbox>
                  <w:txbxContent>
                    <w:p w14:paraId="24E6BBA3" w14:textId="77777777" w:rsidR="00740B48" w:rsidRDefault="00740B48" w:rsidP="0055320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 уровень – повышение профессионального мастерства в Центре детского творчества</w:t>
                      </w:r>
                    </w:p>
                    <w:p w14:paraId="42B91F93" w14:textId="77777777" w:rsidR="00740B48" w:rsidRDefault="00740B48" w:rsidP="00553202"/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E60EFD8" wp14:editId="57DDED56">
                <wp:simplePos x="0" y="0"/>
                <wp:positionH relativeFrom="column">
                  <wp:posOffset>1080135</wp:posOffset>
                </wp:positionH>
                <wp:positionV relativeFrom="paragraph">
                  <wp:posOffset>586740</wp:posOffset>
                </wp:positionV>
                <wp:extent cx="3886200" cy="441960"/>
                <wp:effectExtent l="0" t="0" r="19050" b="15240"/>
                <wp:wrapNone/>
                <wp:docPr id="15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0" cy="441960"/>
                        </a:xfrm>
                        <a:prstGeom prst="rect">
                          <a:avLst/>
                        </a:prstGeom>
                        <a:solidFill>
                          <a:srgbClr val="E5B8B7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D2F8E" w14:textId="77777777" w:rsidR="00740B48" w:rsidRDefault="00740B48" w:rsidP="0055320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 уровень - повышение профессионального мастерства на семинарах различного уровня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7" o:spid="_x0000_s1055" style="position:absolute;left:0;text-align:left;margin-left:85.05pt;margin-top:46.2pt;width:306pt;height:34.8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" fillcolor="#e5b8b7">
                <v:textbox>
                  <w:txbxContent>
                    <w:p w14:paraId="52FD2F8E" w14:textId="77777777" w:rsidR="00740B48" w:rsidRDefault="00740B48" w:rsidP="0055320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 уровень - повышение профессионального мастерства на семинарах различного уровня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7E6DB19" wp14:editId="6E704CA2">
                <wp:simplePos x="0" y="0"/>
                <wp:positionH relativeFrom="column">
                  <wp:posOffset>708660</wp:posOffset>
                </wp:positionH>
                <wp:positionV relativeFrom="paragraph">
                  <wp:posOffset>104140</wp:posOffset>
                </wp:positionV>
                <wp:extent cx="4629150" cy="434340"/>
                <wp:effectExtent l="0" t="0" r="19050" b="22860"/>
                <wp:wrapNone/>
                <wp:docPr id="14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9150" cy="434340"/>
                        </a:xfrm>
                        <a:prstGeom prst="rect">
                          <a:avLst/>
                        </a:prstGeom>
                        <a:solidFill>
                          <a:srgbClr val="D99594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163CAB" w14:textId="77777777" w:rsidR="00740B48" w:rsidRDefault="00740B48" w:rsidP="0055320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3 уровень - повышение квалификации педагогов на курсах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8" o:spid="_x0000_s1056" style="position:absolute;left:0;text-align:left;margin-left:55.8pt;margin-top:8.2pt;width:364.5pt;height:34.2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" fillcolor="#d99594">
                <v:textbox>
                  <w:txbxContent>
                    <w:p w14:paraId="56163CAB" w14:textId="77777777" w:rsidR="00740B48" w:rsidRDefault="00740B48" w:rsidP="0055320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3 уровень - повышение квалификации педагогов на курсах </w:t>
                      </w:r>
                    </w:p>
                  </w:txbxContent>
                </v:textbox>
              </v:rect>
            </w:pict>
          </mc:Fallback>
        </mc:AlternateContent>
      </w:r>
    </w:p>
    <w:p w14:paraId="1A94A7F8" w14:textId="77777777" w:rsidR="00553202" w:rsidRPr="000E5249" w:rsidRDefault="00553202" w:rsidP="00553202">
      <w:pPr>
        <w:spacing w:after="0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53FC85DF" w14:textId="77777777" w:rsidR="00553202" w:rsidRPr="000E5249" w:rsidRDefault="00553202" w:rsidP="00553202">
      <w:pPr>
        <w:spacing w:after="0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19A89F5F" w14:textId="77777777" w:rsidR="00553202" w:rsidRPr="000E5249" w:rsidRDefault="00553202" w:rsidP="00553202">
      <w:pPr>
        <w:spacing w:after="0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</w:p>
    <w:p w14:paraId="4CC44E8A" w14:textId="77777777" w:rsidR="00491F8B" w:rsidRDefault="00491F8B" w:rsidP="0055320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205D3EF" w14:textId="77777777" w:rsidR="00491F8B" w:rsidRDefault="00491F8B" w:rsidP="0055320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4A03C75" w14:textId="77777777" w:rsidR="00491F8B" w:rsidRDefault="00491F8B" w:rsidP="0055320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23C3D08" w14:textId="77777777" w:rsidR="00491F8B" w:rsidRDefault="00491F8B" w:rsidP="0055320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94C3389" w14:textId="77777777" w:rsidR="00553202" w:rsidRPr="000E5249" w:rsidRDefault="00553202" w:rsidP="0055320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В процессе обучения используются традиционные и инновационные </w:t>
      </w:r>
      <w:r w:rsidRPr="000E5249">
        <w:rPr>
          <w:rFonts w:ascii="Times New Roman" w:eastAsia="Calibri" w:hAnsi="Times New Roman" w:cs="Times New Roman"/>
          <w:bCs/>
          <w:sz w:val="28"/>
          <w:szCs w:val="28"/>
        </w:rPr>
        <w:t xml:space="preserve">формы работы </w:t>
      </w:r>
      <w:r w:rsidRPr="000E5249">
        <w:rPr>
          <w:rFonts w:ascii="Times New Roman" w:eastAsia="Calibri" w:hAnsi="Times New Roman" w:cs="Times New Roman"/>
          <w:sz w:val="28"/>
          <w:szCs w:val="28"/>
        </w:rPr>
        <w:t>с педагогами:</w:t>
      </w:r>
    </w:p>
    <w:p w14:paraId="0B61F8F2" w14:textId="3A63CA18" w:rsidR="00553202" w:rsidRPr="000E5249" w:rsidRDefault="00553202" w:rsidP="0055320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Занятия в МО «Школа профессионального мастерства» педагогов Центра  проводятся 4 раза в год.</w:t>
      </w:r>
    </w:p>
    <w:p w14:paraId="48981E27" w14:textId="1224029B" w:rsidR="00553202" w:rsidRPr="003D327C" w:rsidRDefault="00553202" w:rsidP="0055320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После прохождения полного курса </w:t>
      </w:r>
      <w:proofErr w:type="gramStart"/>
      <w:r w:rsidRPr="000E5249">
        <w:rPr>
          <w:rFonts w:ascii="Times New Roman" w:eastAsia="Calibri" w:hAnsi="Times New Roman" w:cs="Times New Roman"/>
          <w:sz w:val="28"/>
          <w:szCs w:val="28"/>
        </w:rPr>
        <w:t>обучения по программе</w:t>
      </w:r>
      <w:proofErr w:type="gramEnd"/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повышения профессионального мастерства педагогов  «Путь к мастерству» педагоги Центра получают необходимые </w:t>
      </w:r>
      <w:r w:rsidRPr="000E5249">
        <w:rPr>
          <w:rFonts w:ascii="Times New Roman" w:eastAsia="Calibri" w:hAnsi="Times New Roman" w:cs="Times New Roman"/>
          <w:b/>
          <w:bCs/>
          <w:sz w:val="28"/>
          <w:szCs w:val="28"/>
        </w:rPr>
        <w:t>теоретические знания</w:t>
      </w:r>
      <w:r w:rsidRPr="000E5249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3D327C">
        <w:rPr>
          <w:rFonts w:ascii="Times New Roman" w:eastAsia="Calibri" w:hAnsi="Times New Roman" w:cs="Times New Roman"/>
          <w:sz w:val="28"/>
          <w:szCs w:val="28"/>
        </w:rPr>
        <w:t>в области дидактики, педологии, гуманистической парадигмы в современном образовании, возрастной педагогической, социальной психологии и психологии личности и др.</w:t>
      </w:r>
    </w:p>
    <w:p w14:paraId="3C45275D" w14:textId="1F36AF68" w:rsidR="00EA1233" w:rsidRDefault="00EA1233" w:rsidP="00553202">
      <w:pPr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П</w:t>
      </w:r>
      <w:r w:rsidR="00553202" w:rsidRPr="000E5249">
        <w:rPr>
          <w:rFonts w:ascii="Times New Roman" w:eastAsia="Calibri" w:hAnsi="Times New Roman" w:cs="Times New Roman"/>
          <w:b/>
          <w:bCs/>
          <w:sz w:val="28"/>
          <w:szCs w:val="28"/>
        </w:rPr>
        <w:t>рактические умения</w:t>
      </w:r>
      <w:r w:rsidR="003D327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553202" w:rsidRPr="000E5249">
        <w:rPr>
          <w:rFonts w:ascii="Times New Roman" w:eastAsia="Calibri" w:hAnsi="Times New Roman" w:cs="Times New Roman"/>
          <w:bCs/>
          <w:sz w:val="28"/>
          <w:szCs w:val="28"/>
        </w:rPr>
        <w:tab/>
      </w:r>
      <w:r w:rsidR="00553202" w:rsidRPr="003D327C">
        <w:rPr>
          <w:rFonts w:ascii="Times New Roman" w:eastAsia="Calibri" w:hAnsi="Times New Roman" w:cs="Times New Roman"/>
          <w:sz w:val="28"/>
          <w:szCs w:val="28"/>
        </w:rPr>
        <w:t>в области программирования образовательного процесса в объединении, методически грамотного построения занятия, использования психолого-диагностических методик на уровне пользователя и др</w:t>
      </w:r>
      <w:r w:rsidR="00553202" w:rsidRPr="003D327C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="00553202" w:rsidRPr="000E5249"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</w:p>
    <w:p w14:paraId="0EC98787" w14:textId="4403E5A3" w:rsidR="00553202" w:rsidRPr="000E5249" w:rsidRDefault="00553202" w:rsidP="0055320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Программа апробирована, работа с педагогами в Центре д/т ведется уже много лет и дает положительные результаты.</w:t>
      </w:r>
    </w:p>
    <w:p w14:paraId="6460F2D9" w14:textId="77777777" w:rsidR="00553202" w:rsidRPr="003D327C" w:rsidRDefault="00553202" w:rsidP="00553202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Отслеживание результативности </w:t>
      </w:r>
      <w:proofErr w:type="gramStart"/>
      <w:r w:rsidRPr="000E5249">
        <w:rPr>
          <w:rFonts w:ascii="Times New Roman" w:eastAsia="Calibri" w:hAnsi="Times New Roman" w:cs="Times New Roman"/>
          <w:sz w:val="28"/>
          <w:szCs w:val="28"/>
        </w:rPr>
        <w:t>обучения по программе</w:t>
      </w:r>
      <w:proofErr w:type="gramEnd"/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производится при помощи следующих форм: </w:t>
      </w:r>
      <w:r w:rsidRPr="003D327C">
        <w:rPr>
          <w:rFonts w:ascii="Times New Roman" w:eastAsia="Calibri" w:hAnsi="Times New Roman" w:cs="Times New Roman"/>
          <w:sz w:val="28"/>
          <w:szCs w:val="28"/>
        </w:rPr>
        <w:t>психолого-педагогический мониторинг, конкурсы профессионального мастерства педагогов дополнительного образования, конкурсы образовательных программ дополнительного образования  и методических пособий к ним, аттестация педагогических работников и т.д.</w:t>
      </w:r>
    </w:p>
    <w:p w14:paraId="00159719" w14:textId="77777777" w:rsidR="00F949FB" w:rsidRPr="000E5249" w:rsidRDefault="00F949FB" w:rsidP="00F979A8">
      <w:pPr>
        <w:tabs>
          <w:tab w:val="left" w:pos="-28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В рамках программы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«</w:t>
      </w: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Путь к мастерству»  проводятся занятия с педагогами  Центра в МО «Школа профессионального мастерства» и занятия для начинающих педагогов </w:t>
      </w:r>
      <w:r w:rsidRPr="000E5249">
        <w:rPr>
          <w:rFonts w:ascii="Times New Roman" w:eastAsia="Calibri" w:hAnsi="Times New Roman" w:cs="Times New Roman"/>
          <w:sz w:val="28"/>
          <w:szCs w:val="28"/>
        </w:rPr>
        <w:t>дополнительного образования</w:t>
      </w: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>, а также индивидуальные и групповые консультации по всем вопро</w:t>
      </w: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softHyphen/>
        <w:t>сам, касающимся образовательного процесса, так как в сложившихся условиях работы Центра  индивидуальная работа с педагогами наиболее эффективна.</w:t>
      </w:r>
    </w:p>
    <w:p w14:paraId="32CB2761" w14:textId="77777777" w:rsidR="00EA1233" w:rsidRPr="000E5249" w:rsidRDefault="00EA1233" w:rsidP="00F979A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>Администрация Центра  уделяет огромное внимание аттестации педагогических работников, следит за своевременностью подачи заявлений на аттестацию и оказывает методическую помощь при подготовке к аттестации.</w:t>
      </w:r>
    </w:p>
    <w:p w14:paraId="648D89A9" w14:textId="54B31F55" w:rsidR="00EA1233" w:rsidRDefault="00553202" w:rsidP="00F979A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За последний три года </w:t>
      </w:r>
      <w:r w:rsidR="00E10DBF">
        <w:rPr>
          <w:rFonts w:ascii="Times New Roman" w:eastAsia="Calibri" w:hAnsi="Times New Roman" w:cs="Times New Roman"/>
          <w:sz w:val="28"/>
          <w:szCs w:val="28"/>
        </w:rPr>
        <w:t>18</w:t>
      </w: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E10DBF">
        <w:rPr>
          <w:rFonts w:ascii="Times New Roman" w:eastAsia="Calibri" w:hAnsi="Times New Roman" w:cs="Times New Roman"/>
          <w:sz w:val="28"/>
          <w:szCs w:val="28"/>
        </w:rPr>
        <w:t xml:space="preserve">78,3 </w:t>
      </w:r>
      <w:r w:rsidRPr="000E5249">
        <w:rPr>
          <w:rFonts w:ascii="Times New Roman" w:eastAsia="Calibri" w:hAnsi="Times New Roman" w:cs="Times New Roman"/>
          <w:sz w:val="28"/>
          <w:szCs w:val="28"/>
        </w:rPr>
        <w:t>%)   педагогических работников (из</w:t>
      </w:r>
      <w:r w:rsidR="00E10DBF">
        <w:rPr>
          <w:rFonts w:ascii="Times New Roman" w:eastAsia="Calibri" w:hAnsi="Times New Roman" w:cs="Times New Roman"/>
          <w:sz w:val="28"/>
          <w:szCs w:val="28"/>
        </w:rPr>
        <w:t xml:space="preserve"> общего числа работников), и</w:t>
      </w:r>
      <w:r w:rsidR="00F979A8">
        <w:rPr>
          <w:rFonts w:ascii="Times New Roman" w:eastAsia="Calibri" w:hAnsi="Times New Roman" w:cs="Times New Roman"/>
          <w:sz w:val="28"/>
          <w:szCs w:val="28"/>
        </w:rPr>
        <w:t xml:space="preserve"> 11(100 %) </w:t>
      </w:r>
      <w:r w:rsidR="00F979A8" w:rsidRPr="00F979A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979A8" w:rsidRPr="000E5249">
        <w:rPr>
          <w:rFonts w:ascii="Times New Roman" w:eastAsia="Calibri" w:hAnsi="Times New Roman" w:cs="Times New Roman"/>
          <w:sz w:val="28"/>
          <w:szCs w:val="28"/>
        </w:rPr>
        <w:t>педагогических работников</w:t>
      </w:r>
      <w:r w:rsidR="00E10DB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979A8">
        <w:rPr>
          <w:rFonts w:ascii="Times New Roman" w:eastAsia="Calibri" w:hAnsi="Times New Roman" w:cs="Times New Roman"/>
          <w:sz w:val="28"/>
          <w:szCs w:val="28"/>
        </w:rPr>
        <w:t>(из числа основных работников)</w:t>
      </w: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прошли курсы повышения квалификации в БОУ ОО ДПО </w:t>
      </w:r>
      <w:r w:rsidR="00F979A8">
        <w:rPr>
          <w:rFonts w:ascii="Times New Roman" w:eastAsia="Calibri" w:hAnsi="Times New Roman" w:cs="Times New Roman"/>
          <w:sz w:val="28"/>
          <w:szCs w:val="28"/>
        </w:rPr>
        <w:t>«Институт развития образования» и других организациях.</w:t>
      </w: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</w:t>
      </w:r>
    </w:p>
    <w:p w14:paraId="4E192127" w14:textId="771913F1" w:rsidR="00553202" w:rsidRPr="000E5249" w:rsidRDefault="00553202" w:rsidP="00553202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>Администрация Центра  проводит работу по формированию мотивации педагогических работников на образовательную деятельность</w:t>
      </w:r>
      <w:r w:rsidR="00EA123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>В Центре  создан благоприятный психологический климат в детском и взрослом коллективах, который способствует их творческой деятельности, также  в Центре  существует и реально работает система морального и финансового стимулирования достижений педагогов это:</w:t>
      </w:r>
    </w:p>
    <w:p w14:paraId="3519A771" w14:textId="77777777" w:rsidR="00553202" w:rsidRPr="000E5249" w:rsidRDefault="00553202" w:rsidP="00553202">
      <w:pPr>
        <w:widowControl w:val="0"/>
        <w:numPr>
          <w:ilvl w:val="0"/>
          <w:numId w:val="29"/>
        </w:numPr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>награждение Почетными грамотами различного уровня;</w:t>
      </w:r>
    </w:p>
    <w:p w14:paraId="34395E76" w14:textId="77777777" w:rsidR="00553202" w:rsidRPr="000E5249" w:rsidRDefault="00553202" w:rsidP="00553202">
      <w:pPr>
        <w:widowControl w:val="0"/>
        <w:numPr>
          <w:ilvl w:val="0"/>
          <w:numId w:val="29"/>
        </w:numPr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формирование положительного имиджа педагогов у родителей (законных представителей) </w:t>
      </w:r>
      <w:r w:rsidRPr="000E5249">
        <w:rPr>
          <w:rFonts w:ascii="Times New Roman" w:eastAsia="Calibri" w:hAnsi="Times New Roman" w:cs="Times New Roman"/>
          <w:sz w:val="28"/>
        </w:rPr>
        <w:t>несовершеннолетних учащихся</w:t>
      </w: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14:paraId="17E9A87D" w14:textId="77777777" w:rsidR="00553202" w:rsidRPr="000E5249" w:rsidRDefault="00553202" w:rsidP="00553202">
      <w:pPr>
        <w:widowControl w:val="0"/>
        <w:numPr>
          <w:ilvl w:val="0"/>
          <w:numId w:val="29"/>
        </w:numPr>
        <w:suppressAutoHyphens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педагоги премируются за качественное проведение семинаров, мастер-классов, за активную работу с родителями (законными представителями) </w:t>
      </w:r>
      <w:r w:rsidRPr="000E5249">
        <w:rPr>
          <w:rFonts w:ascii="Times New Roman" w:eastAsia="Calibri" w:hAnsi="Times New Roman" w:cs="Times New Roman"/>
          <w:sz w:val="28"/>
        </w:rPr>
        <w:t>несовершеннолетних учащихся</w:t>
      </w: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за участие и победу педагога и учащихся в конкурсах различного уровня </w:t>
      </w:r>
      <w:proofErr w:type="spellStart"/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>и.т.д</w:t>
      </w:r>
      <w:proofErr w:type="spellEnd"/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9F19228" w14:textId="77777777" w:rsidR="00553202" w:rsidRDefault="00553202" w:rsidP="0055320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>Педагоги Центра постоянно обобщают свой педагогический опыт, печатаются в различных сборниках, принимают участие в конкурсах профессионального мастерства различного уровня и занимают призовые       места.</w:t>
      </w:r>
    </w:p>
    <w:p w14:paraId="687C9AF9" w14:textId="77777777" w:rsidR="00B94034" w:rsidRDefault="00B94034" w:rsidP="003A53B0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35ED026" w14:textId="77777777" w:rsidR="000E5249" w:rsidRPr="000E5249" w:rsidRDefault="000E5249" w:rsidP="003A53B0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Уделяется большое внимание совершенствованию дополнительных общеразвивающих  программ и оказанию помощи молодым специалистам в разработке программ, соответствующих современным требованиям.</w:t>
      </w:r>
    </w:p>
    <w:p w14:paraId="0F522178" w14:textId="77777777" w:rsidR="00B94034" w:rsidRDefault="00B94034" w:rsidP="003A53B0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14:paraId="7764212F" w14:textId="77777777" w:rsidR="000E5249" w:rsidRPr="000E5249" w:rsidRDefault="000E5249" w:rsidP="003A53B0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0E5249">
        <w:rPr>
          <w:rFonts w:ascii="Times New Roman" w:eastAsia="Calibri" w:hAnsi="Times New Roman" w:cs="Times New Roman"/>
          <w:sz w:val="28"/>
        </w:rPr>
        <w:t xml:space="preserve">Неотъемлемой частью повышения профессионального мастерства педагогических работников Центра является </w:t>
      </w:r>
      <w:r w:rsidRPr="00F949FB">
        <w:rPr>
          <w:rFonts w:ascii="Times New Roman" w:eastAsia="Calibri" w:hAnsi="Times New Roman" w:cs="Times New Roman"/>
          <w:sz w:val="28"/>
        </w:rPr>
        <w:t xml:space="preserve">самообразование. </w:t>
      </w:r>
      <w:r w:rsidRPr="000E5249">
        <w:rPr>
          <w:rFonts w:ascii="Times New Roman" w:eastAsia="Calibri" w:hAnsi="Times New Roman" w:cs="Times New Roman"/>
          <w:sz w:val="28"/>
        </w:rPr>
        <w:t xml:space="preserve">Каждый педагогический работник   выбирает для себя тему  самообразования,  работает над ней от 1 года до 5 лет, и на   педагогическом совете или методическом объединении отчитывается о проделанной работе. </w:t>
      </w:r>
    </w:p>
    <w:p w14:paraId="575A110B" w14:textId="5F92A4D5" w:rsidR="000E5249" w:rsidRPr="000E5249" w:rsidRDefault="000E5249" w:rsidP="003A53B0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0E5249">
        <w:rPr>
          <w:rFonts w:ascii="Times New Roman" w:eastAsia="Calibri" w:hAnsi="Times New Roman" w:cs="Times New Roman"/>
          <w:sz w:val="28"/>
        </w:rPr>
        <w:t>Ведется активная работа по созданию информационного сервиса: разработана карта достижений педагога, практически у каждого педагога имеется  портфолио, продолжается работа по формированию портфолио на отдельных учащихся, видеотеки, презентаций  объединений, презентаций педагога, электронных портфолио.</w:t>
      </w:r>
    </w:p>
    <w:p w14:paraId="6162E57D" w14:textId="77777777" w:rsidR="00AF488F" w:rsidRDefault="00AF488F" w:rsidP="00F949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C4446BF" w14:textId="77777777" w:rsidR="00F949FB" w:rsidRDefault="00F949FB" w:rsidP="00F949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В результате успешной реализации программы «Путь к мастерству» за отчетный  период педагогами Центра разработаны </w:t>
      </w:r>
      <w:r>
        <w:rPr>
          <w:rFonts w:ascii="Times New Roman" w:eastAsia="Calibri" w:hAnsi="Times New Roman" w:cs="Times New Roman"/>
          <w:sz w:val="28"/>
          <w:szCs w:val="28"/>
        </w:rPr>
        <w:t>3 дополнительные общеразвивающие</w:t>
      </w: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 программ</w:t>
      </w:r>
      <w:r>
        <w:rPr>
          <w:rFonts w:ascii="Times New Roman" w:eastAsia="Calibri" w:hAnsi="Times New Roman" w:cs="Times New Roman"/>
          <w:sz w:val="28"/>
          <w:szCs w:val="28"/>
        </w:rPr>
        <w:t>ы</w:t>
      </w: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, в соответствие с методическими рекомендациями по проектированию дополнительных общеобразовательных (общеразвивающих) программ (включая </w:t>
      </w:r>
      <w:proofErr w:type="spellStart"/>
      <w:r w:rsidRPr="008164B2">
        <w:rPr>
          <w:rFonts w:ascii="Times New Roman" w:eastAsia="Calibri" w:hAnsi="Times New Roman" w:cs="Times New Roman"/>
          <w:sz w:val="28"/>
          <w:szCs w:val="28"/>
        </w:rPr>
        <w:t>разноуровневые</w:t>
      </w:r>
      <w:proofErr w:type="spellEnd"/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 программы)</w:t>
      </w:r>
      <w:r>
        <w:rPr>
          <w:rFonts w:ascii="Times New Roman" w:eastAsia="Calibri" w:hAnsi="Times New Roman" w:cs="Times New Roman"/>
          <w:sz w:val="28"/>
          <w:szCs w:val="28"/>
        </w:rPr>
        <w:t xml:space="preserve">, разработанных </w:t>
      </w: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бюджетным</w:t>
      </w:r>
      <w:r w:rsidRPr="00E97B21">
        <w:rPr>
          <w:rFonts w:ascii="Times New Roman" w:eastAsia="Calibri" w:hAnsi="Times New Roman" w:cs="Times New Roman"/>
          <w:sz w:val="28"/>
          <w:szCs w:val="28"/>
        </w:rPr>
        <w:t xml:space="preserve"> учреждение</w:t>
      </w:r>
      <w:r>
        <w:rPr>
          <w:rFonts w:ascii="Times New Roman" w:eastAsia="Calibri" w:hAnsi="Times New Roman" w:cs="Times New Roman"/>
          <w:sz w:val="28"/>
          <w:szCs w:val="28"/>
        </w:rPr>
        <w:t>м</w:t>
      </w:r>
      <w:r w:rsidRPr="00E97B21">
        <w:rPr>
          <w:rFonts w:ascii="Times New Roman" w:eastAsia="Calibri" w:hAnsi="Times New Roman" w:cs="Times New Roman"/>
          <w:sz w:val="28"/>
          <w:szCs w:val="28"/>
        </w:rPr>
        <w:t xml:space="preserve"> Орловской области дополнительного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97B21">
        <w:rPr>
          <w:rFonts w:ascii="Times New Roman" w:eastAsia="Calibri" w:hAnsi="Times New Roman" w:cs="Times New Roman"/>
          <w:sz w:val="28"/>
          <w:szCs w:val="28"/>
        </w:rPr>
        <w:t>профессионального образования «Институт развития образования»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(2022 г.).</w:t>
      </w:r>
    </w:p>
    <w:p w14:paraId="7A66E34C" w14:textId="77777777" w:rsidR="0084587D" w:rsidRDefault="0084587D" w:rsidP="003A53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4B648D2" w14:textId="77777777" w:rsidR="00B36CAB" w:rsidRDefault="000E5249" w:rsidP="003A53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524A8">
        <w:rPr>
          <w:rFonts w:ascii="Times New Roman" w:eastAsia="Calibri" w:hAnsi="Times New Roman" w:cs="Times New Roman"/>
          <w:sz w:val="28"/>
          <w:szCs w:val="28"/>
        </w:rPr>
        <w:t>Центр детского творчества постоянно работает в инновационном режиме.    В 2013 году мы стали участниками региональной инновационной  площадки «</w:t>
      </w:r>
      <w:proofErr w:type="spellStart"/>
      <w:r w:rsidRPr="003524A8">
        <w:rPr>
          <w:rFonts w:ascii="Times New Roman" w:eastAsia="Calibri" w:hAnsi="Times New Roman" w:cs="Times New Roman"/>
          <w:sz w:val="28"/>
          <w:szCs w:val="28"/>
        </w:rPr>
        <w:t>Межпоколенческие</w:t>
      </w:r>
      <w:proofErr w:type="spellEnd"/>
      <w:r w:rsidRPr="003524A8">
        <w:rPr>
          <w:rFonts w:ascii="Times New Roman" w:eastAsia="Calibri" w:hAnsi="Times New Roman" w:cs="Times New Roman"/>
          <w:sz w:val="28"/>
          <w:szCs w:val="28"/>
        </w:rPr>
        <w:t xml:space="preserve"> отношения в социокультурном пространстве села как фактор нравственного становления личности гражданина» со своей темой: «Духовно- нравственное воспитание личности в системе непрерывного дополнительного </w:t>
      </w:r>
      <w:r w:rsidRPr="008164B2">
        <w:rPr>
          <w:rFonts w:ascii="Times New Roman" w:eastAsia="Calibri" w:hAnsi="Times New Roman" w:cs="Times New Roman"/>
          <w:sz w:val="28"/>
          <w:szCs w:val="28"/>
        </w:rPr>
        <w:t>образования». Специалисты учреждения  являлись постоянными участниками всех мероприятий в рамках инновационной деятельности:  педагогических, координационных советов, выездных заседаний, конференций и т.д.</w:t>
      </w:r>
    </w:p>
    <w:p w14:paraId="70856296" w14:textId="77777777" w:rsidR="00B94034" w:rsidRDefault="00B94034" w:rsidP="003A53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84215C5" w14:textId="5B08984E" w:rsidR="00436339" w:rsidRPr="008164B2" w:rsidRDefault="00237DD2" w:rsidP="003A53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 весны 2022 года Центр</w:t>
      </w:r>
      <w:r w:rsidR="00436339" w:rsidRPr="008164B2">
        <w:rPr>
          <w:rFonts w:ascii="Times New Roman" w:eastAsia="Times New Roman" w:hAnsi="Times New Roman" w:cs="Times New Roman"/>
          <w:sz w:val="28"/>
          <w:szCs w:val="28"/>
        </w:rPr>
        <w:t xml:space="preserve"> детского творчества участвует в Сетевой площадке по </w:t>
      </w:r>
      <w:proofErr w:type="spellStart"/>
      <w:r w:rsidR="00436339" w:rsidRPr="008164B2">
        <w:rPr>
          <w:rFonts w:ascii="Times New Roman" w:eastAsia="Times New Roman" w:hAnsi="Times New Roman" w:cs="Times New Roman"/>
          <w:sz w:val="28"/>
          <w:szCs w:val="28"/>
        </w:rPr>
        <w:t>здоровьесбережению</w:t>
      </w:r>
      <w:proofErr w:type="spellEnd"/>
      <w:r w:rsidR="00436339" w:rsidRPr="008164B2">
        <w:rPr>
          <w:rFonts w:ascii="Times New Roman" w:eastAsia="Times New Roman" w:hAnsi="Times New Roman" w:cs="Times New Roman"/>
          <w:sz w:val="28"/>
          <w:szCs w:val="28"/>
        </w:rPr>
        <w:t xml:space="preserve"> детей в  образовательных организациях и социальных учреждениях НИИ гигиены и охраны здоровья детей и подростков.</w:t>
      </w:r>
    </w:p>
    <w:p w14:paraId="354CAE56" w14:textId="2AD988D0" w:rsidR="000E5249" w:rsidRDefault="00436339" w:rsidP="003A53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49FB">
        <w:rPr>
          <w:rFonts w:ascii="Times New Roman" w:eastAsia="Times New Roman" w:hAnsi="Times New Roman" w:cs="Times New Roman"/>
          <w:sz w:val="28"/>
          <w:szCs w:val="28"/>
        </w:rPr>
        <w:t xml:space="preserve">Педагогические работники  Центра </w:t>
      </w:r>
      <w:r w:rsidR="00AF488F">
        <w:rPr>
          <w:rFonts w:ascii="Times New Roman" w:eastAsia="Times New Roman" w:hAnsi="Times New Roman" w:cs="Times New Roman"/>
          <w:sz w:val="28"/>
          <w:szCs w:val="28"/>
        </w:rPr>
        <w:t>часто</w:t>
      </w:r>
      <w:r w:rsidRPr="00F949FB">
        <w:rPr>
          <w:rFonts w:ascii="Times New Roman" w:eastAsia="Times New Roman" w:hAnsi="Times New Roman" w:cs="Times New Roman"/>
          <w:sz w:val="28"/>
          <w:szCs w:val="28"/>
        </w:rPr>
        <w:t xml:space="preserve"> публикуются в научно-методических сборниках ОГУ.</w:t>
      </w:r>
    </w:p>
    <w:p w14:paraId="582AD7F7" w14:textId="3B462F4D" w:rsidR="0084587D" w:rsidRPr="008164B2" w:rsidRDefault="0084587D" w:rsidP="003A53B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Егурновой Е.Е. подготовлен материал для печати монографии о Центре детского творчества в научно-методическом журнале Лаборатории сельской школы.</w:t>
      </w:r>
    </w:p>
    <w:p w14:paraId="4EADBE35" w14:textId="77777777" w:rsidR="0084587D" w:rsidRDefault="0084587D" w:rsidP="003A53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FF3FA4E" w14:textId="77777777" w:rsidR="003D327C" w:rsidRDefault="000E5249" w:rsidP="003A53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Педагогическим коллективом  Центра организуются и проводятся на высоком уровне в рамках реализации  комплексной программы «Кадры» семинары для разных категорий педагогических работников образовательных учреждений района (старших вожатых, классных руководителей, рабо</w:t>
      </w:r>
      <w:r w:rsidR="003453F7">
        <w:rPr>
          <w:rFonts w:ascii="Times New Roman" w:eastAsia="Calibri" w:hAnsi="Times New Roman" w:cs="Times New Roman"/>
          <w:sz w:val="28"/>
          <w:szCs w:val="28"/>
        </w:rPr>
        <w:t>тающих со старшеклассниками</w:t>
      </w:r>
      <w:r w:rsidRPr="008164B2">
        <w:rPr>
          <w:rFonts w:ascii="Times New Roman" w:eastAsia="Calibri" w:hAnsi="Times New Roman" w:cs="Times New Roman"/>
          <w:sz w:val="28"/>
          <w:szCs w:val="28"/>
        </w:rPr>
        <w:t>).</w:t>
      </w:r>
      <w:r w:rsidRPr="008164B2">
        <w:rPr>
          <w:rFonts w:ascii="Times New Roman" w:eastAsia="Calibri" w:hAnsi="Times New Roman" w:cs="Times New Roman"/>
          <w:sz w:val="28"/>
        </w:rPr>
        <w:t xml:space="preserve"> </w:t>
      </w:r>
    </w:p>
    <w:p w14:paraId="59C8DCD4" w14:textId="4447407A" w:rsidR="000E5249" w:rsidRPr="008164B2" w:rsidRDefault="003D327C" w:rsidP="003A53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М</w:t>
      </w:r>
      <w:r w:rsidRPr="003D327C">
        <w:rPr>
          <w:rFonts w:ascii="Times New Roman" w:eastAsia="Calibri" w:hAnsi="Times New Roman" w:cs="Times New Roman"/>
          <w:sz w:val="28"/>
        </w:rPr>
        <w:t>униципальный семинар на тему «Работа в системе Навигатор в 2023-2024 учебном году»</w:t>
      </w:r>
      <w:r>
        <w:rPr>
          <w:rFonts w:ascii="Times New Roman" w:eastAsia="Calibri" w:hAnsi="Times New Roman" w:cs="Times New Roman"/>
          <w:sz w:val="28"/>
        </w:rPr>
        <w:t xml:space="preserve"> был подготовлен и проведен методистом МОЦ Калинин</w:t>
      </w:r>
      <w:r w:rsidR="00422085">
        <w:rPr>
          <w:rFonts w:ascii="Times New Roman" w:eastAsia="Calibri" w:hAnsi="Times New Roman" w:cs="Times New Roman"/>
          <w:sz w:val="28"/>
        </w:rPr>
        <w:t>ой</w:t>
      </w:r>
      <w:r>
        <w:rPr>
          <w:rFonts w:ascii="Times New Roman" w:eastAsia="Calibri" w:hAnsi="Times New Roman" w:cs="Times New Roman"/>
          <w:sz w:val="28"/>
        </w:rPr>
        <w:t xml:space="preserve"> Е.С.</w:t>
      </w:r>
      <w:r w:rsidR="000E5249" w:rsidRPr="008164B2">
        <w:rPr>
          <w:rFonts w:ascii="Times New Roman" w:eastAsia="Calibri" w:hAnsi="Times New Roman" w:cs="Times New Roman"/>
          <w:sz w:val="28"/>
        </w:rPr>
        <w:t xml:space="preserve"> </w:t>
      </w:r>
      <w:r>
        <w:rPr>
          <w:rFonts w:ascii="Times New Roman" w:eastAsia="Calibri" w:hAnsi="Times New Roman" w:cs="Times New Roman"/>
          <w:sz w:val="28"/>
        </w:rPr>
        <w:t>в октябре.</w:t>
      </w:r>
      <w:r w:rsidR="000E5249" w:rsidRPr="008164B2">
        <w:rPr>
          <w:rFonts w:ascii="Times New Roman" w:eastAsia="Calibri" w:hAnsi="Times New Roman" w:cs="Times New Roman"/>
          <w:sz w:val="28"/>
        </w:rPr>
        <w:t xml:space="preserve">  </w:t>
      </w:r>
    </w:p>
    <w:p w14:paraId="3E6EE12E" w14:textId="77777777" w:rsidR="00D90C8B" w:rsidRDefault="00070AD8" w:rsidP="002F5E1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Педагоги Центра являются постоянными активными участниками творческих конкурсов, конкурсов профессионального мастерства, методических разработок различного уровня и занимают призовые места. </w:t>
      </w:r>
    </w:p>
    <w:p w14:paraId="0A0866E6" w14:textId="54F9560A" w:rsidR="0084587D" w:rsidRDefault="0084587D" w:rsidP="0084587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Романова О.Н. приняла участие в</w:t>
      </w:r>
      <w:r w:rsidR="00F249C7">
        <w:rPr>
          <w:rFonts w:ascii="Times New Roman" w:eastAsia="Calibri" w:hAnsi="Times New Roman" w:cs="Times New Roman"/>
          <w:sz w:val="28"/>
          <w:szCs w:val="28"/>
        </w:rPr>
        <w:t>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66CCF">
        <w:rPr>
          <w:rFonts w:ascii="Times New Roman" w:eastAsia="Calibri" w:hAnsi="Times New Roman" w:cs="Times New Roman"/>
          <w:sz w:val="28"/>
          <w:szCs w:val="28"/>
        </w:rPr>
        <w:t>Всероссийск</w:t>
      </w:r>
      <w:r>
        <w:rPr>
          <w:rFonts w:ascii="Times New Roman" w:eastAsia="Calibri" w:hAnsi="Times New Roman" w:cs="Times New Roman"/>
          <w:sz w:val="28"/>
          <w:szCs w:val="28"/>
        </w:rPr>
        <w:t>ой</w:t>
      </w:r>
      <w:r w:rsidRPr="00866CCF">
        <w:rPr>
          <w:rFonts w:ascii="Times New Roman" w:eastAsia="Calibri" w:hAnsi="Times New Roman" w:cs="Times New Roman"/>
          <w:sz w:val="28"/>
          <w:szCs w:val="28"/>
        </w:rPr>
        <w:t xml:space="preserve"> акци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Pr="00866CCF">
        <w:rPr>
          <w:rFonts w:ascii="Times New Roman" w:eastAsia="Calibri" w:hAnsi="Times New Roman" w:cs="Times New Roman"/>
          <w:sz w:val="28"/>
          <w:szCs w:val="28"/>
        </w:rPr>
        <w:t xml:space="preserve"> «Посвящение учителям»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7C669CA3" w14:textId="3FCC7B66" w:rsidR="00F249C7" w:rsidRDefault="00F249C7" w:rsidP="0084587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Калинина Е.С. приняла участие во </w:t>
      </w:r>
      <w:r w:rsidRPr="00F249C7">
        <w:rPr>
          <w:rFonts w:ascii="Times New Roman" w:eastAsia="Calibri" w:hAnsi="Times New Roman" w:cs="Times New Roman"/>
          <w:sz w:val="28"/>
          <w:szCs w:val="28"/>
        </w:rPr>
        <w:t>Всероссийск</w:t>
      </w:r>
      <w:r>
        <w:rPr>
          <w:rFonts w:ascii="Times New Roman" w:eastAsia="Calibri" w:hAnsi="Times New Roman" w:cs="Times New Roman"/>
          <w:sz w:val="28"/>
          <w:szCs w:val="28"/>
        </w:rPr>
        <w:t>ом кон</w:t>
      </w:r>
      <w:r w:rsidRPr="00F249C7">
        <w:rPr>
          <w:rFonts w:ascii="Times New Roman" w:eastAsia="Calibri" w:hAnsi="Times New Roman" w:cs="Times New Roman"/>
          <w:sz w:val="28"/>
          <w:szCs w:val="28"/>
        </w:rPr>
        <w:t>курс «Педагогическая психология»</w:t>
      </w:r>
      <w:r w:rsidR="00466E80">
        <w:rPr>
          <w:rFonts w:ascii="Times New Roman" w:eastAsia="Calibri" w:hAnsi="Times New Roman" w:cs="Times New Roman"/>
          <w:sz w:val="28"/>
          <w:szCs w:val="28"/>
        </w:rPr>
        <w:t xml:space="preserve"> и заняла 1 место, во </w:t>
      </w:r>
      <w:r w:rsidR="00466E80" w:rsidRPr="00466E80">
        <w:rPr>
          <w:rFonts w:ascii="Times New Roman" w:eastAsia="Calibri" w:hAnsi="Times New Roman" w:cs="Times New Roman"/>
          <w:sz w:val="28"/>
          <w:szCs w:val="28"/>
        </w:rPr>
        <w:t>Всероссийск</w:t>
      </w:r>
      <w:r w:rsidR="00466E80">
        <w:rPr>
          <w:rFonts w:ascii="Times New Roman" w:eastAsia="Calibri" w:hAnsi="Times New Roman" w:cs="Times New Roman"/>
          <w:sz w:val="28"/>
          <w:szCs w:val="28"/>
        </w:rPr>
        <w:t>ом</w:t>
      </w:r>
      <w:r w:rsidR="00466E80" w:rsidRPr="00466E80">
        <w:rPr>
          <w:rFonts w:ascii="Times New Roman" w:eastAsia="Calibri" w:hAnsi="Times New Roman" w:cs="Times New Roman"/>
          <w:sz w:val="28"/>
          <w:szCs w:val="28"/>
        </w:rPr>
        <w:t xml:space="preserve"> конкурс</w:t>
      </w:r>
      <w:r w:rsidR="00466E80">
        <w:rPr>
          <w:rFonts w:ascii="Times New Roman" w:eastAsia="Calibri" w:hAnsi="Times New Roman" w:cs="Times New Roman"/>
          <w:sz w:val="28"/>
          <w:szCs w:val="28"/>
        </w:rPr>
        <w:t>е</w:t>
      </w:r>
      <w:r w:rsidR="00466E80" w:rsidRPr="00466E80">
        <w:rPr>
          <w:rFonts w:ascii="Times New Roman" w:eastAsia="Calibri" w:hAnsi="Times New Roman" w:cs="Times New Roman"/>
          <w:sz w:val="28"/>
          <w:szCs w:val="28"/>
        </w:rPr>
        <w:t xml:space="preserve"> «Педагогическое знание»</w:t>
      </w:r>
      <w:r w:rsidR="00466E80">
        <w:rPr>
          <w:rFonts w:ascii="Times New Roman" w:eastAsia="Calibri" w:hAnsi="Times New Roman" w:cs="Times New Roman"/>
          <w:sz w:val="28"/>
          <w:szCs w:val="28"/>
        </w:rPr>
        <w:t xml:space="preserve"> - диплом за 1 место.</w:t>
      </w:r>
      <w:r>
        <w:rPr>
          <w:rFonts w:ascii="Times New Roman" w:eastAsia="Calibri" w:hAnsi="Times New Roman" w:cs="Times New Roman"/>
          <w:sz w:val="28"/>
          <w:szCs w:val="28"/>
        </w:rPr>
        <w:t xml:space="preserve"> Так же она стала дипломантом </w:t>
      </w:r>
      <w:r w:rsidRPr="00F249C7">
        <w:rPr>
          <w:rFonts w:ascii="Times New Roman" w:eastAsia="Calibri" w:hAnsi="Times New Roman" w:cs="Times New Roman"/>
          <w:sz w:val="28"/>
          <w:szCs w:val="28"/>
        </w:rPr>
        <w:t>Всероссийск</w:t>
      </w:r>
      <w:r>
        <w:rPr>
          <w:rFonts w:ascii="Times New Roman" w:eastAsia="Calibri" w:hAnsi="Times New Roman" w:cs="Times New Roman"/>
          <w:sz w:val="28"/>
          <w:szCs w:val="28"/>
        </w:rPr>
        <w:t>ого</w:t>
      </w:r>
      <w:r w:rsidRPr="00F249C7">
        <w:rPr>
          <w:rFonts w:ascii="Times New Roman" w:eastAsia="Calibri" w:hAnsi="Times New Roman" w:cs="Times New Roman"/>
          <w:sz w:val="28"/>
          <w:szCs w:val="28"/>
        </w:rPr>
        <w:t xml:space="preserve"> конкурс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F249C7">
        <w:rPr>
          <w:rFonts w:ascii="Times New Roman" w:eastAsia="Calibri" w:hAnsi="Times New Roman" w:cs="Times New Roman"/>
          <w:sz w:val="28"/>
          <w:szCs w:val="28"/>
        </w:rPr>
        <w:t xml:space="preserve"> «Мотив познания»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7E1EF6E0" w14:textId="00F8D949" w:rsidR="000437CD" w:rsidRPr="000437CD" w:rsidRDefault="000437CD" w:rsidP="00702EC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Кузнецова Г.Г. приняла участие в </w:t>
      </w:r>
      <w:r w:rsidRPr="000437CD">
        <w:rPr>
          <w:rFonts w:ascii="Times New Roman" w:eastAsia="Calibri" w:hAnsi="Times New Roman" w:cs="Times New Roman"/>
          <w:sz w:val="28"/>
          <w:szCs w:val="28"/>
        </w:rPr>
        <w:t>Областно</w:t>
      </w:r>
      <w:r>
        <w:rPr>
          <w:rFonts w:ascii="Times New Roman" w:eastAsia="Calibri" w:hAnsi="Times New Roman" w:cs="Times New Roman"/>
          <w:sz w:val="28"/>
          <w:szCs w:val="28"/>
        </w:rPr>
        <w:t>м</w:t>
      </w:r>
      <w:r w:rsidRPr="000437CD">
        <w:rPr>
          <w:rFonts w:ascii="Times New Roman" w:eastAsia="Calibri" w:hAnsi="Times New Roman" w:cs="Times New Roman"/>
          <w:sz w:val="28"/>
          <w:szCs w:val="28"/>
        </w:rPr>
        <w:t xml:space="preserve"> фотоконкурс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0437CD">
        <w:rPr>
          <w:rFonts w:ascii="Times New Roman" w:eastAsia="Calibri" w:hAnsi="Times New Roman" w:cs="Times New Roman"/>
          <w:sz w:val="28"/>
          <w:szCs w:val="28"/>
        </w:rPr>
        <w:t xml:space="preserve"> Международного праздника «Троицкие хороводы в Орловском Полесье»</w:t>
      </w:r>
      <w:r w:rsidR="00B16226" w:rsidRPr="00B1622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16226" w:rsidRPr="000437CD">
        <w:rPr>
          <w:rFonts w:ascii="Times New Roman" w:eastAsia="Calibri" w:hAnsi="Times New Roman" w:cs="Times New Roman"/>
          <w:sz w:val="28"/>
          <w:szCs w:val="28"/>
        </w:rPr>
        <w:t>«Фото Троица – 2023», номинация «Народные традиции и ремёсла»</w:t>
      </w:r>
      <w:r w:rsidR="00B1622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- диплом Лауреата 2 степени, </w:t>
      </w:r>
      <w:r w:rsidR="00B16226" w:rsidRPr="00B16226">
        <w:rPr>
          <w:rFonts w:ascii="Times New Roman" w:eastAsia="Calibri" w:hAnsi="Times New Roman" w:cs="Times New Roman"/>
          <w:sz w:val="28"/>
          <w:szCs w:val="28"/>
        </w:rPr>
        <w:t>номинация «Репортажный портрет»</w:t>
      </w:r>
      <w:r w:rsidR="00B16226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r w:rsidR="00702EC9">
        <w:rPr>
          <w:rFonts w:ascii="Times New Roman" w:eastAsia="Calibri" w:hAnsi="Times New Roman" w:cs="Times New Roman"/>
          <w:sz w:val="28"/>
          <w:szCs w:val="28"/>
        </w:rPr>
        <w:t xml:space="preserve">диплом лауреата 3 степени, в </w:t>
      </w:r>
      <w:r w:rsidR="00702EC9" w:rsidRPr="00702EC9">
        <w:rPr>
          <w:rFonts w:ascii="Times New Roman" w:eastAsia="Calibri" w:hAnsi="Times New Roman" w:cs="Times New Roman"/>
          <w:sz w:val="28"/>
          <w:szCs w:val="28"/>
        </w:rPr>
        <w:t>Областно</w:t>
      </w:r>
      <w:r w:rsidR="00702EC9">
        <w:rPr>
          <w:rFonts w:ascii="Times New Roman" w:eastAsia="Calibri" w:hAnsi="Times New Roman" w:cs="Times New Roman"/>
          <w:sz w:val="28"/>
          <w:szCs w:val="28"/>
        </w:rPr>
        <w:t xml:space="preserve">м </w:t>
      </w:r>
      <w:r w:rsidR="00702EC9" w:rsidRPr="00702EC9">
        <w:rPr>
          <w:rFonts w:ascii="Times New Roman" w:eastAsia="Calibri" w:hAnsi="Times New Roman" w:cs="Times New Roman"/>
          <w:sz w:val="28"/>
          <w:szCs w:val="28"/>
        </w:rPr>
        <w:t>фотоконкурс</w:t>
      </w:r>
      <w:r w:rsidR="00702EC9">
        <w:rPr>
          <w:rFonts w:ascii="Times New Roman" w:eastAsia="Calibri" w:hAnsi="Times New Roman" w:cs="Times New Roman"/>
          <w:sz w:val="28"/>
          <w:szCs w:val="28"/>
        </w:rPr>
        <w:t>е</w:t>
      </w:r>
      <w:r w:rsidR="00702EC9" w:rsidRPr="00702EC9">
        <w:rPr>
          <w:rFonts w:ascii="Times New Roman" w:eastAsia="Calibri" w:hAnsi="Times New Roman" w:cs="Times New Roman"/>
          <w:sz w:val="28"/>
          <w:szCs w:val="28"/>
        </w:rPr>
        <w:t xml:space="preserve"> «Родной земли очарованье», посвящённый 80-летию освобождения Орловской области от немецко-фашистских захватчиков (номинация «Мы помним»)</w:t>
      </w:r>
      <w:r w:rsidR="00702EC9">
        <w:rPr>
          <w:rFonts w:ascii="Times New Roman" w:eastAsia="Calibri" w:hAnsi="Times New Roman" w:cs="Times New Roman"/>
          <w:sz w:val="28"/>
          <w:szCs w:val="28"/>
        </w:rPr>
        <w:t xml:space="preserve"> – диплом Лауреата 2 степени, в </w:t>
      </w:r>
      <w:r w:rsidR="00702EC9" w:rsidRPr="00702EC9">
        <w:rPr>
          <w:rFonts w:ascii="Times New Roman" w:eastAsia="Calibri" w:hAnsi="Times New Roman" w:cs="Times New Roman"/>
          <w:sz w:val="28"/>
          <w:szCs w:val="28"/>
        </w:rPr>
        <w:t>номинаци</w:t>
      </w:r>
      <w:r w:rsidR="00702EC9">
        <w:rPr>
          <w:rFonts w:ascii="Times New Roman" w:eastAsia="Calibri" w:hAnsi="Times New Roman" w:cs="Times New Roman"/>
          <w:sz w:val="28"/>
          <w:szCs w:val="28"/>
        </w:rPr>
        <w:t>и</w:t>
      </w:r>
      <w:r w:rsidR="00702EC9" w:rsidRPr="00702EC9">
        <w:rPr>
          <w:rFonts w:ascii="Times New Roman" w:eastAsia="Calibri" w:hAnsi="Times New Roman" w:cs="Times New Roman"/>
          <w:sz w:val="28"/>
          <w:szCs w:val="28"/>
        </w:rPr>
        <w:t xml:space="preserve"> «Детский мир»</w:t>
      </w:r>
      <w:r w:rsidR="00702EC9">
        <w:rPr>
          <w:rFonts w:ascii="Times New Roman" w:eastAsia="Calibri" w:hAnsi="Times New Roman" w:cs="Times New Roman"/>
          <w:sz w:val="28"/>
          <w:szCs w:val="28"/>
        </w:rPr>
        <w:t xml:space="preserve"> - диплом лауреата 3 степени, в </w:t>
      </w:r>
      <w:r w:rsidR="00702EC9" w:rsidRPr="00702EC9">
        <w:rPr>
          <w:rFonts w:ascii="Times New Roman" w:eastAsia="Calibri" w:hAnsi="Times New Roman" w:cs="Times New Roman"/>
          <w:sz w:val="28"/>
          <w:szCs w:val="28"/>
        </w:rPr>
        <w:t>номинаци</w:t>
      </w:r>
      <w:r w:rsidR="00702EC9">
        <w:rPr>
          <w:rFonts w:ascii="Times New Roman" w:eastAsia="Calibri" w:hAnsi="Times New Roman" w:cs="Times New Roman"/>
          <w:sz w:val="28"/>
          <w:szCs w:val="28"/>
        </w:rPr>
        <w:t>и</w:t>
      </w:r>
      <w:r w:rsidR="00702EC9" w:rsidRPr="00702EC9">
        <w:rPr>
          <w:rFonts w:ascii="Times New Roman" w:eastAsia="Calibri" w:hAnsi="Times New Roman" w:cs="Times New Roman"/>
          <w:sz w:val="28"/>
          <w:szCs w:val="28"/>
        </w:rPr>
        <w:t xml:space="preserve"> «Народные традиции Орловской области») </w:t>
      </w:r>
      <w:r w:rsidR="00702EC9">
        <w:rPr>
          <w:rFonts w:ascii="Times New Roman" w:eastAsia="Calibri" w:hAnsi="Times New Roman" w:cs="Times New Roman"/>
          <w:sz w:val="28"/>
          <w:szCs w:val="28"/>
        </w:rPr>
        <w:t>- диплом лауреата 3 степени.</w:t>
      </w:r>
    </w:p>
    <w:p w14:paraId="1D775B60" w14:textId="667F3337" w:rsidR="00D90C8B" w:rsidRDefault="00070AD8" w:rsidP="002F5E1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Призовых мест – </w:t>
      </w:r>
      <w:r w:rsidR="008E0FE6">
        <w:rPr>
          <w:rFonts w:ascii="Times New Roman" w:eastAsia="Calibri" w:hAnsi="Times New Roman" w:cs="Times New Roman"/>
          <w:sz w:val="28"/>
          <w:szCs w:val="28"/>
        </w:rPr>
        <w:t xml:space="preserve">7 (первое, </w:t>
      </w:r>
      <w:r w:rsidRPr="008164B2">
        <w:rPr>
          <w:rFonts w:ascii="Times New Roman" w:eastAsia="Calibri" w:hAnsi="Times New Roman" w:cs="Times New Roman"/>
          <w:sz w:val="28"/>
          <w:szCs w:val="28"/>
        </w:rPr>
        <w:t>второе</w:t>
      </w:r>
      <w:r w:rsidR="008E0FE6">
        <w:rPr>
          <w:rFonts w:ascii="Times New Roman" w:eastAsia="Calibri" w:hAnsi="Times New Roman" w:cs="Times New Roman"/>
          <w:sz w:val="28"/>
          <w:szCs w:val="28"/>
        </w:rPr>
        <w:t>, третье</w:t>
      </w: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 место), </w:t>
      </w:r>
      <w:r w:rsidR="008E0FE6">
        <w:rPr>
          <w:rFonts w:ascii="Times New Roman" w:eastAsia="Calibri" w:hAnsi="Times New Roman" w:cs="Times New Roman"/>
          <w:sz w:val="28"/>
          <w:szCs w:val="28"/>
        </w:rPr>
        <w:t>97</w:t>
      </w: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 сертификатов и благодарностей за подготовку победителей всероссийских и международных конкурсов ДПИ, ИЗО, ФОТО, танцевальных конкурсов.  </w:t>
      </w:r>
    </w:p>
    <w:p w14:paraId="59A786CB" w14:textId="3832DC04" w:rsidR="00070AD8" w:rsidRDefault="00D90C8B" w:rsidP="002F5E1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Егурнова Е.Е., Калинина Е.С., Тюрина Л.А.</w:t>
      </w:r>
      <w:r w:rsidR="00672541">
        <w:rPr>
          <w:rFonts w:ascii="Times New Roman" w:eastAsia="Calibri" w:hAnsi="Times New Roman" w:cs="Times New Roman"/>
          <w:sz w:val="28"/>
          <w:szCs w:val="28"/>
        </w:rPr>
        <w:t>, Третьякова В.А., Кузнецова Г.Г.</w:t>
      </w:r>
      <w:r w:rsidR="00070AD8" w:rsidRPr="008164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награждены Благодарственными письмами </w:t>
      </w:r>
      <w:r w:rsidRPr="00D90C8B">
        <w:rPr>
          <w:rFonts w:ascii="Times New Roman" w:eastAsia="Calibri" w:hAnsi="Times New Roman" w:cs="Times New Roman"/>
          <w:sz w:val="28"/>
          <w:szCs w:val="28"/>
        </w:rPr>
        <w:t>Департамента образования</w:t>
      </w:r>
      <w:r w:rsidR="00070AD8" w:rsidRPr="008164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Орловской области.</w:t>
      </w:r>
    </w:p>
    <w:p w14:paraId="4AECA17F" w14:textId="45C08627" w:rsidR="00CF28E8" w:rsidRPr="00CF28E8" w:rsidRDefault="00CF28E8" w:rsidP="00CF28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Третьякова В.А. получила две благодарности</w:t>
      </w:r>
      <w:r w:rsidRPr="00CF28E8">
        <w:rPr>
          <w:rFonts w:ascii="Times New Roman" w:eastAsia="Times New Roman" w:hAnsi="Times New Roman" w:cs="Times New Roman"/>
          <w:sz w:val="28"/>
          <w:szCs w:val="28"/>
        </w:rPr>
        <w:t xml:space="preserve"> от Духовно – патриот</w:t>
      </w:r>
      <w:r>
        <w:rPr>
          <w:rFonts w:ascii="Times New Roman" w:eastAsia="Times New Roman" w:hAnsi="Times New Roman" w:cs="Times New Roman"/>
          <w:sz w:val="28"/>
          <w:szCs w:val="28"/>
        </w:rPr>
        <w:t>ического центра «Вятский Посад»</w:t>
      </w:r>
      <w:r w:rsidRPr="00CF28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(р</w:t>
      </w:r>
      <w:r w:rsidRPr="00CF28E8">
        <w:rPr>
          <w:rFonts w:ascii="Times New Roman" w:eastAsia="Times New Roman" w:hAnsi="Times New Roman" w:cs="Times New Roman"/>
          <w:sz w:val="28"/>
          <w:szCs w:val="28"/>
        </w:rPr>
        <w:t xml:space="preserve">егиональный </w:t>
      </w:r>
      <w:r>
        <w:rPr>
          <w:rFonts w:ascii="Times New Roman" w:eastAsia="Times New Roman" w:hAnsi="Times New Roman" w:cs="Times New Roman"/>
          <w:sz w:val="28"/>
          <w:szCs w:val="28"/>
        </w:rPr>
        <w:t>конкурс «Рождественская сказка»,</w:t>
      </w:r>
      <w:r w:rsidRPr="00CF28E8">
        <w:rPr>
          <w:rFonts w:ascii="Times New Roman" w:eastAsia="Times New Roman" w:hAnsi="Times New Roman" w:cs="Times New Roman"/>
          <w:sz w:val="28"/>
          <w:szCs w:val="28"/>
        </w:rPr>
        <w:t xml:space="preserve"> Международный конкурс «Традиции Святой Руси»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Pr="00CF28E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72FC7022" w14:textId="05E76E79" w:rsidR="00CF28E8" w:rsidRDefault="00CF28E8" w:rsidP="00CF28E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AEB0486" w14:textId="6EF4E28C" w:rsidR="00070AD8" w:rsidRPr="008164B2" w:rsidRDefault="00070AD8" w:rsidP="0084587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Фотографии педагога дополнительного образования Кузнецовой Г.Г. были представлены на выставке фотографий в Орловском краеведч</w:t>
      </w:r>
      <w:r w:rsidR="003D327C">
        <w:rPr>
          <w:rFonts w:ascii="Times New Roman" w:eastAsia="Calibri" w:hAnsi="Times New Roman" w:cs="Times New Roman"/>
          <w:sz w:val="28"/>
          <w:szCs w:val="28"/>
        </w:rPr>
        <w:t>еском музее «Обыкновенный Орёл», на персональной фотовыставке</w:t>
      </w:r>
      <w:r w:rsidR="003D327C" w:rsidRPr="003D327C">
        <w:rPr>
          <w:rFonts w:ascii="Times New Roman" w:eastAsia="Calibri" w:hAnsi="Times New Roman" w:cs="Times New Roman"/>
          <w:sz w:val="28"/>
          <w:szCs w:val="28"/>
        </w:rPr>
        <w:t xml:space="preserve"> в рамках проекта «Арт-пространство </w:t>
      </w:r>
      <w:proofErr w:type="spellStart"/>
      <w:r w:rsidR="003D327C" w:rsidRPr="003D327C">
        <w:rPr>
          <w:rFonts w:ascii="Times New Roman" w:eastAsia="Calibri" w:hAnsi="Times New Roman" w:cs="Times New Roman"/>
          <w:sz w:val="28"/>
          <w:szCs w:val="28"/>
        </w:rPr>
        <w:t>Пришвинки</w:t>
      </w:r>
      <w:proofErr w:type="spellEnd"/>
      <w:r w:rsidR="003D327C" w:rsidRPr="003D327C">
        <w:rPr>
          <w:rFonts w:ascii="Times New Roman" w:eastAsia="Calibri" w:hAnsi="Times New Roman" w:cs="Times New Roman"/>
          <w:sz w:val="28"/>
          <w:szCs w:val="28"/>
        </w:rPr>
        <w:t>»</w:t>
      </w:r>
      <w:r w:rsidR="003D327C">
        <w:rPr>
          <w:rFonts w:ascii="Times New Roman" w:eastAsia="Calibri" w:hAnsi="Times New Roman" w:cs="Times New Roman"/>
          <w:sz w:val="28"/>
          <w:szCs w:val="28"/>
        </w:rPr>
        <w:t>, на о</w:t>
      </w:r>
      <w:r w:rsidR="003D327C" w:rsidRPr="003D327C">
        <w:rPr>
          <w:rFonts w:ascii="Times New Roman" w:eastAsia="Calibri" w:hAnsi="Times New Roman" w:cs="Times New Roman"/>
          <w:sz w:val="28"/>
          <w:szCs w:val="28"/>
        </w:rPr>
        <w:t>бластно</w:t>
      </w:r>
      <w:r w:rsidR="003D327C">
        <w:rPr>
          <w:rFonts w:ascii="Times New Roman" w:eastAsia="Calibri" w:hAnsi="Times New Roman" w:cs="Times New Roman"/>
          <w:sz w:val="28"/>
          <w:szCs w:val="28"/>
        </w:rPr>
        <w:t>м</w:t>
      </w:r>
      <w:r w:rsidR="003D327C" w:rsidRPr="003D327C">
        <w:rPr>
          <w:rFonts w:ascii="Times New Roman" w:eastAsia="Calibri" w:hAnsi="Times New Roman" w:cs="Times New Roman"/>
          <w:sz w:val="28"/>
          <w:szCs w:val="28"/>
        </w:rPr>
        <w:t xml:space="preserve"> фотоконкурс</w:t>
      </w:r>
      <w:r w:rsidR="003D327C">
        <w:rPr>
          <w:rFonts w:ascii="Times New Roman" w:eastAsia="Calibri" w:hAnsi="Times New Roman" w:cs="Times New Roman"/>
          <w:sz w:val="28"/>
          <w:szCs w:val="28"/>
        </w:rPr>
        <w:t>е</w:t>
      </w:r>
      <w:r w:rsidR="003D327C" w:rsidRPr="003D327C">
        <w:rPr>
          <w:rFonts w:ascii="Times New Roman" w:eastAsia="Calibri" w:hAnsi="Times New Roman" w:cs="Times New Roman"/>
          <w:sz w:val="28"/>
          <w:szCs w:val="28"/>
        </w:rPr>
        <w:t xml:space="preserve"> «Родно</w:t>
      </w:r>
      <w:r w:rsidR="003D327C">
        <w:rPr>
          <w:rFonts w:ascii="Times New Roman" w:eastAsia="Calibri" w:hAnsi="Times New Roman" w:cs="Times New Roman"/>
          <w:sz w:val="28"/>
          <w:szCs w:val="28"/>
        </w:rPr>
        <w:t>й земли очарованье», посвящённом</w:t>
      </w:r>
      <w:r w:rsidR="003D327C" w:rsidRPr="003D327C">
        <w:rPr>
          <w:rFonts w:ascii="Times New Roman" w:eastAsia="Calibri" w:hAnsi="Times New Roman" w:cs="Times New Roman"/>
          <w:sz w:val="28"/>
          <w:szCs w:val="28"/>
        </w:rPr>
        <w:t xml:space="preserve"> 80-летию освобождения Орловской области от</w:t>
      </w:r>
      <w:r w:rsidR="003D327C">
        <w:rPr>
          <w:rFonts w:ascii="Times New Roman" w:eastAsia="Calibri" w:hAnsi="Times New Roman" w:cs="Times New Roman"/>
          <w:sz w:val="28"/>
          <w:szCs w:val="28"/>
        </w:rPr>
        <w:t xml:space="preserve"> немецко-фашистских захватчиков.</w:t>
      </w:r>
      <w:r w:rsidR="003D327C" w:rsidRPr="003D327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73C22FF4" w14:textId="4C3F445E" w:rsidR="006D23E3" w:rsidRDefault="006D23E3" w:rsidP="0084587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</w:t>
      </w:r>
      <w:r w:rsidRPr="006D23E3">
        <w:rPr>
          <w:rFonts w:ascii="Times New Roman" w:eastAsia="Calibri" w:hAnsi="Times New Roman" w:cs="Times New Roman"/>
          <w:sz w:val="28"/>
          <w:szCs w:val="28"/>
        </w:rPr>
        <w:t>чащи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6D23E3">
        <w:rPr>
          <w:rFonts w:ascii="Times New Roman" w:eastAsia="Calibri" w:hAnsi="Times New Roman" w:cs="Times New Roman"/>
          <w:sz w:val="28"/>
          <w:szCs w:val="28"/>
        </w:rPr>
        <w:t xml:space="preserve">ся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объединения «Фото» и «Умелец» (педагог д/о </w:t>
      </w:r>
      <w:r w:rsidRPr="008164B2">
        <w:rPr>
          <w:rFonts w:ascii="Times New Roman" w:eastAsia="Calibri" w:hAnsi="Times New Roman" w:cs="Times New Roman"/>
          <w:sz w:val="28"/>
          <w:szCs w:val="28"/>
        </w:rPr>
        <w:t>Кузнецов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 Г.Г.</w:t>
      </w:r>
      <w:r>
        <w:rPr>
          <w:rFonts w:ascii="Times New Roman" w:eastAsia="Calibri" w:hAnsi="Times New Roman" w:cs="Times New Roman"/>
          <w:sz w:val="28"/>
          <w:szCs w:val="28"/>
        </w:rPr>
        <w:t xml:space="preserve">) принимают активное участие </w:t>
      </w:r>
      <w:r w:rsidRPr="006D23E3">
        <w:rPr>
          <w:rFonts w:ascii="Times New Roman" w:eastAsia="Calibri" w:hAnsi="Times New Roman" w:cs="Times New Roman"/>
          <w:sz w:val="28"/>
          <w:szCs w:val="28"/>
        </w:rPr>
        <w:t>в выставках и конкурсах: XXVII областной конкурс им. А.И. Курнакова «Славлю Родину свою!»</w:t>
      </w:r>
    </w:p>
    <w:p w14:paraId="751935EF" w14:textId="5400AF72" w:rsidR="00070AD8" w:rsidRPr="00252F27" w:rsidRDefault="00070AD8" w:rsidP="0084587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В библиотеке имени Пришвина была организована выставка работ Кузнецовой Г.Г. и учащихся объединени</w:t>
      </w:r>
      <w:r w:rsidR="002F5E10">
        <w:rPr>
          <w:rFonts w:ascii="Times New Roman" w:eastAsia="Calibri" w:hAnsi="Times New Roman" w:cs="Times New Roman"/>
          <w:sz w:val="28"/>
          <w:szCs w:val="28"/>
        </w:rPr>
        <w:t xml:space="preserve">я «Умелец» и «Фото» Давыдова Марка и </w:t>
      </w:r>
      <w:proofErr w:type="spellStart"/>
      <w:r w:rsidR="002F5E10" w:rsidRPr="006D23E3">
        <w:rPr>
          <w:rFonts w:ascii="Times New Roman" w:eastAsia="Calibri" w:hAnsi="Times New Roman" w:cs="Times New Roman"/>
          <w:sz w:val="28"/>
          <w:szCs w:val="28"/>
        </w:rPr>
        <w:t>Волженцевой</w:t>
      </w:r>
      <w:proofErr w:type="spellEnd"/>
      <w:r w:rsidR="002F5E10" w:rsidRPr="006D23E3">
        <w:rPr>
          <w:rFonts w:ascii="Times New Roman" w:eastAsia="Calibri" w:hAnsi="Times New Roman" w:cs="Times New Roman"/>
          <w:sz w:val="28"/>
          <w:szCs w:val="28"/>
        </w:rPr>
        <w:t xml:space="preserve"> Елизаветы</w:t>
      </w:r>
      <w:r w:rsidRPr="006D23E3">
        <w:rPr>
          <w:rFonts w:ascii="Times New Roman" w:eastAsia="Calibri" w:hAnsi="Times New Roman" w:cs="Times New Roman"/>
          <w:sz w:val="28"/>
          <w:szCs w:val="28"/>
        </w:rPr>
        <w:t xml:space="preserve">.         </w:t>
      </w:r>
    </w:p>
    <w:p w14:paraId="37DD6A08" w14:textId="77777777" w:rsidR="008139C8" w:rsidRDefault="008139C8" w:rsidP="0084587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Мыльников А.В. подготовил </w:t>
      </w:r>
      <w:r w:rsidRPr="00103836">
        <w:rPr>
          <w:rFonts w:ascii="Times New Roman" w:eastAsia="Calibri" w:hAnsi="Times New Roman" w:cs="Times New Roman"/>
          <w:sz w:val="28"/>
          <w:szCs w:val="28"/>
        </w:rPr>
        <w:t>участие учащихся в региональном конкурсе «Лучшая социальная реклама персонифицированного финансирования дополнительного образования детей»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44398BF9" w14:textId="77777777" w:rsidR="008139C8" w:rsidRDefault="008139C8" w:rsidP="00845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EBBABD7" w14:textId="336A8F15" w:rsidR="008139C8" w:rsidRDefault="008139C8" w:rsidP="00845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Педагоги Центра принимают активное участие в конференциях </w:t>
      </w:r>
      <w:r w:rsidR="00D75C3C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proofErr w:type="spellStart"/>
      <w:r w:rsidR="00D75C3C">
        <w:rPr>
          <w:rFonts w:ascii="Times New Roman" w:eastAsia="Times New Roman" w:hAnsi="Times New Roman" w:cs="Times New Roman"/>
          <w:sz w:val="28"/>
          <w:szCs w:val="28"/>
        </w:rPr>
        <w:t>вебинарах</w:t>
      </w:r>
      <w:proofErr w:type="spellEnd"/>
      <w:r w:rsidR="00D75C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различного уровня.</w:t>
      </w:r>
    </w:p>
    <w:p w14:paraId="7BFE1E4A" w14:textId="13E45191" w:rsidR="00491F8B" w:rsidRDefault="00491F8B" w:rsidP="00E969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Егурнова Е.Е. приняла участие в </w:t>
      </w:r>
      <w:r w:rsidRPr="00491F8B">
        <w:rPr>
          <w:rFonts w:ascii="Times New Roman" w:eastAsia="Times New Roman" w:hAnsi="Times New Roman" w:cs="Times New Roman"/>
          <w:sz w:val="28"/>
          <w:szCs w:val="28"/>
        </w:rPr>
        <w:t>III Международн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491F8B">
        <w:rPr>
          <w:rFonts w:ascii="Times New Roman" w:eastAsia="Times New Roman" w:hAnsi="Times New Roman" w:cs="Times New Roman"/>
          <w:sz w:val="28"/>
          <w:szCs w:val="28"/>
        </w:rPr>
        <w:t xml:space="preserve"> Ассамбле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91F8B">
        <w:rPr>
          <w:rFonts w:ascii="Times New Roman" w:eastAsia="Times New Roman" w:hAnsi="Times New Roman" w:cs="Times New Roman"/>
          <w:sz w:val="28"/>
          <w:szCs w:val="28"/>
        </w:rPr>
        <w:t xml:space="preserve"> Российской академии образования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г. Москве.</w:t>
      </w:r>
    </w:p>
    <w:p w14:paraId="5C5322AC" w14:textId="7010E487" w:rsidR="00C953DE" w:rsidRDefault="00C953DE" w:rsidP="00E969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Егурнова Е.Е, Калинина Е.С. принял</w:t>
      </w:r>
      <w:r w:rsidR="008139C8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участие </w:t>
      </w:r>
      <w:r w:rsidRPr="00305BB5">
        <w:rPr>
          <w:rFonts w:ascii="Times New Roman" w:eastAsia="Times New Roman" w:hAnsi="Times New Roman" w:cs="Times New Roman"/>
          <w:sz w:val="28"/>
          <w:szCs w:val="28"/>
        </w:rPr>
        <w:t>во II Международной научно-практической конференции «Современное общее образование: проблемы, инновации, перспективы»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рамках инновационной площад</w:t>
      </w:r>
      <w:r w:rsidR="00E969CC">
        <w:rPr>
          <w:rFonts w:ascii="Times New Roman" w:eastAsia="Times New Roman" w:hAnsi="Times New Roman" w:cs="Times New Roman"/>
          <w:sz w:val="28"/>
          <w:szCs w:val="28"/>
        </w:rPr>
        <w:t xml:space="preserve">ки «Лаборатория сельской школы», </w:t>
      </w:r>
      <w:r w:rsidR="00E969CC" w:rsidRPr="00E969CC">
        <w:rPr>
          <w:rFonts w:ascii="Times New Roman" w:eastAsia="Times New Roman" w:hAnsi="Times New Roman" w:cs="Times New Roman"/>
          <w:sz w:val="28"/>
          <w:szCs w:val="28"/>
        </w:rPr>
        <w:t>в VI Международной научно-практической конференции</w:t>
      </w:r>
      <w:r w:rsidR="00E969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969CC" w:rsidRPr="00E969CC">
        <w:rPr>
          <w:rFonts w:ascii="Times New Roman" w:eastAsia="Times New Roman" w:hAnsi="Times New Roman" w:cs="Times New Roman"/>
          <w:sz w:val="28"/>
          <w:szCs w:val="28"/>
        </w:rPr>
        <w:t>«Перспективы отраслевого взаимодействия в комплексной реабилитации»</w:t>
      </w:r>
      <w:r w:rsidR="00E969C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D26A09B" w14:textId="2E960957" w:rsidR="00A55905" w:rsidRDefault="00A55905" w:rsidP="00E969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Егурнова Е.Е., Тюрина Л.А. приняли участие во </w:t>
      </w:r>
      <w:r w:rsidRPr="00A55905">
        <w:rPr>
          <w:rFonts w:ascii="Times New Roman" w:eastAsia="Times New Roman" w:hAnsi="Times New Roman" w:cs="Times New Roman"/>
          <w:sz w:val="28"/>
          <w:szCs w:val="28"/>
        </w:rPr>
        <w:t>Всероссийск</w:t>
      </w:r>
      <w:r>
        <w:rPr>
          <w:rFonts w:ascii="Times New Roman" w:eastAsia="Times New Roman" w:hAnsi="Times New Roman" w:cs="Times New Roman"/>
          <w:sz w:val="28"/>
          <w:szCs w:val="28"/>
        </w:rPr>
        <w:t>ом</w:t>
      </w:r>
      <w:r w:rsidRPr="00A55905">
        <w:rPr>
          <w:rFonts w:ascii="Times New Roman" w:eastAsia="Times New Roman" w:hAnsi="Times New Roman" w:cs="Times New Roman"/>
          <w:sz w:val="28"/>
          <w:szCs w:val="28"/>
        </w:rPr>
        <w:t xml:space="preserve"> научно-практическ</w:t>
      </w:r>
      <w:r>
        <w:rPr>
          <w:rFonts w:ascii="Times New Roman" w:eastAsia="Times New Roman" w:hAnsi="Times New Roman" w:cs="Times New Roman"/>
          <w:sz w:val="28"/>
          <w:szCs w:val="28"/>
        </w:rPr>
        <w:t>ом</w:t>
      </w:r>
      <w:r w:rsidRPr="00A55905">
        <w:rPr>
          <w:rFonts w:ascii="Times New Roman" w:eastAsia="Times New Roman" w:hAnsi="Times New Roman" w:cs="Times New Roman"/>
          <w:sz w:val="28"/>
          <w:szCs w:val="28"/>
        </w:rPr>
        <w:t xml:space="preserve"> форум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A55905">
        <w:rPr>
          <w:rFonts w:ascii="Times New Roman" w:eastAsia="Times New Roman" w:hAnsi="Times New Roman" w:cs="Times New Roman"/>
          <w:sz w:val="28"/>
          <w:szCs w:val="28"/>
        </w:rPr>
        <w:t xml:space="preserve"> «Противодействие идеологии терроризма в образовательной сфере и молодежной среде»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919EB09" w14:textId="71824C73" w:rsidR="00491F8B" w:rsidRDefault="00491F8B" w:rsidP="00E969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Егурнова Е.Е., Калинина Е.С., Тюрина Л.А. приняли участие в </w:t>
      </w:r>
      <w:r w:rsidRPr="00491F8B">
        <w:rPr>
          <w:rFonts w:ascii="Times New Roman" w:eastAsia="Times New Roman" w:hAnsi="Times New Roman" w:cs="Times New Roman"/>
          <w:sz w:val="28"/>
          <w:szCs w:val="28"/>
        </w:rPr>
        <w:t>Межрегиональн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491F8B">
        <w:rPr>
          <w:rFonts w:ascii="Times New Roman" w:eastAsia="Times New Roman" w:hAnsi="Times New Roman" w:cs="Times New Roman"/>
          <w:sz w:val="28"/>
          <w:szCs w:val="28"/>
        </w:rPr>
        <w:t xml:space="preserve"> научно-практическ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491F8B">
        <w:rPr>
          <w:rFonts w:ascii="Times New Roman" w:eastAsia="Times New Roman" w:hAnsi="Times New Roman" w:cs="Times New Roman"/>
          <w:sz w:val="28"/>
          <w:szCs w:val="28"/>
        </w:rPr>
        <w:t xml:space="preserve"> конференци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91F8B">
        <w:rPr>
          <w:rFonts w:ascii="Times New Roman" w:eastAsia="Times New Roman" w:hAnsi="Times New Roman" w:cs="Times New Roman"/>
          <w:sz w:val="28"/>
          <w:szCs w:val="28"/>
        </w:rPr>
        <w:t xml:space="preserve"> «Экосистема дополнительного образования: от стратегии к практике», посвящённая Году педагога и наставника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проводимую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Институтом развития образования.</w:t>
      </w:r>
      <w:r w:rsidRPr="00491F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5686803E" w14:textId="677F75B7" w:rsidR="00D72684" w:rsidRDefault="00D72684" w:rsidP="00845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Кузнецова Г.Г. приняла участие </w:t>
      </w:r>
      <w:r w:rsidRPr="00D72684">
        <w:rPr>
          <w:rFonts w:ascii="Times New Roman" w:eastAsia="Times New Roman" w:hAnsi="Times New Roman" w:cs="Times New Roman"/>
          <w:sz w:val="28"/>
          <w:szCs w:val="28"/>
        </w:rPr>
        <w:t>в научно-практическ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D72684">
        <w:rPr>
          <w:rFonts w:ascii="Times New Roman" w:eastAsia="Times New Roman" w:hAnsi="Times New Roman" w:cs="Times New Roman"/>
          <w:sz w:val="28"/>
          <w:szCs w:val="28"/>
        </w:rPr>
        <w:t xml:space="preserve"> конференци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72684">
        <w:rPr>
          <w:rFonts w:ascii="Times New Roman" w:eastAsia="Times New Roman" w:hAnsi="Times New Roman" w:cs="Times New Roman"/>
          <w:sz w:val="28"/>
          <w:szCs w:val="28"/>
        </w:rPr>
        <w:t xml:space="preserve"> с международным участием «Педагоги и наставники в фотографии, видеофильмах и культурных проектах»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91267BA" w14:textId="7367CFCF" w:rsidR="00AF488F" w:rsidRDefault="00D75C3C" w:rsidP="00845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5C3C">
        <w:rPr>
          <w:rFonts w:ascii="Times New Roman" w:eastAsia="Times New Roman" w:hAnsi="Times New Roman" w:cs="Times New Roman"/>
          <w:sz w:val="28"/>
          <w:szCs w:val="28"/>
        </w:rPr>
        <w:t xml:space="preserve">Тюрина Л.А. приняла участие во </w:t>
      </w:r>
      <w:proofErr w:type="gramStart"/>
      <w:r w:rsidRPr="00D75C3C">
        <w:rPr>
          <w:rFonts w:ascii="Times New Roman" w:eastAsia="Times New Roman" w:hAnsi="Times New Roman" w:cs="Times New Roman"/>
          <w:sz w:val="28"/>
          <w:szCs w:val="28"/>
        </w:rPr>
        <w:t>Всероссийском</w:t>
      </w:r>
      <w:proofErr w:type="gramEnd"/>
      <w:r w:rsidRPr="00D75C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5C3C">
        <w:rPr>
          <w:rFonts w:ascii="Times New Roman" w:eastAsia="Times New Roman" w:hAnsi="Times New Roman" w:cs="Times New Roman"/>
          <w:sz w:val="28"/>
          <w:szCs w:val="28"/>
        </w:rPr>
        <w:t>вебинаре</w:t>
      </w:r>
      <w:proofErr w:type="spellEnd"/>
      <w:r w:rsidRPr="00D75C3C">
        <w:rPr>
          <w:rFonts w:ascii="Times New Roman" w:eastAsia="Times New Roman" w:hAnsi="Times New Roman" w:cs="Times New Roman"/>
          <w:sz w:val="28"/>
          <w:szCs w:val="28"/>
        </w:rPr>
        <w:t xml:space="preserve"> «Реализация краткосрочных </w:t>
      </w:r>
      <w:proofErr w:type="spellStart"/>
      <w:r w:rsidRPr="00D75C3C">
        <w:rPr>
          <w:rFonts w:ascii="Times New Roman" w:eastAsia="Times New Roman" w:hAnsi="Times New Roman" w:cs="Times New Roman"/>
          <w:sz w:val="28"/>
          <w:szCs w:val="28"/>
        </w:rPr>
        <w:t>профориентационных</w:t>
      </w:r>
      <w:proofErr w:type="spellEnd"/>
      <w:r w:rsidRPr="00D75C3C">
        <w:rPr>
          <w:rFonts w:ascii="Times New Roman" w:eastAsia="Times New Roman" w:hAnsi="Times New Roman" w:cs="Times New Roman"/>
          <w:sz w:val="28"/>
          <w:szCs w:val="28"/>
        </w:rPr>
        <w:t xml:space="preserve"> программ через практико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75C3C">
        <w:rPr>
          <w:rFonts w:ascii="Times New Roman" w:eastAsia="Times New Roman" w:hAnsi="Times New Roman" w:cs="Times New Roman"/>
          <w:sz w:val="28"/>
          <w:szCs w:val="28"/>
        </w:rPr>
        <w:t>ориентированный подход и развитие творческих компетенций»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BCC9933" w14:textId="2AECE554" w:rsidR="00A55905" w:rsidRDefault="00A55905" w:rsidP="00A5590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Кузнецова Г.Г., Тюрина Л.А. приняли участие в </w:t>
      </w:r>
      <w:r w:rsidRPr="00A55905">
        <w:rPr>
          <w:rFonts w:ascii="Times New Roman" w:eastAsia="Times New Roman" w:hAnsi="Times New Roman" w:cs="Times New Roman"/>
          <w:sz w:val="28"/>
          <w:szCs w:val="28"/>
        </w:rPr>
        <w:t>Научно-практическ</w:t>
      </w:r>
      <w:r>
        <w:rPr>
          <w:rFonts w:ascii="Times New Roman" w:eastAsia="Times New Roman" w:hAnsi="Times New Roman" w:cs="Times New Roman"/>
          <w:sz w:val="28"/>
          <w:szCs w:val="28"/>
        </w:rPr>
        <w:t>ой</w:t>
      </w:r>
      <w:r w:rsidRPr="00A55905">
        <w:rPr>
          <w:rFonts w:ascii="Times New Roman" w:eastAsia="Times New Roman" w:hAnsi="Times New Roman" w:cs="Times New Roman"/>
          <w:sz w:val="28"/>
          <w:szCs w:val="28"/>
        </w:rPr>
        <w:t xml:space="preserve"> конференци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A55905">
        <w:rPr>
          <w:rFonts w:ascii="Times New Roman" w:eastAsia="Times New Roman" w:hAnsi="Times New Roman" w:cs="Times New Roman"/>
          <w:sz w:val="28"/>
          <w:szCs w:val="28"/>
        </w:rPr>
        <w:t>с международным участием «Педагоги и наставники в фотографии, видеофильмах и культурных проектах»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8612F7D" w14:textId="5868FC8E" w:rsidR="00D75C3C" w:rsidRDefault="00D75C3C" w:rsidP="00845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5C3C">
        <w:rPr>
          <w:rFonts w:ascii="Times New Roman" w:eastAsia="Times New Roman" w:hAnsi="Times New Roman" w:cs="Times New Roman"/>
          <w:sz w:val="28"/>
          <w:szCs w:val="28"/>
        </w:rPr>
        <w:t xml:space="preserve">Калинина Е.С приняла участие в </w:t>
      </w:r>
      <w:proofErr w:type="gramStart"/>
      <w:r w:rsidRPr="00D75C3C">
        <w:rPr>
          <w:rFonts w:ascii="Times New Roman" w:eastAsia="Times New Roman" w:hAnsi="Times New Roman" w:cs="Times New Roman"/>
          <w:sz w:val="28"/>
          <w:szCs w:val="28"/>
        </w:rPr>
        <w:t>областном</w:t>
      </w:r>
      <w:proofErr w:type="gramEnd"/>
      <w:r w:rsidRPr="00D75C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D75C3C">
        <w:rPr>
          <w:rFonts w:ascii="Times New Roman" w:eastAsia="Times New Roman" w:hAnsi="Times New Roman" w:cs="Times New Roman"/>
          <w:sz w:val="28"/>
          <w:szCs w:val="28"/>
        </w:rPr>
        <w:t>вебинар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spellEnd"/>
      <w:r w:rsidRPr="00D75C3C">
        <w:rPr>
          <w:rFonts w:ascii="Times New Roman" w:eastAsia="Times New Roman" w:hAnsi="Times New Roman" w:cs="Times New Roman"/>
          <w:sz w:val="28"/>
          <w:szCs w:val="28"/>
        </w:rPr>
        <w:t xml:space="preserve"> «Независимая оценка качества дополнительны</w:t>
      </w:r>
      <w:r w:rsidR="0084587D">
        <w:rPr>
          <w:rFonts w:ascii="Times New Roman" w:eastAsia="Times New Roman" w:hAnsi="Times New Roman" w:cs="Times New Roman"/>
          <w:sz w:val="28"/>
          <w:szCs w:val="28"/>
        </w:rPr>
        <w:t>х общеобразовательных программ».</w:t>
      </w:r>
      <w:r w:rsidRPr="00D75C3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4587D">
        <w:rPr>
          <w:rFonts w:ascii="Times New Roman" w:eastAsia="Times New Roman" w:hAnsi="Times New Roman" w:cs="Times New Roman"/>
          <w:sz w:val="28"/>
          <w:szCs w:val="28"/>
        </w:rPr>
        <w:t>Прошла в</w:t>
      </w:r>
      <w:r w:rsidRPr="00D75C3C">
        <w:rPr>
          <w:rFonts w:ascii="Times New Roman" w:eastAsia="Times New Roman" w:hAnsi="Times New Roman" w:cs="Times New Roman"/>
          <w:sz w:val="28"/>
          <w:szCs w:val="28"/>
        </w:rPr>
        <w:t>сероссийские курсы «Организация профессиональной деятельности школьников в период каникул»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BFC2F14" w14:textId="384450E6" w:rsidR="00C91F38" w:rsidRPr="00C91F38" w:rsidRDefault="00C91F38" w:rsidP="00C91F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Тюрина Л.А., Калинина ЕС. Приняли участие в </w:t>
      </w:r>
      <w:proofErr w:type="spellStart"/>
      <w:r w:rsidRPr="00C91F38">
        <w:rPr>
          <w:rFonts w:ascii="Times New Roman" w:eastAsia="Times New Roman" w:hAnsi="Times New Roman" w:cs="Times New Roman"/>
          <w:sz w:val="28"/>
          <w:szCs w:val="28"/>
        </w:rPr>
        <w:t>Вебинар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91F38">
        <w:rPr>
          <w:rFonts w:ascii="Times New Roman" w:eastAsia="Times New Roman" w:hAnsi="Times New Roman" w:cs="Times New Roman"/>
          <w:sz w:val="28"/>
          <w:szCs w:val="28"/>
        </w:rPr>
        <w:t xml:space="preserve">«Независимая оценка качества дополнительных общеобразовательных программ в рамках персонифицированного финансирования», </w:t>
      </w:r>
      <w:proofErr w:type="gramStart"/>
      <w:r w:rsidRPr="00C91F38">
        <w:rPr>
          <w:rFonts w:ascii="Times New Roman" w:eastAsia="Times New Roman" w:hAnsi="Times New Roman" w:cs="Times New Roman"/>
          <w:sz w:val="28"/>
          <w:szCs w:val="28"/>
        </w:rPr>
        <w:t>проводим</w:t>
      </w:r>
      <w:r>
        <w:rPr>
          <w:rFonts w:ascii="Times New Roman" w:eastAsia="Times New Roman" w:hAnsi="Times New Roman" w:cs="Times New Roman"/>
          <w:sz w:val="28"/>
          <w:szCs w:val="28"/>
        </w:rPr>
        <w:t>ом</w:t>
      </w:r>
      <w:proofErr w:type="gramEnd"/>
      <w:r w:rsidRPr="00C91F38">
        <w:rPr>
          <w:rFonts w:ascii="Times New Roman" w:eastAsia="Times New Roman" w:hAnsi="Times New Roman" w:cs="Times New Roman"/>
          <w:sz w:val="28"/>
          <w:szCs w:val="28"/>
        </w:rPr>
        <w:t xml:space="preserve"> БУООДПО «Институт развития образования».</w:t>
      </w:r>
    </w:p>
    <w:p w14:paraId="3C4F9884" w14:textId="0ABA8187" w:rsidR="00C91F38" w:rsidRDefault="00C91F38" w:rsidP="00C91F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Тюрина Л.А., Калинина ЕС. Приняли участие в </w:t>
      </w:r>
      <w:proofErr w:type="spellStart"/>
      <w:r w:rsidRPr="00C91F38">
        <w:rPr>
          <w:rFonts w:ascii="Times New Roman" w:eastAsia="Times New Roman" w:hAnsi="Times New Roman" w:cs="Times New Roman"/>
          <w:sz w:val="28"/>
          <w:szCs w:val="28"/>
        </w:rPr>
        <w:t>Вебинар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91F38">
        <w:rPr>
          <w:rFonts w:ascii="Times New Roman" w:eastAsia="Times New Roman" w:hAnsi="Times New Roman" w:cs="Times New Roman"/>
          <w:sz w:val="28"/>
          <w:szCs w:val="28"/>
        </w:rPr>
        <w:t xml:space="preserve">«Современные подходы к проектированию дополнительных общеобразовательных общеразвивающих программ», </w:t>
      </w:r>
      <w:proofErr w:type="gramStart"/>
      <w:r w:rsidRPr="00C91F38">
        <w:rPr>
          <w:rFonts w:ascii="Times New Roman" w:eastAsia="Times New Roman" w:hAnsi="Times New Roman" w:cs="Times New Roman"/>
          <w:sz w:val="28"/>
          <w:szCs w:val="28"/>
        </w:rPr>
        <w:t>проводим</w:t>
      </w:r>
      <w:r>
        <w:rPr>
          <w:rFonts w:ascii="Times New Roman" w:eastAsia="Times New Roman" w:hAnsi="Times New Roman" w:cs="Times New Roman"/>
          <w:sz w:val="28"/>
          <w:szCs w:val="28"/>
        </w:rPr>
        <w:t>ом</w:t>
      </w:r>
      <w:proofErr w:type="gramEnd"/>
      <w:r w:rsidRPr="00C91F38">
        <w:rPr>
          <w:rFonts w:ascii="Times New Roman" w:eastAsia="Times New Roman" w:hAnsi="Times New Roman" w:cs="Times New Roman"/>
          <w:sz w:val="28"/>
          <w:szCs w:val="28"/>
        </w:rPr>
        <w:t xml:space="preserve"> БУООДПО «Институт развития образования».</w:t>
      </w:r>
    </w:p>
    <w:p w14:paraId="077B0005" w14:textId="6BAFB7D2" w:rsidR="00C91F38" w:rsidRPr="00C91F38" w:rsidRDefault="00C91F38" w:rsidP="00C91F3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Тюрина приняла участие в </w:t>
      </w:r>
      <w:proofErr w:type="spellStart"/>
      <w:r w:rsidRPr="00C91F38">
        <w:rPr>
          <w:rFonts w:ascii="Times New Roman" w:eastAsia="Times New Roman" w:hAnsi="Times New Roman" w:cs="Times New Roman"/>
          <w:sz w:val="28"/>
          <w:szCs w:val="28"/>
        </w:rPr>
        <w:t>Вебинар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spellEnd"/>
      <w:r w:rsidRPr="00C91F3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gramStart"/>
      <w:r w:rsidRPr="00C91F38">
        <w:rPr>
          <w:rFonts w:ascii="Times New Roman" w:eastAsia="Times New Roman" w:hAnsi="Times New Roman" w:cs="Times New Roman"/>
          <w:sz w:val="28"/>
          <w:szCs w:val="28"/>
        </w:rPr>
        <w:t>проводим</w:t>
      </w:r>
      <w:r>
        <w:rPr>
          <w:rFonts w:ascii="Times New Roman" w:eastAsia="Times New Roman" w:hAnsi="Times New Roman" w:cs="Times New Roman"/>
          <w:sz w:val="28"/>
          <w:szCs w:val="28"/>
        </w:rPr>
        <w:t>ом</w:t>
      </w:r>
      <w:proofErr w:type="gramEnd"/>
      <w:r w:rsidRPr="00C91F38">
        <w:rPr>
          <w:rFonts w:ascii="Times New Roman" w:eastAsia="Times New Roman" w:hAnsi="Times New Roman" w:cs="Times New Roman"/>
          <w:sz w:val="28"/>
          <w:szCs w:val="28"/>
        </w:rPr>
        <w:t xml:space="preserve"> Московской городской организацией Общероссийского Профсоюза образования на тему: «Финансовая и правовая грамотность молодого педагога»</w:t>
      </w:r>
    </w:p>
    <w:p w14:paraId="0555ED60" w14:textId="3CE3DCD8" w:rsidR="00D75C3C" w:rsidRDefault="00C91F38" w:rsidP="00845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1F38">
        <w:rPr>
          <w:rFonts w:ascii="Times New Roman" w:eastAsia="Times New Roman" w:hAnsi="Times New Roman" w:cs="Times New Roman"/>
          <w:sz w:val="28"/>
          <w:szCs w:val="28"/>
        </w:rPr>
        <w:t>Калинина Е.С., Лякишева Г.А приняли участие в Семинар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91F38">
        <w:rPr>
          <w:rFonts w:ascii="Times New Roman" w:eastAsia="Times New Roman" w:hAnsi="Times New Roman" w:cs="Times New Roman"/>
          <w:sz w:val="28"/>
          <w:szCs w:val="28"/>
        </w:rPr>
        <w:t>, проводим</w:t>
      </w:r>
      <w:r>
        <w:rPr>
          <w:rFonts w:ascii="Times New Roman" w:eastAsia="Times New Roman" w:hAnsi="Times New Roman" w:cs="Times New Roman"/>
          <w:sz w:val="28"/>
          <w:szCs w:val="28"/>
        </w:rPr>
        <w:t>ом</w:t>
      </w:r>
      <w:r w:rsidRPr="00C91F38">
        <w:rPr>
          <w:rFonts w:ascii="Times New Roman" w:eastAsia="Times New Roman" w:hAnsi="Times New Roman" w:cs="Times New Roman"/>
          <w:sz w:val="28"/>
          <w:szCs w:val="28"/>
        </w:rPr>
        <w:t xml:space="preserve"> Управлением общего образования Орловского муниципального округа на тему: «Организация </w:t>
      </w:r>
      <w:proofErr w:type="gramStart"/>
      <w:r w:rsidRPr="00C91F38">
        <w:rPr>
          <w:rFonts w:ascii="Times New Roman" w:eastAsia="Times New Roman" w:hAnsi="Times New Roman" w:cs="Times New Roman"/>
          <w:sz w:val="28"/>
          <w:szCs w:val="28"/>
        </w:rPr>
        <w:t>работы открытия первичного отделения Российского движения детей</w:t>
      </w:r>
      <w:proofErr w:type="gramEnd"/>
      <w:r w:rsidRPr="00C91F38">
        <w:rPr>
          <w:rFonts w:ascii="Times New Roman" w:eastAsia="Times New Roman" w:hAnsi="Times New Roman" w:cs="Times New Roman"/>
          <w:sz w:val="28"/>
          <w:szCs w:val="28"/>
        </w:rPr>
        <w:t xml:space="preserve"> и молодёжи «Движение Первых» в общеобразовательных учреждениях округа»</w:t>
      </w:r>
      <w:r w:rsidR="002D6608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4BD5F7A5" w14:textId="5143E847" w:rsidR="002D6608" w:rsidRPr="002D6608" w:rsidRDefault="002D6608" w:rsidP="002D66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6608">
        <w:rPr>
          <w:rFonts w:ascii="Times New Roman" w:eastAsia="Times New Roman" w:hAnsi="Times New Roman" w:cs="Times New Roman"/>
          <w:sz w:val="28"/>
          <w:szCs w:val="28"/>
        </w:rPr>
        <w:t>Орлова В.А., Тюрина Л.А. приняли участие в Областно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2D6608">
        <w:rPr>
          <w:rFonts w:ascii="Times New Roman" w:eastAsia="Times New Roman" w:hAnsi="Times New Roman" w:cs="Times New Roman"/>
          <w:sz w:val="28"/>
          <w:szCs w:val="28"/>
        </w:rPr>
        <w:t xml:space="preserve"> семинар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2D66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2D6608">
        <w:rPr>
          <w:rFonts w:ascii="Times New Roman" w:eastAsia="Times New Roman" w:hAnsi="Times New Roman" w:cs="Times New Roman"/>
          <w:sz w:val="28"/>
          <w:szCs w:val="28"/>
        </w:rPr>
        <w:t xml:space="preserve"> практикум</w:t>
      </w:r>
      <w:r>
        <w:rPr>
          <w:rFonts w:ascii="Times New Roman" w:eastAsia="Times New Roman" w:hAnsi="Times New Roman" w:cs="Times New Roman"/>
          <w:sz w:val="28"/>
          <w:szCs w:val="28"/>
        </w:rPr>
        <w:t>е «Дополнительная общеобразова</w:t>
      </w:r>
      <w:r w:rsidRPr="002D6608">
        <w:rPr>
          <w:rFonts w:ascii="Times New Roman" w:eastAsia="Times New Roman" w:hAnsi="Times New Roman" w:cs="Times New Roman"/>
          <w:sz w:val="28"/>
          <w:szCs w:val="28"/>
        </w:rPr>
        <w:t>тельная общеразвивающая программа как инструм</w:t>
      </w:r>
      <w:r>
        <w:rPr>
          <w:rFonts w:ascii="Times New Roman" w:eastAsia="Times New Roman" w:hAnsi="Times New Roman" w:cs="Times New Roman"/>
          <w:sz w:val="28"/>
          <w:szCs w:val="28"/>
        </w:rPr>
        <w:t>ент оценки качества дополнитель</w:t>
      </w:r>
      <w:r w:rsidRPr="002D6608">
        <w:rPr>
          <w:rFonts w:ascii="Times New Roman" w:eastAsia="Times New Roman" w:hAnsi="Times New Roman" w:cs="Times New Roman"/>
          <w:sz w:val="28"/>
          <w:szCs w:val="28"/>
        </w:rPr>
        <w:t>ного образования детей»</w:t>
      </w:r>
      <w:r>
        <w:rPr>
          <w:rFonts w:ascii="Times New Roman" w:eastAsia="Times New Roman" w:hAnsi="Times New Roman" w:cs="Times New Roman"/>
          <w:sz w:val="28"/>
          <w:szCs w:val="28"/>
        </w:rPr>
        <w:t>, проводимом</w:t>
      </w:r>
      <w:r w:rsidRPr="002D66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БУООДПО «Институт развития обра</w:t>
      </w:r>
      <w:r w:rsidRPr="002D6608">
        <w:rPr>
          <w:rFonts w:ascii="Times New Roman" w:eastAsia="Times New Roman" w:hAnsi="Times New Roman" w:cs="Times New Roman"/>
          <w:sz w:val="28"/>
          <w:szCs w:val="28"/>
        </w:rPr>
        <w:t>зования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» и МБУ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Центр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детского твор</w:t>
      </w:r>
      <w:r w:rsidRPr="002D6608">
        <w:rPr>
          <w:rFonts w:ascii="Times New Roman" w:eastAsia="Times New Roman" w:hAnsi="Times New Roman" w:cs="Times New Roman"/>
          <w:sz w:val="28"/>
          <w:szCs w:val="28"/>
        </w:rPr>
        <w:t>чества №5 г. Орла».</w:t>
      </w:r>
    </w:p>
    <w:p w14:paraId="6794FACC" w14:textId="45BD0387" w:rsidR="002D6608" w:rsidRPr="002D6608" w:rsidRDefault="00D445A8" w:rsidP="002D660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6608">
        <w:rPr>
          <w:rFonts w:ascii="Times New Roman" w:eastAsia="Times New Roman" w:hAnsi="Times New Roman" w:cs="Times New Roman"/>
          <w:sz w:val="28"/>
          <w:szCs w:val="28"/>
        </w:rPr>
        <w:t>Тюрина Л.А.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C91F38">
        <w:rPr>
          <w:rFonts w:ascii="Times New Roman" w:eastAsia="Times New Roman" w:hAnsi="Times New Roman" w:cs="Times New Roman"/>
          <w:sz w:val="28"/>
          <w:szCs w:val="28"/>
        </w:rPr>
        <w:t>Калинина Е.С.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приняли участие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2D6608" w:rsidRPr="002D6608">
        <w:rPr>
          <w:rFonts w:ascii="Times New Roman" w:eastAsia="Times New Roman" w:hAnsi="Times New Roman" w:cs="Times New Roman"/>
          <w:sz w:val="28"/>
          <w:szCs w:val="28"/>
        </w:rPr>
        <w:t>ебинар</w:t>
      </w:r>
      <w:r w:rsidR="002D6608">
        <w:rPr>
          <w:rFonts w:ascii="Times New Roman" w:eastAsia="Times New Roman" w:hAnsi="Times New Roman" w:cs="Times New Roman"/>
          <w:sz w:val="28"/>
          <w:szCs w:val="28"/>
        </w:rPr>
        <w:t>е</w:t>
      </w:r>
      <w:proofErr w:type="spellEnd"/>
      <w:r w:rsidR="002D6608">
        <w:rPr>
          <w:rFonts w:ascii="Times New Roman" w:eastAsia="Times New Roman" w:hAnsi="Times New Roman" w:cs="Times New Roman"/>
          <w:sz w:val="28"/>
          <w:szCs w:val="28"/>
        </w:rPr>
        <w:t xml:space="preserve"> «Целевая модель развития регио</w:t>
      </w:r>
      <w:r w:rsidR="002D6608" w:rsidRPr="002D6608">
        <w:rPr>
          <w:rFonts w:ascii="Times New Roman" w:eastAsia="Times New Roman" w:hAnsi="Times New Roman" w:cs="Times New Roman"/>
          <w:sz w:val="28"/>
          <w:szCs w:val="28"/>
        </w:rPr>
        <w:t>нальны</w:t>
      </w:r>
      <w:r w:rsidR="002D6608">
        <w:rPr>
          <w:rFonts w:ascii="Times New Roman" w:eastAsia="Times New Roman" w:hAnsi="Times New Roman" w:cs="Times New Roman"/>
          <w:sz w:val="28"/>
          <w:szCs w:val="28"/>
        </w:rPr>
        <w:t>х систем дополнительного образо</w:t>
      </w:r>
      <w:r w:rsidR="002D6608" w:rsidRPr="002D6608">
        <w:rPr>
          <w:rFonts w:ascii="Times New Roman" w:eastAsia="Times New Roman" w:hAnsi="Times New Roman" w:cs="Times New Roman"/>
          <w:sz w:val="28"/>
          <w:szCs w:val="28"/>
        </w:rPr>
        <w:t>вания детей в условиях социального заказа и удовлетворённость родителей (законных предст</w:t>
      </w:r>
      <w:r w:rsidR="002D6608">
        <w:rPr>
          <w:rFonts w:ascii="Times New Roman" w:eastAsia="Times New Roman" w:hAnsi="Times New Roman" w:cs="Times New Roman"/>
          <w:sz w:val="28"/>
          <w:szCs w:val="28"/>
        </w:rPr>
        <w:t xml:space="preserve">авителей) </w:t>
      </w:r>
      <w:r w:rsidR="002D6608">
        <w:rPr>
          <w:rFonts w:ascii="Times New Roman" w:eastAsia="Times New Roman" w:hAnsi="Times New Roman" w:cs="Times New Roman"/>
          <w:sz w:val="28"/>
          <w:szCs w:val="28"/>
        </w:rPr>
        <w:lastRenderedPageBreak/>
        <w:t>дополнительным образо</w:t>
      </w:r>
      <w:r w:rsidR="002D6608" w:rsidRPr="002D6608">
        <w:rPr>
          <w:rFonts w:ascii="Times New Roman" w:eastAsia="Times New Roman" w:hAnsi="Times New Roman" w:cs="Times New Roman"/>
          <w:sz w:val="28"/>
          <w:szCs w:val="28"/>
        </w:rPr>
        <w:t xml:space="preserve">ванием», </w:t>
      </w:r>
      <w:proofErr w:type="gramStart"/>
      <w:r w:rsidR="002D6608" w:rsidRPr="002D6608">
        <w:rPr>
          <w:rFonts w:ascii="Times New Roman" w:eastAsia="Times New Roman" w:hAnsi="Times New Roman" w:cs="Times New Roman"/>
          <w:sz w:val="28"/>
          <w:szCs w:val="28"/>
        </w:rPr>
        <w:t>проводим</w:t>
      </w:r>
      <w:r w:rsidR="002D6608">
        <w:rPr>
          <w:rFonts w:ascii="Times New Roman" w:eastAsia="Times New Roman" w:hAnsi="Times New Roman" w:cs="Times New Roman"/>
          <w:sz w:val="28"/>
          <w:szCs w:val="28"/>
        </w:rPr>
        <w:t>ом</w:t>
      </w:r>
      <w:proofErr w:type="gramEnd"/>
      <w:r w:rsidR="002D6608">
        <w:rPr>
          <w:rFonts w:ascii="Times New Roman" w:eastAsia="Times New Roman" w:hAnsi="Times New Roman" w:cs="Times New Roman"/>
          <w:sz w:val="28"/>
          <w:szCs w:val="28"/>
        </w:rPr>
        <w:t xml:space="preserve"> ФГБУК «Всерос</w:t>
      </w:r>
      <w:r w:rsidR="002D6608" w:rsidRPr="002D6608">
        <w:rPr>
          <w:rFonts w:ascii="Times New Roman" w:eastAsia="Times New Roman" w:hAnsi="Times New Roman" w:cs="Times New Roman"/>
          <w:sz w:val="28"/>
          <w:szCs w:val="28"/>
        </w:rPr>
        <w:t>сийский Центр развития художественного творчества и гуманитарных наук».</w:t>
      </w:r>
    </w:p>
    <w:p w14:paraId="76625951" w14:textId="13AB9528" w:rsidR="00AF488F" w:rsidRPr="00AF488F" w:rsidRDefault="00AF488F" w:rsidP="00845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F488F">
        <w:rPr>
          <w:rFonts w:ascii="Times New Roman" w:eastAsia="Times New Roman" w:hAnsi="Times New Roman" w:cs="Times New Roman"/>
          <w:sz w:val="28"/>
          <w:szCs w:val="28"/>
        </w:rPr>
        <w:t>Одним из направлений работы Педагогов Центра является участие в работе жюри муниципальных конкурсов, организованных Управлением общего образования, физической культуры и спорта округа.</w:t>
      </w:r>
    </w:p>
    <w:p w14:paraId="30376AE3" w14:textId="5B604F7B" w:rsidR="00C953DE" w:rsidRPr="00C953DE" w:rsidRDefault="00C953DE" w:rsidP="00845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26971">
        <w:rPr>
          <w:rFonts w:ascii="Times New Roman" w:eastAsia="Times New Roman" w:hAnsi="Times New Roman" w:cs="Times New Roman"/>
          <w:sz w:val="28"/>
          <w:szCs w:val="28"/>
        </w:rPr>
        <w:t xml:space="preserve">Врио директора Егурнова Е.Е. являлась </w:t>
      </w:r>
      <w:r w:rsidRPr="00C953DE">
        <w:rPr>
          <w:rFonts w:ascii="Times New Roman" w:eastAsia="Times New Roman" w:hAnsi="Times New Roman" w:cs="Times New Roman"/>
          <w:sz w:val="28"/>
          <w:szCs w:val="28"/>
        </w:rPr>
        <w:t xml:space="preserve">членом жюри многих муниципальных конкурсов таких как: муниципальная деловая игра «Пионерский огонек», муниципальный этап областного смотра-конкурса «Лучший юнармейский отряд Орловской области»,  муниципальный этап областного конкурса «Лучший юнармеец Орловской области», </w:t>
      </w:r>
      <w:r w:rsidR="00A76943" w:rsidRPr="00A76943">
        <w:rPr>
          <w:rFonts w:ascii="Times New Roman" w:eastAsia="Times New Roman" w:hAnsi="Times New Roman" w:cs="Times New Roman"/>
          <w:sz w:val="28"/>
          <w:szCs w:val="28"/>
        </w:rPr>
        <w:t>заочн</w:t>
      </w:r>
      <w:r w:rsidR="00A76943">
        <w:rPr>
          <w:rFonts w:ascii="Times New Roman" w:eastAsia="Times New Roman" w:hAnsi="Times New Roman" w:cs="Times New Roman"/>
          <w:sz w:val="28"/>
          <w:szCs w:val="28"/>
        </w:rPr>
        <w:t>ый</w:t>
      </w:r>
      <w:r w:rsidR="00A76943" w:rsidRPr="00A76943">
        <w:rPr>
          <w:rFonts w:ascii="Times New Roman" w:eastAsia="Times New Roman" w:hAnsi="Times New Roman" w:cs="Times New Roman"/>
          <w:sz w:val="28"/>
          <w:szCs w:val="28"/>
        </w:rPr>
        <w:t xml:space="preserve"> фотоконкурс «Любимый учитель глазами ребёнка», посвящённ</w:t>
      </w:r>
      <w:r w:rsidR="00A76943">
        <w:rPr>
          <w:rFonts w:ascii="Times New Roman" w:eastAsia="Times New Roman" w:hAnsi="Times New Roman" w:cs="Times New Roman"/>
          <w:sz w:val="28"/>
          <w:szCs w:val="28"/>
        </w:rPr>
        <w:t>ый</w:t>
      </w:r>
      <w:r w:rsidR="00A76943" w:rsidRPr="00A76943">
        <w:rPr>
          <w:rFonts w:ascii="Times New Roman" w:eastAsia="Times New Roman" w:hAnsi="Times New Roman" w:cs="Times New Roman"/>
          <w:sz w:val="28"/>
          <w:szCs w:val="28"/>
        </w:rPr>
        <w:t xml:space="preserve"> Году педагога и наставника</w:t>
      </w:r>
      <w:r w:rsidR="00A76943">
        <w:rPr>
          <w:rFonts w:ascii="Times New Roman" w:eastAsia="Times New Roman" w:hAnsi="Times New Roman" w:cs="Times New Roman"/>
          <w:sz w:val="28"/>
          <w:szCs w:val="28"/>
        </w:rPr>
        <w:t>.</w:t>
      </w:r>
      <w:r w:rsidR="00A76943" w:rsidRPr="00A769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76943">
        <w:rPr>
          <w:rFonts w:ascii="Times New Roman" w:eastAsia="Times New Roman" w:hAnsi="Times New Roman" w:cs="Times New Roman"/>
          <w:sz w:val="28"/>
          <w:szCs w:val="28"/>
        </w:rPr>
        <w:t>П</w:t>
      </w:r>
      <w:r w:rsidR="003D327C">
        <w:rPr>
          <w:rFonts w:ascii="Times New Roman" w:eastAsia="Times New Roman" w:hAnsi="Times New Roman" w:cs="Times New Roman"/>
          <w:sz w:val="28"/>
          <w:szCs w:val="28"/>
        </w:rPr>
        <w:t xml:space="preserve">риняла участие </w:t>
      </w:r>
      <w:r w:rsidR="003D327C" w:rsidRPr="003D327C">
        <w:rPr>
          <w:rFonts w:ascii="Times New Roman" w:eastAsia="Times New Roman" w:hAnsi="Times New Roman" w:cs="Times New Roman"/>
          <w:sz w:val="28"/>
          <w:szCs w:val="28"/>
        </w:rPr>
        <w:t>в жюри областного фестиваля студенческого творчества «Золотая осень – 2023»</w:t>
      </w:r>
      <w:r w:rsidR="003D327C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1380906A" w14:textId="54D3DBB4" w:rsidR="00F979A8" w:rsidRPr="00C953DE" w:rsidRDefault="008D2B25" w:rsidP="00845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53DE">
        <w:rPr>
          <w:rFonts w:ascii="Times New Roman" w:eastAsia="Times New Roman" w:hAnsi="Times New Roman" w:cs="Times New Roman"/>
          <w:sz w:val="28"/>
          <w:szCs w:val="28"/>
        </w:rPr>
        <w:t>Тюрина Л.А</w:t>
      </w:r>
      <w:r w:rsidR="00103836" w:rsidRPr="00C953D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953DE">
        <w:rPr>
          <w:rFonts w:ascii="Times New Roman" w:eastAsia="Times New Roman" w:hAnsi="Times New Roman" w:cs="Times New Roman"/>
          <w:sz w:val="28"/>
          <w:szCs w:val="28"/>
        </w:rPr>
        <w:t xml:space="preserve"> приняла участие в жюри муниципальн</w:t>
      </w:r>
      <w:r w:rsidR="00103836" w:rsidRPr="00C953DE">
        <w:rPr>
          <w:rFonts w:ascii="Times New Roman" w:eastAsia="Times New Roman" w:hAnsi="Times New Roman" w:cs="Times New Roman"/>
          <w:sz w:val="28"/>
          <w:szCs w:val="28"/>
        </w:rPr>
        <w:t>ых</w:t>
      </w:r>
      <w:r w:rsidRPr="00C953DE">
        <w:rPr>
          <w:rFonts w:ascii="Times New Roman" w:eastAsia="Times New Roman" w:hAnsi="Times New Roman" w:cs="Times New Roman"/>
          <w:sz w:val="28"/>
          <w:szCs w:val="28"/>
        </w:rPr>
        <w:t xml:space="preserve"> конкурс</w:t>
      </w:r>
      <w:r w:rsidR="00103836" w:rsidRPr="00C953DE">
        <w:rPr>
          <w:rFonts w:ascii="Times New Roman" w:eastAsia="Times New Roman" w:hAnsi="Times New Roman" w:cs="Times New Roman"/>
          <w:sz w:val="28"/>
          <w:szCs w:val="28"/>
        </w:rPr>
        <w:t>ов:</w:t>
      </w:r>
      <w:r w:rsidRPr="00C953DE">
        <w:rPr>
          <w:rFonts w:ascii="Times New Roman" w:eastAsia="Times New Roman" w:hAnsi="Times New Roman" w:cs="Times New Roman"/>
          <w:sz w:val="28"/>
          <w:szCs w:val="28"/>
        </w:rPr>
        <w:t xml:space="preserve"> детского изобразительного и декоративно-прикладного творчеств</w:t>
      </w:r>
      <w:r w:rsidR="00103836" w:rsidRPr="00C953DE">
        <w:rPr>
          <w:rFonts w:ascii="Times New Roman" w:eastAsia="Times New Roman" w:hAnsi="Times New Roman" w:cs="Times New Roman"/>
          <w:sz w:val="28"/>
          <w:szCs w:val="28"/>
        </w:rPr>
        <w:t>а «Да не прервётся наша память» и</w:t>
      </w:r>
      <w:r w:rsidRPr="00C953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03836" w:rsidRPr="00C953DE">
        <w:rPr>
          <w:rFonts w:ascii="Times New Roman" w:eastAsia="Times New Roman" w:hAnsi="Times New Roman" w:cs="Times New Roman"/>
          <w:sz w:val="28"/>
          <w:szCs w:val="28"/>
        </w:rPr>
        <w:t xml:space="preserve">медиатворчества «По страницам Сталинградской битвы», </w:t>
      </w:r>
      <w:r w:rsidRPr="00C953DE">
        <w:rPr>
          <w:rFonts w:ascii="Times New Roman" w:eastAsia="Times New Roman" w:hAnsi="Times New Roman" w:cs="Times New Roman"/>
          <w:sz w:val="28"/>
          <w:szCs w:val="28"/>
        </w:rPr>
        <w:t>посвящённ</w:t>
      </w:r>
      <w:r w:rsidR="00103836" w:rsidRPr="00C953DE">
        <w:rPr>
          <w:rFonts w:ascii="Times New Roman" w:eastAsia="Times New Roman" w:hAnsi="Times New Roman" w:cs="Times New Roman"/>
          <w:sz w:val="28"/>
          <w:szCs w:val="28"/>
        </w:rPr>
        <w:t>ых</w:t>
      </w:r>
      <w:r w:rsidRPr="00C953DE">
        <w:rPr>
          <w:rFonts w:ascii="Times New Roman" w:eastAsia="Times New Roman" w:hAnsi="Times New Roman" w:cs="Times New Roman"/>
          <w:sz w:val="28"/>
          <w:szCs w:val="28"/>
        </w:rPr>
        <w:t xml:space="preserve"> 80-летию  Победы в Сталинградской битве, </w:t>
      </w:r>
      <w:r w:rsidR="00C953DE" w:rsidRPr="00C953DE">
        <w:rPr>
          <w:rFonts w:ascii="Times New Roman" w:eastAsia="Times New Roman" w:hAnsi="Times New Roman" w:cs="Times New Roman"/>
          <w:sz w:val="28"/>
          <w:szCs w:val="28"/>
        </w:rPr>
        <w:t xml:space="preserve">конкурса детского декоративно-прикладного творчества и детского рисунка по тематике «Предупреждение пожаров и безопасность жизнедеятельности», </w:t>
      </w:r>
      <w:r w:rsidR="00103836" w:rsidRPr="00C953DE">
        <w:rPr>
          <w:rFonts w:ascii="Times New Roman" w:eastAsia="Times New Roman" w:hAnsi="Times New Roman" w:cs="Times New Roman"/>
          <w:sz w:val="28"/>
          <w:szCs w:val="28"/>
        </w:rPr>
        <w:t>муниципального этапа областного конкурса «Созвездие игры», муниципального этапа областного конкурса «Пионер года - 2023»</w:t>
      </w:r>
      <w:r w:rsidR="00C26971" w:rsidRPr="00C953DE">
        <w:rPr>
          <w:rFonts w:ascii="Times New Roman" w:eastAsia="Times New Roman" w:hAnsi="Times New Roman" w:cs="Times New Roman"/>
          <w:sz w:val="28"/>
          <w:szCs w:val="28"/>
        </w:rPr>
        <w:t>, конкурса творческих работ «Пионерии 100», конкурса видеороликов и презентаций «Педагог +», деловой игры «Пионерский огонек»</w:t>
      </w:r>
      <w:r w:rsidR="006F53C8">
        <w:rPr>
          <w:rFonts w:ascii="Times New Roman" w:eastAsia="Times New Roman" w:hAnsi="Times New Roman" w:cs="Times New Roman"/>
          <w:sz w:val="28"/>
          <w:szCs w:val="28"/>
        </w:rPr>
        <w:t>, м</w:t>
      </w:r>
      <w:r w:rsidR="006F53C8" w:rsidRPr="006F53C8">
        <w:rPr>
          <w:rFonts w:ascii="Times New Roman" w:eastAsia="Times New Roman" w:hAnsi="Times New Roman" w:cs="Times New Roman"/>
          <w:sz w:val="28"/>
          <w:szCs w:val="28"/>
        </w:rPr>
        <w:t>униципального этапа</w:t>
      </w:r>
      <w:r w:rsidR="006F53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53C8" w:rsidRPr="006F53C8">
        <w:rPr>
          <w:rFonts w:ascii="Times New Roman" w:eastAsia="Times New Roman" w:hAnsi="Times New Roman" w:cs="Times New Roman"/>
          <w:sz w:val="28"/>
          <w:szCs w:val="28"/>
        </w:rPr>
        <w:t>Всероссийского конкурса хоровых и вокальных коллективов</w:t>
      </w:r>
      <w:r w:rsidR="00C26971" w:rsidRPr="00C953DE">
        <w:rPr>
          <w:rFonts w:ascii="Times New Roman" w:eastAsia="Times New Roman" w:hAnsi="Times New Roman" w:cs="Times New Roman"/>
          <w:sz w:val="28"/>
          <w:szCs w:val="28"/>
        </w:rPr>
        <w:t xml:space="preserve"> и многих других.</w:t>
      </w:r>
      <w:r w:rsidR="003D327C">
        <w:rPr>
          <w:rFonts w:ascii="Times New Roman" w:eastAsia="Times New Roman" w:hAnsi="Times New Roman" w:cs="Times New Roman"/>
          <w:sz w:val="28"/>
          <w:szCs w:val="28"/>
        </w:rPr>
        <w:t xml:space="preserve"> Приняла участие </w:t>
      </w:r>
      <w:r w:rsidR="003D327C" w:rsidRPr="003D327C">
        <w:rPr>
          <w:rFonts w:ascii="Times New Roman" w:eastAsia="Times New Roman" w:hAnsi="Times New Roman" w:cs="Times New Roman"/>
          <w:sz w:val="28"/>
          <w:szCs w:val="28"/>
        </w:rPr>
        <w:t>в жюри областного фестиваля студенческого творчества «Золотая осень – 2023»</w:t>
      </w:r>
    </w:p>
    <w:p w14:paraId="398AB99E" w14:textId="1BC50429" w:rsidR="00103836" w:rsidRPr="00C953DE" w:rsidRDefault="00103836" w:rsidP="0084587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3DE">
        <w:rPr>
          <w:rFonts w:ascii="Times New Roman" w:eastAsia="Calibri" w:hAnsi="Times New Roman" w:cs="Times New Roman"/>
          <w:sz w:val="28"/>
          <w:szCs w:val="28"/>
        </w:rPr>
        <w:t xml:space="preserve">Лякишева Г.А. </w:t>
      </w:r>
      <w:r w:rsidRPr="00C953DE">
        <w:rPr>
          <w:rFonts w:ascii="Times New Roman" w:eastAsia="Times New Roman" w:hAnsi="Times New Roman" w:cs="Times New Roman"/>
          <w:sz w:val="28"/>
          <w:szCs w:val="28"/>
        </w:rPr>
        <w:t>приняла участие в жюри муниципальных конкурсов: муниципальн</w:t>
      </w:r>
      <w:r w:rsidR="00C26971" w:rsidRPr="00C953DE">
        <w:rPr>
          <w:rFonts w:ascii="Times New Roman" w:eastAsia="Times New Roman" w:hAnsi="Times New Roman" w:cs="Times New Roman"/>
          <w:sz w:val="28"/>
          <w:szCs w:val="28"/>
        </w:rPr>
        <w:t>ого этапа областного конкурса «</w:t>
      </w:r>
      <w:r w:rsidRPr="00C953DE">
        <w:rPr>
          <w:rFonts w:ascii="Times New Roman" w:eastAsia="Times New Roman" w:hAnsi="Times New Roman" w:cs="Times New Roman"/>
          <w:sz w:val="28"/>
          <w:szCs w:val="28"/>
        </w:rPr>
        <w:t xml:space="preserve">Созвездие игры», </w:t>
      </w:r>
      <w:r w:rsidR="00C26971" w:rsidRPr="00C953DE">
        <w:rPr>
          <w:rFonts w:ascii="Times New Roman" w:eastAsia="Times New Roman" w:hAnsi="Times New Roman" w:cs="Times New Roman"/>
          <w:sz w:val="28"/>
          <w:szCs w:val="28"/>
        </w:rPr>
        <w:t>творческих работ «Пионерии 100», видеороликов и презентаций «Педагог +», муниципального этапа областного смотра-конкурса «Лучший юнармейский отряд Орловской области»,  муниципального этапа областного конкурса «Лучший юнармеец Орловской области» и др.</w:t>
      </w:r>
    </w:p>
    <w:p w14:paraId="7D78C7DC" w14:textId="094CB443" w:rsidR="008D2B25" w:rsidRPr="00C953DE" w:rsidRDefault="008D2B25" w:rsidP="0084587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3DE">
        <w:rPr>
          <w:rFonts w:ascii="Times New Roman" w:eastAsia="Calibri" w:hAnsi="Times New Roman" w:cs="Times New Roman"/>
          <w:sz w:val="28"/>
          <w:szCs w:val="28"/>
        </w:rPr>
        <w:t>Калинина Е.</w:t>
      </w:r>
      <w:proofErr w:type="gramStart"/>
      <w:r w:rsidRPr="00C953DE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C953D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C953DE">
        <w:rPr>
          <w:rFonts w:ascii="Times New Roman" w:eastAsia="Calibri" w:hAnsi="Times New Roman" w:cs="Times New Roman"/>
          <w:sz w:val="28"/>
          <w:szCs w:val="28"/>
        </w:rPr>
        <w:t>приняла</w:t>
      </w:r>
      <w:proofErr w:type="gramEnd"/>
      <w:r w:rsidRPr="00C953DE">
        <w:rPr>
          <w:rFonts w:ascii="Times New Roman" w:eastAsia="Calibri" w:hAnsi="Times New Roman" w:cs="Times New Roman"/>
          <w:sz w:val="28"/>
          <w:szCs w:val="28"/>
        </w:rPr>
        <w:t xml:space="preserve"> участие в жюри муниципальн</w:t>
      </w:r>
      <w:r w:rsidR="00103836" w:rsidRPr="00C953DE">
        <w:rPr>
          <w:rFonts w:ascii="Times New Roman" w:eastAsia="Calibri" w:hAnsi="Times New Roman" w:cs="Times New Roman"/>
          <w:sz w:val="28"/>
          <w:szCs w:val="28"/>
        </w:rPr>
        <w:t>ых</w:t>
      </w:r>
      <w:r w:rsidRPr="00C953DE">
        <w:rPr>
          <w:rFonts w:ascii="Times New Roman" w:eastAsia="Calibri" w:hAnsi="Times New Roman" w:cs="Times New Roman"/>
          <w:sz w:val="28"/>
          <w:szCs w:val="28"/>
        </w:rPr>
        <w:t xml:space="preserve"> конкурс</w:t>
      </w:r>
      <w:r w:rsidR="00103836" w:rsidRPr="00C953DE">
        <w:rPr>
          <w:rFonts w:ascii="Times New Roman" w:eastAsia="Calibri" w:hAnsi="Times New Roman" w:cs="Times New Roman"/>
          <w:sz w:val="28"/>
          <w:szCs w:val="28"/>
        </w:rPr>
        <w:t>ов:</w:t>
      </w:r>
      <w:r w:rsidRPr="00C953DE">
        <w:rPr>
          <w:rFonts w:ascii="Times New Roman" w:eastAsia="Calibri" w:hAnsi="Times New Roman" w:cs="Times New Roman"/>
          <w:sz w:val="28"/>
          <w:szCs w:val="28"/>
        </w:rPr>
        <w:t xml:space="preserve"> медиатворчества «По страницам Сталинградской битвы», посвящённом 80-летию  Победы в Сталинградской битве</w:t>
      </w:r>
      <w:r w:rsidR="00103836" w:rsidRPr="00C953DE">
        <w:rPr>
          <w:rFonts w:ascii="Times New Roman" w:eastAsia="Calibri" w:hAnsi="Times New Roman" w:cs="Times New Roman"/>
          <w:sz w:val="28"/>
          <w:szCs w:val="28"/>
        </w:rPr>
        <w:t>, муниципальных этапов  конкурсов:  «Пионер года - 2023» , «Созвездие игры»</w:t>
      </w:r>
      <w:r w:rsidR="00305BB5" w:rsidRPr="00C953DE">
        <w:rPr>
          <w:rFonts w:ascii="Times New Roman" w:eastAsia="Calibri" w:hAnsi="Times New Roman" w:cs="Times New Roman"/>
          <w:sz w:val="28"/>
          <w:szCs w:val="28"/>
        </w:rPr>
        <w:t>.</w:t>
      </w:r>
      <w:r w:rsidRPr="00C953DE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14:paraId="1611506C" w14:textId="31470944" w:rsidR="00C953DE" w:rsidRDefault="008D2B25" w:rsidP="0084587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953DE">
        <w:rPr>
          <w:rFonts w:ascii="Times New Roman" w:eastAsia="Calibri" w:hAnsi="Times New Roman" w:cs="Times New Roman"/>
          <w:sz w:val="28"/>
          <w:szCs w:val="28"/>
        </w:rPr>
        <w:t>Третьякова В.А. приняла участие в жюри муниципальн</w:t>
      </w:r>
      <w:r w:rsidR="006D23E3" w:rsidRPr="00C953DE">
        <w:rPr>
          <w:rFonts w:ascii="Times New Roman" w:eastAsia="Calibri" w:hAnsi="Times New Roman" w:cs="Times New Roman"/>
          <w:sz w:val="28"/>
          <w:szCs w:val="28"/>
        </w:rPr>
        <w:t>ых</w:t>
      </w:r>
      <w:r w:rsidRPr="00C953DE">
        <w:rPr>
          <w:rFonts w:ascii="Times New Roman" w:eastAsia="Calibri" w:hAnsi="Times New Roman" w:cs="Times New Roman"/>
          <w:sz w:val="28"/>
          <w:szCs w:val="28"/>
        </w:rPr>
        <w:t xml:space="preserve"> конкурс</w:t>
      </w:r>
      <w:r w:rsidR="006D23E3" w:rsidRPr="00C953DE">
        <w:rPr>
          <w:rFonts w:ascii="Times New Roman" w:eastAsia="Calibri" w:hAnsi="Times New Roman" w:cs="Times New Roman"/>
          <w:sz w:val="28"/>
          <w:szCs w:val="28"/>
        </w:rPr>
        <w:t xml:space="preserve">ов: </w:t>
      </w:r>
      <w:r w:rsidRPr="00C953DE">
        <w:rPr>
          <w:rFonts w:ascii="Times New Roman" w:eastAsia="Calibri" w:hAnsi="Times New Roman" w:cs="Times New Roman"/>
          <w:sz w:val="28"/>
          <w:szCs w:val="28"/>
        </w:rPr>
        <w:t xml:space="preserve">  детского декоративно-прикладного творчества и детского рисунка по тематике «Предупреждение пожаров и безопасность жизнедеятельности»</w:t>
      </w:r>
      <w:r w:rsidR="006D23E3" w:rsidRPr="00C953DE">
        <w:rPr>
          <w:rFonts w:ascii="Times New Roman" w:eastAsia="Calibri" w:hAnsi="Times New Roman" w:cs="Times New Roman"/>
          <w:sz w:val="28"/>
          <w:szCs w:val="28"/>
        </w:rPr>
        <w:t>, конкурса творческих работ «Пионерии 100».</w:t>
      </w:r>
      <w:r w:rsidR="00C953DE" w:rsidRPr="00C953D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4D017B17" w14:textId="7039886A" w:rsidR="00096F94" w:rsidRPr="00096F94" w:rsidRDefault="00096F94" w:rsidP="0084587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Иванова И.Г. приняла участие в жюри Московской танцевальной олимпиады,  так же в танцевальном конкурсе «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Legends</w:t>
      </w:r>
      <w:r w:rsidRPr="00096F9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of</w:t>
      </w:r>
      <w:r w:rsidRPr="00096F9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en-US"/>
        </w:rPr>
        <w:t>dans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».</w:t>
      </w:r>
    </w:p>
    <w:p w14:paraId="23599BC2" w14:textId="77777777" w:rsidR="00103836" w:rsidRDefault="00103836" w:rsidP="0084587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1059EB3" w14:textId="77777777" w:rsidR="000E5249" w:rsidRPr="008164B2" w:rsidRDefault="000E5249" w:rsidP="003A53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Педагоги  Центра постоянно делятся опытом своей работы, проводя мастер-классы, выступают на семинарах различного уровня.</w:t>
      </w:r>
    </w:p>
    <w:p w14:paraId="4DC0AE0E" w14:textId="77777777" w:rsidR="00252F27" w:rsidRDefault="000E5249" w:rsidP="003A53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Педагогические работники  Центра публикуются в научно-методических сборниках; повышают  профессиональное мастерство, участвуя в областных </w:t>
      </w:r>
      <w:r w:rsidRPr="008164B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семинарах по направлениям деятельности, организуемых областным Дворцом пионеров и школьников им. </w:t>
      </w:r>
      <w:proofErr w:type="spellStart"/>
      <w:r w:rsidRPr="008164B2">
        <w:rPr>
          <w:rFonts w:ascii="Times New Roman" w:eastAsia="Calibri" w:hAnsi="Times New Roman" w:cs="Times New Roman"/>
          <w:sz w:val="28"/>
          <w:szCs w:val="28"/>
        </w:rPr>
        <w:t>Ю.А.Гагарина</w:t>
      </w:r>
      <w:proofErr w:type="spellEnd"/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; областным Центром детского (юношеского) технического творчества, туризма и экскурсий, а также повышают свою квалификацию на курсах в  БУ ОО ДПО «Институт развития образования». </w:t>
      </w:r>
    </w:p>
    <w:p w14:paraId="30793A4F" w14:textId="29CDB811" w:rsidR="00D72684" w:rsidRDefault="00D72684" w:rsidP="003A53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Третьякова В.А. приняла участие в о</w:t>
      </w:r>
      <w:r w:rsidRPr="00D72684">
        <w:rPr>
          <w:rFonts w:ascii="Times New Roman" w:eastAsia="Calibri" w:hAnsi="Times New Roman" w:cs="Times New Roman"/>
          <w:sz w:val="28"/>
          <w:szCs w:val="28"/>
        </w:rPr>
        <w:t>бластно</w:t>
      </w:r>
      <w:r>
        <w:rPr>
          <w:rFonts w:ascii="Times New Roman" w:eastAsia="Calibri" w:hAnsi="Times New Roman" w:cs="Times New Roman"/>
          <w:sz w:val="28"/>
          <w:szCs w:val="28"/>
        </w:rPr>
        <w:t>м</w:t>
      </w:r>
      <w:r w:rsidRPr="00D72684">
        <w:rPr>
          <w:rFonts w:ascii="Times New Roman" w:eastAsia="Calibri" w:hAnsi="Times New Roman" w:cs="Times New Roman"/>
          <w:sz w:val="28"/>
          <w:szCs w:val="28"/>
        </w:rPr>
        <w:t xml:space="preserve"> практико-ориентированн</w:t>
      </w:r>
      <w:r>
        <w:rPr>
          <w:rFonts w:ascii="Times New Roman" w:eastAsia="Calibri" w:hAnsi="Times New Roman" w:cs="Times New Roman"/>
          <w:sz w:val="28"/>
          <w:szCs w:val="28"/>
        </w:rPr>
        <w:t>ом</w:t>
      </w:r>
      <w:r w:rsidRPr="00D72684">
        <w:rPr>
          <w:rFonts w:ascii="Times New Roman" w:eastAsia="Calibri" w:hAnsi="Times New Roman" w:cs="Times New Roman"/>
          <w:sz w:val="28"/>
          <w:szCs w:val="28"/>
        </w:rPr>
        <w:t xml:space="preserve"> семинар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D72684">
        <w:rPr>
          <w:rFonts w:ascii="Times New Roman" w:eastAsia="Calibri" w:hAnsi="Times New Roman" w:cs="Times New Roman"/>
          <w:sz w:val="28"/>
          <w:szCs w:val="28"/>
        </w:rPr>
        <w:t xml:space="preserve"> для педагогов-руководителей детских объединений </w:t>
      </w:r>
      <w:proofErr w:type="gramStart"/>
      <w:r w:rsidRPr="00D72684">
        <w:rPr>
          <w:rFonts w:ascii="Times New Roman" w:eastAsia="Calibri" w:hAnsi="Times New Roman" w:cs="Times New Roman"/>
          <w:sz w:val="28"/>
          <w:szCs w:val="28"/>
        </w:rPr>
        <w:t>ИЗО</w:t>
      </w:r>
      <w:proofErr w:type="gramEnd"/>
      <w:r w:rsidRPr="00D72684">
        <w:rPr>
          <w:rFonts w:ascii="Times New Roman" w:eastAsia="Calibri" w:hAnsi="Times New Roman" w:cs="Times New Roman"/>
          <w:sz w:val="28"/>
          <w:szCs w:val="28"/>
        </w:rPr>
        <w:t xml:space="preserve"> и ДПИ по теме: «Роль традиционной народной </w:t>
      </w:r>
      <w:proofErr w:type="gramStart"/>
      <w:r w:rsidRPr="00D72684">
        <w:rPr>
          <w:rFonts w:ascii="Times New Roman" w:eastAsia="Calibri" w:hAnsi="Times New Roman" w:cs="Times New Roman"/>
          <w:sz w:val="28"/>
          <w:szCs w:val="28"/>
        </w:rPr>
        <w:t>культуры</w:t>
      </w:r>
      <w:proofErr w:type="gramEnd"/>
      <w:r w:rsidRPr="00D72684">
        <w:rPr>
          <w:rFonts w:ascii="Times New Roman" w:eastAsia="Calibri" w:hAnsi="Times New Roman" w:cs="Times New Roman"/>
          <w:sz w:val="28"/>
          <w:szCs w:val="28"/>
        </w:rPr>
        <w:t xml:space="preserve"> в развитии творческого потенциала обучающихся в дополнительном образовании»</w:t>
      </w:r>
      <w:r w:rsidR="00B92ABD">
        <w:rPr>
          <w:rFonts w:ascii="Times New Roman" w:eastAsia="Calibri" w:hAnsi="Times New Roman" w:cs="Times New Roman"/>
          <w:sz w:val="28"/>
          <w:szCs w:val="28"/>
        </w:rPr>
        <w:t>, в областном семинаре педагогов, работающих в декоративно-прикладном искусстве.</w:t>
      </w:r>
    </w:p>
    <w:p w14:paraId="0B028DEE" w14:textId="78D62213" w:rsidR="00D72684" w:rsidRDefault="00D72684" w:rsidP="003A53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Калинина Е.С. и Лякишева Г.А. приняли участие в областном семинаре </w:t>
      </w:r>
      <w:r w:rsidR="00B92ABD">
        <w:rPr>
          <w:rFonts w:ascii="Times New Roman" w:eastAsia="Calibri" w:hAnsi="Times New Roman" w:cs="Times New Roman"/>
          <w:sz w:val="28"/>
          <w:szCs w:val="28"/>
        </w:rPr>
        <w:t>педагогов, работающих с детьми дошкольного возраста.</w:t>
      </w:r>
    </w:p>
    <w:p w14:paraId="1C9563D7" w14:textId="2DF2EB8A" w:rsidR="00521440" w:rsidRPr="00521440" w:rsidRDefault="00521440" w:rsidP="0052144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Калинина Е.С. приняла участие в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</w:t>
      </w:r>
      <w:r w:rsidRPr="00521440">
        <w:rPr>
          <w:rFonts w:ascii="Times New Roman" w:eastAsia="Calibri" w:hAnsi="Times New Roman" w:cs="Times New Roman"/>
          <w:sz w:val="28"/>
          <w:szCs w:val="28"/>
        </w:rPr>
        <w:t>ебинар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21440">
        <w:rPr>
          <w:rFonts w:ascii="Times New Roman" w:eastAsia="Calibri" w:hAnsi="Times New Roman" w:cs="Times New Roman"/>
          <w:sz w:val="28"/>
          <w:szCs w:val="28"/>
        </w:rPr>
        <w:t xml:space="preserve">«Привязанность в жизни ребёнка», </w:t>
      </w:r>
      <w:proofErr w:type="gramStart"/>
      <w:r w:rsidRPr="00521440">
        <w:rPr>
          <w:rFonts w:ascii="Times New Roman" w:eastAsia="Calibri" w:hAnsi="Times New Roman" w:cs="Times New Roman"/>
          <w:sz w:val="28"/>
          <w:szCs w:val="28"/>
        </w:rPr>
        <w:t>проводим</w:t>
      </w:r>
      <w:r>
        <w:rPr>
          <w:rFonts w:ascii="Times New Roman" w:eastAsia="Calibri" w:hAnsi="Times New Roman" w:cs="Times New Roman"/>
          <w:sz w:val="28"/>
          <w:szCs w:val="28"/>
        </w:rPr>
        <w:t>ом</w:t>
      </w:r>
      <w:proofErr w:type="gramEnd"/>
      <w:r w:rsidRPr="00521440">
        <w:rPr>
          <w:rFonts w:ascii="Times New Roman" w:eastAsia="Calibri" w:hAnsi="Times New Roman" w:cs="Times New Roman"/>
          <w:sz w:val="28"/>
          <w:szCs w:val="28"/>
        </w:rPr>
        <w:t xml:space="preserve"> федеральным государственным бюджетным образовательным учреждением высшего образования «Тульский государственный педагогический университет им. Л.Н. Толстого».</w:t>
      </w:r>
    </w:p>
    <w:p w14:paraId="0C60597D" w14:textId="776CAB83" w:rsidR="00B92ABD" w:rsidRDefault="00B92ABD" w:rsidP="003A53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Егурнова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Е.Е.,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Калтинина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Е.С., Тюрина Л.А. приняли участие в </w:t>
      </w:r>
      <w:r w:rsidRPr="00B92ABD">
        <w:rPr>
          <w:rFonts w:ascii="Times New Roman" w:eastAsia="Calibri" w:hAnsi="Times New Roman" w:cs="Times New Roman"/>
          <w:sz w:val="28"/>
          <w:szCs w:val="28"/>
        </w:rPr>
        <w:t>межрегиональной научно-практической конференции «Экосистема дополнительного образования: от стратегии к практике» в БУ ОО ДО «Дворец пионеров и школьников им. Ю. А. Гагарина»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0548FA43" w14:textId="18D584E4" w:rsidR="00B92ABD" w:rsidRDefault="00B92ABD" w:rsidP="003A53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рамках работы экспериментальной площадки педагогами Центра подготовлен и проведен </w:t>
      </w:r>
      <w:r w:rsidRPr="00B92ABD">
        <w:rPr>
          <w:rFonts w:ascii="Times New Roman" w:eastAsia="Calibri" w:hAnsi="Times New Roman" w:cs="Times New Roman"/>
          <w:sz w:val="28"/>
          <w:szCs w:val="28"/>
        </w:rPr>
        <w:t>Областной научно-практический семинар научно-исследовательской Лаборатории сельской школы ФГБОУ ВО «ОГУ имени И.С. Тургенева» на тему: «</w:t>
      </w:r>
      <w:proofErr w:type="spellStart"/>
      <w:r w:rsidRPr="00B92ABD">
        <w:rPr>
          <w:rFonts w:ascii="Times New Roman" w:eastAsia="Calibri" w:hAnsi="Times New Roman" w:cs="Times New Roman"/>
          <w:sz w:val="28"/>
          <w:szCs w:val="28"/>
        </w:rPr>
        <w:t>Здоровьезберегающие</w:t>
      </w:r>
      <w:proofErr w:type="spellEnd"/>
      <w:r w:rsidRPr="00B92ABD">
        <w:rPr>
          <w:rFonts w:ascii="Times New Roman" w:eastAsia="Calibri" w:hAnsi="Times New Roman" w:cs="Times New Roman"/>
          <w:sz w:val="28"/>
          <w:szCs w:val="28"/>
        </w:rPr>
        <w:t xml:space="preserve"> технологии на занятиях в дополнительном образовании»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688211DC" w14:textId="73E663F5" w:rsidR="0083084B" w:rsidRDefault="0083084B" w:rsidP="003A53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Третьякова В.А. и Комарова И.А. провели мастер-классы на о</w:t>
      </w:r>
      <w:r w:rsidRPr="0083084B">
        <w:rPr>
          <w:rFonts w:ascii="Times New Roman" w:eastAsia="Calibri" w:hAnsi="Times New Roman" w:cs="Times New Roman"/>
          <w:sz w:val="28"/>
          <w:szCs w:val="28"/>
        </w:rPr>
        <w:t>бластно</w:t>
      </w:r>
      <w:r>
        <w:rPr>
          <w:rFonts w:ascii="Times New Roman" w:eastAsia="Calibri" w:hAnsi="Times New Roman" w:cs="Times New Roman"/>
          <w:sz w:val="28"/>
          <w:szCs w:val="28"/>
        </w:rPr>
        <w:t>м</w:t>
      </w:r>
      <w:r w:rsidRPr="0083084B">
        <w:rPr>
          <w:rFonts w:ascii="Times New Roman" w:eastAsia="Calibri" w:hAnsi="Times New Roman" w:cs="Times New Roman"/>
          <w:sz w:val="28"/>
          <w:szCs w:val="28"/>
        </w:rPr>
        <w:t xml:space="preserve"> научно-практическ</w:t>
      </w:r>
      <w:r>
        <w:rPr>
          <w:rFonts w:ascii="Times New Roman" w:eastAsia="Calibri" w:hAnsi="Times New Roman" w:cs="Times New Roman"/>
          <w:sz w:val="28"/>
          <w:szCs w:val="28"/>
        </w:rPr>
        <w:t>ом</w:t>
      </w:r>
      <w:r w:rsidRPr="0083084B">
        <w:rPr>
          <w:rFonts w:ascii="Times New Roman" w:eastAsia="Calibri" w:hAnsi="Times New Roman" w:cs="Times New Roman"/>
          <w:sz w:val="28"/>
          <w:szCs w:val="28"/>
        </w:rPr>
        <w:t xml:space="preserve"> семинар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83084B">
        <w:rPr>
          <w:rFonts w:ascii="Times New Roman" w:eastAsia="Calibri" w:hAnsi="Times New Roman" w:cs="Times New Roman"/>
          <w:sz w:val="28"/>
          <w:szCs w:val="28"/>
        </w:rPr>
        <w:t xml:space="preserve"> научно-исследовательской Лаборатории сельской школы ФГБОУ ВО «ОГУ имени И.С. Тургенева» на тему: «</w:t>
      </w:r>
      <w:proofErr w:type="spellStart"/>
      <w:r w:rsidRPr="0083084B">
        <w:rPr>
          <w:rFonts w:ascii="Times New Roman" w:eastAsia="Calibri" w:hAnsi="Times New Roman" w:cs="Times New Roman"/>
          <w:sz w:val="28"/>
          <w:szCs w:val="28"/>
        </w:rPr>
        <w:t>Здоровьезберегающие</w:t>
      </w:r>
      <w:proofErr w:type="spellEnd"/>
      <w:r w:rsidRPr="0083084B">
        <w:rPr>
          <w:rFonts w:ascii="Times New Roman" w:eastAsia="Calibri" w:hAnsi="Times New Roman" w:cs="Times New Roman"/>
          <w:sz w:val="28"/>
          <w:szCs w:val="28"/>
        </w:rPr>
        <w:t xml:space="preserve"> технологии на занятиях в дополнительном образовании»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274D8A38" w14:textId="2A6B0F4C" w:rsidR="00B92ABD" w:rsidRDefault="00B92ABD" w:rsidP="003A53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Егурнова Е.Е в</w:t>
      </w:r>
      <w:r w:rsidRPr="00B92ABD">
        <w:rPr>
          <w:rFonts w:ascii="Times New Roman" w:eastAsia="Calibri" w:hAnsi="Times New Roman" w:cs="Times New Roman"/>
          <w:sz w:val="28"/>
          <w:szCs w:val="28"/>
        </w:rPr>
        <w:t>ыступ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Pr="00B92ABD">
        <w:rPr>
          <w:rFonts w:ascii="Times New Roman" w:eastAsia="Calibri" w:hAnsi="Times New Roman" w:cs="Times New Roman"/>
          <w:sz w:val="28"/>
          <w:szCs w:val="28"/>
        </w:rPr>
        <w:t>л</w:t>
      </w:r>
      <w:r>
        <w:rPr>
          <w:rFonts w:ascii="Times New Roman" w:eastAsia="Calibri" w:hAnsi="Times New Roman" w:cs="Times New Roman"/>
          <w:sz w:val="28"/>
          <w:szCs w:val="28"/>
        </w:rPr>
        <w:t xml:space="preserve">а на </w:t>
      </w:r>
      <w:r w:rsidRPr="00B92ABD">
        <w:rPr>
          <w:rFonts w:ascii="Times New Roman" w:eastAsia="Calibri" w:hAnsi="Times New Roman" w:cs="Times New Roman"/>
          <w:sz w:val="28"/>
          <w:szCs w:val="28"/>
        </w:rPr>
        <w:t>Межрегиональн</w:t>
      </w:r>
      <w:r>
        <w:rPr>
          <w:rFonts w:ascii="Times New Roman" w:eastAsia="Calibri" w:hAnsi="Times New Roman" w:cs="Times New Roman"/>
          <w:sz w:val="28"/>
          <w:szCs w:val="28"/>
        </w:rPr>
        <w:t>ой</w:t>
      </w:r>
      <w:r w:rsidRPr="00B92ABD">
        <w:rPr>
          <w:rFonts w:ascii="Times New Roman" w:eastAsia="Calibri" w:hAnsi="Times New Roman" w:cs="Times New Roman"/>
          <w:sz w:val="28"/>
          <w:szCs w:val="28"/>
        </w:rPr>
        <w:t xml:space="preserve"> научно-практическ</w:t>
      </w:r>
      <w:r>
        <w:rPr>
          <w:rFonts w:ascii="Times New Roman" w:eastAsia="Calibri" w:hAnsi="Times New Roman" w:cs="Times New Roman"/>
          <w:sz w:val="28"/>
          <w:szCs w:val="28"/>
        </w:rPr>
        <w:t>ой</w:t>
      </w:r>
      <w:r w:rsidRPr="00B92ABD">
        <w:rPr>
          <w:rFonts w:ascii="Times New Roman" w:eastAsia="Calibri" w:hAnsi="Times New Roman" w:cs="Times New Roman"/>
          <w:sz w:val="28"/>
          <w:szCs w:val="28"/>
        </w:rPr>
        <w:t xml:space="preserve"> конференци</w:t>
      </w:r>
      <w:r>
        <w:rPr>
          <w:rFonts w:ascii="Times New Roman" w:eastAsia="Calibri" w:hAnsi="Times New Roman" w:cs="Times New Roman"/>
          <w:sz w:val="28"/>
          <w:szCs w:val="28"/>
        </w:rPr>
        <w:t>и</w:t>
      </w:r>
      <w:r w:rsidRPr="00B92ABD">
        <w:rPr>
          <w:rFonts w:ascii="Times New Roman" w:eastAsia="Calibri" w:hAnsi="Times New Roman" w:cs="Times New Roman"/>
          <w:sz w:val="28"/>
          <w:szCs w:val="28"/>
        </w:rPr>
        <w:t xml:space="preserve"> «Экосистема дополнительного образования: от ст</w:t>
      </w:r>
      <w:r>
        <w:rPr>
          <w:rFonts w:ascii="Times New Roman" w:eastAsia="Calibri" w:hAnsi="Times New Roman" w:cs="Times New Roman"/>
          <w:sz w:val="28"/>
          <w:szCs w:val="28"/>
        </w:rPr>
        <w:t>ратегии к практике», посвящённой</w:t>
      </w:r>
      <w:r w:rsidRPr="00B92ABD">
        <w:rPr>
          <w:rFonts w:ascii="Times New Roman" w:eastAsia="Calibri" w:hAnsi="Times New Roman" w:cs="Times New Roman"/>
          <w:sz w:val="28"/>
          <w:szCs w:val="28"/>
        </w:rPr>
        <w:t xml:space="preserve"> Году педагога и наставника</w:t>
      </w:r>
      <w:r w:rsidR="00A76943">
        <w:rPr>
          <w:rFonts w:ascii="Times New Roman" w:eastAsia="Calibri" w:hAnsi="Times New Roman" w:cs="Times New Roman"/>
          <w:sz w:val="28"/>
          <w:szCs w:val="28"/>
        </w:rPr>
        <w:t>, проведенной Институтом развития образования с докладом «</w:t>
      </w:r>
      <w:r w:rsidR="00A76943" w:rsidRPr="00A76943">
        <w:rPr>
          <w:rFonts w:ascii="Times New Roman" w:eastAsia="Calibri" w:hAnsi="Times New Roman" w:cs="Times New Roman"/>
          <w:sz w:val="28"/>
          <w:szCs w:val="28"/>
        </w:rPr>
        <w:t>Центр детского творчества – как центр самореализации детей</w:t>
      </w:r>
      <w:r w:rsidR="00A76943">
        <w:rPr>
          <w:rFonts w:ascii="Times New Roman" w:eastAsia="Calibri" w:hAnsi="Times New Roman" w:cs="Times New Roman"/>
          <w:sz w:val="28"/>
          <w:szCs w:val="28"/>
        </w:rPr>
        <w:t>».</w:t>
      </w:r>
    </w:p>
    <w:p w14:paraId="3E725CB1" w14:textId="36DC29B6" w:rsidR="00D90C8B" w:rsidRDefault="00D90C8B" w:rsidP="003A53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Калинина Е.С. провела тренинг </w:t>
      </w:r>
      <w:r w:rsidRPr="00D90C8B">
        <w:rPr>
          <w:rFonts w:ascii="Times New Roman" w:eastAsia="Calibri" w:hAnsi="Times New Roman" w:cs="Times New Roman"/>
          <w:sz w:val="28"/>
          <w:szCs w:val="28"/>
        </w:rPr>
        <w:t xml:space="preserve">«Мобилизация силы и веры в себя»  </w:t>
      </w:r>
      <w:r>
        <w:rPr>
          <w:rFonts w:ascii="Times New Roman" w:eastAsia="Calibri" w:hAnsi="Times New Roman" w:cs="Times New Roman"/>
          <w:sz w:val="28"/>
          <w:szCs w:val="28"/>
        </w:rPr>
        <w:t>на м</w:t>
      </w:r>
      <w:r w:rsidRPr="00D90C8B">
        <w:rPr>
          <w:rFonts w:ascii="Times New Roman" w:eastAsia="Calibri" w:hAnsi="Times New Roman" w:cs="Times New Roman"/>
          <w:sz w:val="28"/>
          <w:szCs w:val="28"/>
        </w:rPr>
        <w:t>униципальн</w:t>
      </w:r>
      <w:r>
        <w:rPr>
          <w:rFonts w:ascii="Times New Roman" w:eastAsia="Calibri" w:hAnsi="Times New Roman" w:cs="Times New Roman"/>
          <w:sz w:val="28"/>
          <w:szCs w:val="28"/>
        </w:rPr>
        <w:t>ом</w:t>
      </w:r>
      <w:r w:rsidRPr="00D90C8B">
        <w:rPr>
          <w:rFonts w:ascii="Times New Roman" w:eastAsia="Calibri" w:hAnsi="Times New Roman" w:cs="Times New Roman"/>
          <w:sz w:val="28"/>
          <w:szCs w:val="28"/>
        </w:rPr>
        <w:t xml:space="preserve"> установочн</w:t>
      </w:r>
      <w:r>
        <w:rPr>
          <w:rFonts w:ascii="Times New Roman" w:eastAsia="Calibri" w:hAnsi="Times New Roman" w:cs="Times New Roman"/>
          <w:sz w:val="28"/>
          <w:szCs w:val="28"/>
        </w:rPr>
        <w:t>ом</w:t>
      </w:r>
      <w:r w:rsidRPr="00D90C8B">
        <w:rPr>
          <w:rFonts w:ascii="Times New Roman" w:eastAsia="Calibri" w:hAnsi="Times New Roman" w:cs="Times New Roman"/>
          <w:sz w:val="28"/>
          <w:szCs w:val="28"/>
        </w:rPr>
        <w:t xml:space="preserve"> семинар</w:t>
      </w:r>
      <w:r>
        <w:rPr>
          <w:rFonts w:ascii="Times New Roman" w:eastAsia="Calibri" w:hAnsi="Times New Roman" w:cs="Times New Roman"/>
          <w:sz w:val="28"/>
          <w:szCs w:val="28"/>
        </w:rPr>
        <w:t>е</w:t>
      </w:r>
      <w:r w:rsidRPr="00D90C8B">
        <w:rPr>
          <w:rFonts w:ascii="Times New Roman" w:eastAsia="Calibri" w:hAnsi="Times New Roman" w:cs="Times New Roman"/>
          <w:sz w:val="28"/>
          <w:szCs w:val="28"/>
        </w:rPr>
        <w:t xml:space="preserve"> Конкурса профессионального мастерства «Учитель года», «Воспитатель года». </w:t>
      </w:r>
    </w:p>
    <w:p w14:paraId="7D812A87" w14:textId="40DF9870" w:rsidR="00E10DBF" w:rsidRDefault="00866CCF" w:rsidP="003A53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рамках сотрудничества с Движением Первых педагоги Центра провели серию мастер-классов по декоративно-прикладному искусству с детьми с ОВЗ. Третьякова В.А. разработала и провела мастер-класс</w:t>
      </w:r>
      <w:r w:rsidRPr="00866CCF">
        <w:rPr>
          <w:rFonts w:ascii="Times New Roman" w:eastAsia="Calibri" w:hAnsi="Times New Roman" w:cs="Times New Roman"/>
          <w:sz w:val="28"/>
          <w:szCs w:val="28"/>
        </w:rPr>
        <w:t xml:space="preserve"> с детьми с ОВЗ на базе МБОУ «Знаменская СОШ»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МБОУ «СОШ им. П.В. Киреевского». </w:t>
      </w:r>
      <w:r w:rsidR="006F53C8">
        <w:rPr>
          <w:rFonts w:ascii="Times New Roman" w:eastAsia="Calibri" w:hAnsi="Times New Roman" w:cs="Times New Roman"/>
          <w:sz w:val="28"/>
          <w:szCs w:val="28"/>
        </w:rPr>
        <w:t>Лякишева Г.А. – 2 мастер-класса на базе «Звягинская СОШ».</w:t>
      </w:r>
    </w:p>
    <w:p w14:paraId="0AF51D6F" w14:textId="4BF219E7" w:rsidR="00590D22" w:rsidRDefault="00590D22" w:rsidP="003A53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Педагоги, работающие с декоративно-прикладным искусством Третьякова В.А., Лякишева Г.А., Кузнецова Г.Г.,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Верижникова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Л.А. провели серию мастер-классов на региональном мероприятии, посвященном Дню Орловского муниципального округа и Дню Поля в июле 2023 года. Была подготовлена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выставка декоративно-прикладного искусства учащихся Центра,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которую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высоко оценили Губернатор Орловской области А.Е. Клычков и депутат Государственной Думы Зюганов Г.А.</w:t>
      </w:r>
    </w:p>
    <w:p w14:paraId="30A325B0" w14:textId="1126C482" w:rsidR="00332F35" w:rsidRDefault="00590D22" w:rsidP="003A53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Педагог дополнительного образования </w:t>
      </w:r>
      <w:r w:rsidR="00332F35">
        <w:rPr>
          <w:rFonts w:ascii="Times New Roman" w:eastAsia="Calibri" w:hAnsi="Times New Roman" w:cs="Times New Roman"/>
          <w:sz w:val="28"/>
          <w:szCs w:val="28"/>
        </w:rPr>
        <w:t xml:space="preserve">Линьков А.П. на базе Стрелецкой школы </w:t>
      </w:r>
      <w:r>
        <w:rPr>
          <w:rFonts w:ascii="Times New Roman" w:eastAsia="Calibri" w:hAnsi="Times New Roman" w:cs="Times New Roman"/>
          <w:sz w:val="28"/>
          <w:szCs w:val="28"/>
        </w:rPr>
        <w:t xml:space="preserve">(школьный музей) </w:t>
      </w:r>
      <w:r w:rsidR="00332F35">
        <w:rPr>
          <w:rFonts w:ascii="Times New Roman" w:eastAsia="Calibri" w:hAnsi="Times New Roman" w:cs="Times New Roman"/>
          <w:sz w:val="28"/>
          <w:szCs w:val="28"/>
        </w:rPr>
        <w:t xml:space="preserve">ведет активную работу по организации встреч учащихся с участниками </w:t>
      </w:r>
      <w:r>
        <w:rPr>
          <w:rFonts w:ascii="Times New Roman" w:eastAsia="Calibri" w:hAnsi="Times New Roman" w:cs="Times New Roman"/>
          <w:sz w:val="28"/>
          <w:szCs w:val="28"/>
        </w:rPr>
        <w:t>специальной военной операции, бывшими учениками Стрелецкой средней школы.</w:t>
      </w:r>
    </w:p>
    <w:p w14:paraId="465A1CFE" w14:textId="77777777" w:rsidR="00252F27" w:rsidRDefault="00252F27" w:rsidP="003A53B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FD24A09" w14:textId="386621F3" w:rsidR="000E5249" w:rsidRPr="00B36CAB" w:rsidRDefault="00B36CAB" w:rsidP="00B36CAB">
      <w:pPr>
        <w:pStyle w:val="ae"/>
        <w:numPr>
          <w:ilvl w:val="0"/>
          <w:numId w:val="49"/>
        </w:numPr>
        <w:spacing w:line="240" w:lineRule="atLeast"/>
        <w:jc w:val="center"/>
        <w:rPr>
          <w:rFonts w:eastAsia="Calibri"/>
          <w:b/>
          <w:i/>
          <w:color w:val="000000"/>
          <w:sz w:val="28"/>
          <w:szCs w:val="28"/>
        </w:rPr>
      </w:pPr>
      <w:r w:rsidRPr="00B36CAB">
        <w:rPr>
          <w:rFonts w:eastAsia="Calibri"/>
          <w:b/>
          <w:i/>
          <w:color w:val="000000"/>
          <w:sz w:val="28"/>
          <w:szCs w:val="28"/>
        </w:rPr>
        <w:t xml:space="preserve"> </w:t>
      </w:r>
      <w:r w:rsidR="003A53B0" w:rsidRPr="00B36CAB">
        <w:rPr>
          <w:rFonts w:eastAsia="Calibri"/>
          <w:b/>
          <w:i/>
          <w:color w:val="000000"/>
          <w:sz w:val="28"/>
          <w:szCs w:val="28"/>
        </w:rPr>
        <w:t>ВНУТРЕННЯЯ СИСТЕМА ОЦЕНКИ КАЧЕСТВА ОБРАЗОВАНИЯ.</w:t>
      </w:r>
    </w:p>
    <w:p w14:paraId="070B9AAA" w14:textId="77777777" w:rsidR="003A53B0" w:rsidRPr="000E5249" w:rsidRDefault="003A53B0" w:rsidP="004242DF">
      <w:pPr>
        <w:spacing w:after="0" w:line="240" w:lineRule="atLeast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2565C33E" w14:textId="51DD478C" w:rsidR="005A718B" w:rsidRDefault="000E5249" w:rsidP="005A718B">
      <w:pPr>
        <w:tabs>
          <w:tab w:val="left" w:pos="851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Внутренняя система оценки качества образования в Центре представляет собой совокупность организационных структур, норм и правил, диагностических и оценочных процедур, обеспечивающих на единой основе оценку качества образовательных результатов, качество реализации образовательного процесса, качество условий, обеспечивающих образовательный процесс с учетом запросов основных участников образовательного процесса. Центр обеспечивает проведение необходимых оценочных процедур, разработку и внедрение модели внутренней системы оценки качества, учет и дальнейшее использование полученных результатов.</w:t>
      </w:r>
      <w:r w:rsidR="005A718B">
        <w:rPr>
          <w:rFonts w:ascii="Times New Roman" w:eastAsia="Calibri" w:hAnsi="Times New Roman" w:cs="Times New Roman"/>
          <w:sz w:val="28"/>
          <w:szCs w:val="28"/>
        </w:rPr>
        <w:t xml:space="preserve"> Р</w:t>
      </w:r>
      <w:r w:rsidR="005A718B" w:rsidRPr="000E5249">
        <w:rPr>
          <w:rFonts w:ascii="Times New Roman" w:eastAsia="Calibri" w:hAnsi="Times New Roman" w:cs="Times New Roman"/>
          <w:sz w:val="28"/>
          <w:szCs w:val="28"/>
        </w:rPr>
        <w:t>азработана программа мониторинга оценки качества образования.</w:t>
      </w:r>
    </w:p>
    <w:p w14:paraId="6984C426" w14:textId="77777777" w:rsidR="005A718B" w:rsidRPr="000E5249" w:rsidRDefault="005A718B" w:rsidP="00252F27">
      <w:pPr>
        <w:tabs>
          <w:tab w:val="left" w:pos="851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D89A4D9" w14:textId="77777777" w:rsidR="000E5249" w:rsidRPr="000E5249" w:rsidRDefault="000E5249" w:rsidP="00252F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В основу внутренней </w:t>
      </w:r>
      <w:proofErr w:type="gramStart"/>
      <w:r w:rsidRPr="000E5249">
        <w:rPr>
          <w:rFonts w:ascii="Times New Roman" w:eastAsia="Calibri" w:hAnsi="Times New Roman" w:cs="Times New Roman"/>
          <w:sz w:val="28"/>
          <w:szCs w:val="28"/>
        </w:rPr>
        <w:t>системы оценки качества образования Центра</w:t>
      </w:r>
      <w:proofErr w:type="gramEnd"/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положены следующие принципы:</w:t>
      </w:r>
    </w:p>
    <w:p w14:paraId="7485CBDB" w14:textId="77777777" w:rsidR="000E5249" w:rsidRPr="000E5249" w:rsidRDefault="000E5249" w:rsidP="00252F27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объективности, достоверности, полноты и системности информации о качестве образования;</w:t>
      </w:r>
    </w:p>
    <w:p w14:paraId="4BEA8526" w14:textId="77777777" w:rsidR="000E5249" w:rsidRPr="000E5249" w:rsidRDefault="000E5249" w:rsidP="00252F27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реалистичности требований, норм и показателей качества образования, их социальной и личностной значимости, учета индивидуальных особенностей развития отдельных учащихся при оценке результатов их обучения, воспитания и развития;</w:t>
      </w:r>
    </w:p>
    <w:p w14:paraId="7F02CE8E" w14:textId="77777777" w:rsidR="000E5249" w:rsidRPr="000E5249" w:rsidRDefault="000E5249" w:rsidP="00252F27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открытости, прозрачности процедур оценки качества образования; преемственности в образовательной политике, интеграции в общероссийскую систему оценки качества образования;</w:t>
      </w:r>
    </w:p>
    <w:p w14:paraId="29BB0FEE" w14:textId="77777777" w:rsidR="000E5249" w:rsidRPr="000E5249" w:rsidRDefault="000E5249" w:rsidP="00252F27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доступности информации о состоянии и качестве образования для различных групп потребителей;</w:t>
      </w:r>
    </w:p>
    <w:p w14:paraId="085ED822" w14:textId="77777777" w:rsidR="000E5249" w:rsidRPr="000E5249" w:rsidRDefault="000E5249" w:rsidP="00252F27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рефлексивности, реализуемой через включение педагогов в самоанализ и самооценку деятельности с опорой на объективные критерии и показатели; повышения потенциала внутренней оценки, самооценки, самоанализа каждого педагога;</w:t>
      </w:r>
    </w:p>
    <w:p w14:paraId="39964C72" w14:textId="77777777" w:rsidR="000E5249" w:rsidRPr="000E5249" w:rsidRDefault="000E5249" w:rsidP="00252F27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</w:t>
      </w:r>
    </w:p>
    <w:p w14:paraId="55FF7ED0" w14:textId="77777777" w:rsidR="000E5249" w:rsidRPr="000E5249" w:rsidRDefault="000E5249" w:rsidP="00252F27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0E5249">
        <w:rPr>
          <w:rFonts w:ascii="Times New Roman" w:eastAsia="Calibri" w:hAnsi="Times New Roman" w:cs="Times New Roman"/>
          <w:sz w:val="28"/>
          <w:szCs w:val="28"/>
        </w:rPr>
        <w:t>инструментальности</w:t>
      </w:r>
      <w:proofErr w:type="spellEnd"/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и технологичности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</w:t>
      </w:r>
    </w:p>
    <w:p w14:paraId="45B0E3C1" w14:textId="77777777" w:rsidR="000E5249" w:rsidRPr="000E5249" w:rsidRDefault="000E5249" w:rsidP="00252F27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lastRenderedPageBreak/>
        <w:t>минимизации системы показателей с учетом потребностей разных уровней управления; сопоставимости системы показателей с региональными аналогами;</w:t>
      </w:r>
    </w:p>
    <w:p w14:paraId="2E1E360F" w14:textId="77777777" w:rsidR="000E5249" w:rsidRPr="000E5249" w:rsidRDefault="000E5249" w:rsidP="00252F27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взаимного дополнения оценочных процедур, установления между ними взаимосвязей и взаимозависимости;</w:t>
      </w:r>
    </w:p>
    <w:p w14:paraId="580CBA36" w14:textId="77777777" w:rsidR="000E5249" w:rsidRPr="000E5249" w:rsidRDefault="000E5249" w:rsidP="00252F27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соблюдения морально-этических норм при проведении процедур оценки качества образования в Центре.</w:t>
      </w:r>
    </w:p>
    <w:p w14:paraId="41313787" w14:textId="77777777" w:rsidR="00B36CAB" w:rsidRDefault="00B36CAB" w:rsidP="00252F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B507E82" w14:textId="77777777" w:rsidR="000E5249" w:rsidRPr="000E5249" w:rsidRDefault="000E5249" w:rsidP="00252F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Оценка качества образования осуществляется посредством:</w:t>
      </w:r>
    </w:p>
    <w:p w14:paraId="5A1239B6" w14:textId="77777777" w:rsidR="000E5249" w:rsidRPr="000E5249" w:rsidRDefault="000E5249" w:rsidP="00252F27">
      <w:pPr>
        <w:numPr>
          <w:ilvl w:val="1"/>
          <w:numId w:val="16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внутренней системы оценки качества образования;</w:t>
      </w:r>
    </w:p>
    <w:p w14:paraId="083CD7F5" w14:textId="77777777" w:rsidR="000E5249" w:rsidRPr="000E5249" w:rsidRDefault="000E5249" w:rsidP="00252F27">
      <w:pPr>
        <w:numPr>
          <w:ilvl w:val="1"/>
          <w:numId w:val="16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общественно-профессиональной экспертизы качества образования;</w:t>
      </w:r>
    </w:p>
    <w:p w14:paraId="21358781" w14:textId="77777777" w:rsidR="000E5249" w:rsidRPr="000E5249" w:rsidRDefault="000E5249" w:rsidP="00252F27">
      <w:pPr>
        <w:numPr>
          <w:ilvl w:val="1"/>
          <w:numId w:val="16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лицензирования;</w:t>
      </w:r>
    </w:p>
    <w:p w14:paraId="1D9C2DDE" w14:textId="77777777" w:rsidR="000E5249" w:rsidRPr="000E5249" w:rsidRDefault="000E5249" w:rsidP="00252F27">
      <w:pPr>
        <w:numPr>
          <w:ilvl w:val="1"/>
          <w:numId w:val="16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промежуточной и итоговой аттестаций учащихся;</w:t>
      </w:r>
    </w:p>
    <w:p w14:paraId="0B985480" w14:textId="77777777" w:rsidR="000E5249" w:rsidRPr="000E5249" w:rsidRDefault="000E5249" w:rsidP="00252F27">
      <w:pPr>
        <w:numPr>
          <w:ilvl w:val="1"/>
          <w:numId w:val="16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внешнего мониторинга качества образования.</w:t>
      </w:r>
    </w:p>
    <w:p w14:paraId="182C1521" w14:textId="77777777" w:rsidR="00B36CAB" w:rsidRDefault="00B36CAB" w:rsidP="00252F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DEE647A" w14:textId="77777777" w:rsidR="000E5249" w:rsidRPr="000E5249" w:rsidRDefault="000E5249" w:rsidP="00252F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В качестве источников данных для оценки качества образования используются:</w:t>
      </w:r>
    </w:p>
    <w:p w14:paraId="6D917C14" w14:textId="77777777" w:rsidR="000E5249" w:rsidRPr="000E5249" w:rsidRDefault="000E5249" w:rsidP="00252F27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образовательная статистика;</w:t>
      </w:r>
    </w:p>
    <w:p w14:paraId="0151EA81" w14:textId="77777777" w:rsidR="000E5249" w:rsidRPr="000E5249" w:rsidRDefault="000E5249" w:rsidP="00252F27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результаты промежуточной и итоговой аттестаций;</w:t>
      </w:r>
    </w:p>
    <w:p w14:paraId="3E9E053F" w14:textId="77777777" w:rsidR="000E5249" w:rsidRPr="000E5249" w:rsidRDefault="000E5249" w:rsidP="00252F27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мониторинговые исследования;</w:t>
      </w:r>
    </w:p>
    <w:p w14:paraId="4F3C0612" w14:textId="77777777" w:rsidR="000E5249" w:rsidRPr="000E5249" w:rsidRDefault="000E5249" w:rsidP="00252F27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социологические опросы;</w:t>
      </w:r>
    </w:p>
    <w:p w14:paraId="4CC1D115" w14:textId="77777777" w:rsidR="000E5249" w:rsidRPr="000E5249" w:rsidRDefault="000E5249" w:rsidP="00252F27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отчеты работников Центра;</w:t>
      </w:r>
    </w:p>
    <w:p w14:paraId="427EE5B9" w14:textId="77777777" w:rsidR="000E5249" w:rsidRPr="000E5249" w:rsidRDefault="000E5249" w:rsidP="00252F27">
      <w:pPr>
        <w:numPr>
          <w:ilvl w:val="0"/>
          <w:numId w:val="17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посещение занятий объединений и массовых мероприятий;</w:t>
      </w:r>
    </w:p>
    <w:p w14:paraId="6E3359B8" w14:textId="77777777" w:rsidR="00B36CAB" w:rsidRDefault="00B36CAB" w:rsidP="00252F27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93FD4E8" w14:textId="77777777" w:rsidR="000E5249" w:rsidRPr="000E5249" w:rsidRDefault="000E5249" w:rsidP="00252F27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Организационная структура, занимающаяся внутренней оценкой, экспертизой качества образования и интерпретацией полученных результатов, включает в себя: администрацию Центра, педагогический совет Центра, методическое объединение педагогов.</w:t>
      </w:r>
      <w:r w:rsidRPr="000E5249">
        <w:rPr>
          <w:rFonts w:ascii="Times New Roman" w:eastAsia="Calibri" w:hAnsi="Times New Roman" w:cs="Times New Roman"/>
          <w:color w:val="000000"/>
          <w:sz w:val="28"/>
          <w:szCs w:val="28"/>
        </w:rPr>
        <w:t>              </w:t>
      </w:r>
    </w:p>
    <w:p w14:paraId="40D794EF" w14:textId="586B1054" w:rsidR="000E5249" w:rsidRPr="000E5249" w:rsidRDefault="000E5249" w:rsidP="00252F27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Реализация внутренней оценки качества образования осуществляется на основе нормативных актов Российской Федерации, регламентирующих реализацию всех процедур контроля и оценки качества образования.</w:t>
      </w:r>
    </w:p>
    <w:p w14:paraId="310EAB9D" w14:textId="77777777" w:rsidR="005A718B" w:rsidRDefault="005A718B" w:rsidP="00252F2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97967B2" w14:textId="79982A5C" w:rsidR="000E5249" w:rsidRPr="000E5249" w:rsidRDefault="000E5249" w:rsidP="00252F27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Предметами внутренней системы оценки качества </w:t>
      </w:r>
      <w:r w:rsidR="008667BA">
        <w:rPr>
          <w:rFonts w:ascii="Times New Roman" w:eastAsia="Calibri" w:hAnsi="Times New Roman" w:cs="Times New Roman"/>
          <w:sz w:val="28"/>
          <w:szCs w:val="28"/>
        </w:rPr>
        <w:t>образования являются:</w:t>
      </w:r>
    </w:p>
    <w:p w14:paraId="318BED75" w14:textId="72AD6B24" w:rsidR="000E5249" w:rsidRPr="008667BA" w:rsidRDefault="000E5249" w:rsidP="008667BA">
      <w:pPr>
        <w:pStyle w:val="ae"/>
        <w:numPr>
          <w:ilvl w:val="0"/>
          <w:numId w:val="50"/>
        </w:numPr>
        <w:tabs>
          <w:tab w:val="left" w:pos="851"/>
        </w:tabs>
        <w:spacing w:line="240" w:lineRule="atLeast"/>
        <w:jc w:val="both"/>
        <w:rPr>
          <w:rFonts w:eastAsia="Calibri"/>
          <w:sz w:val="28"/>
          <w:szCs w:val="28"/>
        </w:rPr>
      </w:pPr>
      <w:r w:rsidRPr="008667BA">
        <w:rPr>
          <w:rFonts w:eastAsia="Calibri"/>
          <w:sz w:val="28"/>
          <w:szCs w:val="28"/>
        </w:rPr>
        <w:t>качество образовательных результатов:</w:t>
      </w:r>
    </w:p>
    <w:p w14:paraId="60217A84" w14:textId="5A2CBBAC" w:rsidR="000E5249" w:rsidRPr="000E5249" w:rsidRDefault="00B36CAB" w:rsidP="00252F27">
      <w:pPr>
        <w:tabs>
          <w:tab w:val="left" w:pos="851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E5249" w:rsidRPr="000E5249">
        <w:rPr>
          <w:rFonts w:ascii="Times New Roman" w:eastAsia="Calibri" w:hAnsi="Times New Roman" w:cs="Times New Roman"/>
          <w:sz w:val="28"/>
          <w:szCs w:val="28"/>
        </w:rPr>
        <w:t>предметные результаты обучения;</w:t>
      </w:r>
    </w:p>
    <w:p w14:paraId="7F66120F" w14:textId="0128A129" w:rsidR="000E5249" w:rsidRPr="000E5249" w:rsidRDefault="00B36CAB" w:rsidP="00252F27">
      <w:pPr>
        <w:tabs>
          <w:tab w:val="left" w:pos="851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="000E5249" w:rsidRPr="000E5249">
        <w:rPr>
          <w:rFonts w:ascii="Times New Roman" w:eastAsia="Calibri" w:hAnsi="Times New Roman" w:cs="Times New Roman"/>
          <w:sz w:val="28"/>
          <w:szCs w:val="28"/>
        </w:rPr>
        <w:t>метапредметные</w:t>
      </w:r>
      <w:proofErr w:type="spellEnd"/>
      <w:r w:rsidR="000E5249" w:rsidRPr="000E5249">
        <w:rPr>
          <w:rFonts w:ascii="Times New Roman" w:eastAsia="Calibri" w:hAnsi="Times New Roman" w:cs="Times New Roman"/>
          <w:sz w:val="28"/>
          <w:szCs w:val="28"/>
        </w:rPr>
        <w:t xml:space="preserve"> результаты обучения (включая сравнение данных внутренней и внешней диагностики);</w:t>
      </w:r>
    </w:p>
    <w:p w14:paraId="09CFD02D" w14:textId="0EBB560C" w:rsidR="000E5249" w:rsidRPr="000E5249" w:rsidRDefault="00B36CAB" w:rsidP="00252F27">
      <w:pPr>
        <w:tabs>
          <w:tab w:val="left" w:pos="851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E5249" w:rsidRPr="000E5249">
        <w:rPr>
          <w:rFonts w:ascii="Times New Roman" w:eastAsia="Calibri" w:hAnsi="Times New Roman" w:cs="Times New Roman"/>
          <w:sz w:val="28"/>
          <w:szCs w:val="28"/>
        </w:rPr>
        <w:t>личностные результаты (включая показатели социализации учащихся);</w:t>
      </w:r>
    </w:p>
    <w:p w14:paraId="0471F23E" w14:textId="43E0CE05" w:rsidR="000E5249" w:rsidRPr="000E5249" w:rsidRDefault="00B36CAB" w:rsidP="00252F27">
      <w:pPr>
        <w:tabs>
          <w:tab w:val="left" w:pos="851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E5249" w:rsidRPr="000E5249">
        <w:rPr>
          <w:rFonts w:ascii="Times New Roman" w:eastAsia="Calibri" w:hAnsi="Times New Roman" w:cs="Times New Roman"/>
          <w:sz w:val="28"/>
          <w:szCs w:val="28"/>
        </w:rPr>
        <w:t>здоровье учащихся (динамика);</w:t>
      </w:r>
    </w:p>
    <w:p w14:paraId="2266E83A" w14:textId="224C7BFC" w:rsidR="000E5249" w:rsidRPr="000E5249" w:rsidRDefault="00B36CAB" w:rsidP="00252F27">
      <w:pPr>
        <w:tabs>
          <w:tab w:val="left" w:pos="851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E5249" w:rsidRPr="000E5249">
        <w:rPr>
          <w:rFonts w:ascii="Times New Roman" w:eastAsia="Calibri" w:hAnsi="Times New Roman" w:cs="Times New Roman"/>
          <w:sz w:val="28"/>
          <w:szCs w:val="28"/>
        </w:rPr>
        <w:t>достижения учащихся в конкурсах, соревнованиях, выставках, олимпиадах различного уровня;</w:t>
      </w:r>
    </w:p>
    <w:p w14:paraId="60E7B948" w14:textId="6B3D2C77" w:rsidR="000E5249" w:rsidRPr="000E5249" w:rsidRDefault="00B36CAB" w:rsidP="00252F27">
      <w:pPr>
        <w:tabs>
          <w:tab w:val="left" w:pos="851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E5249" w:rsidRPr="000E5249">
        <w:rPr>
          <w:rFonts w:ascii="Times New Roman" w:eastAsia="Calibri" w:hAnsi="Times New Roman" w:cs="Times New Roman"/>
          <w:sz w:val="28"/>
          <w:szCs w:val="28"/>
        </w:rPr>
        <w:t>удовлетворенность родителей (законных представителей) учащихся качеством образовательных результатов.</w:t>
      </w:r>
    </w:p>
    <w:p w14:paraId="34BBF28C" w14:textId="77777777" w:rsidR="000E5249" w:rsidRPr="008667BA" w:rsidRDefault="000E5249" w:rsidP="008667BA">
      <w:pPr>
        <w:pStyle w:val="ae"/>
        <w:numPr>
          <w:ilvl w:val="0"/>
          <w:numId w:val="50"/>
        </w:numPr>
        <w:tabs>
          <w:tab w:val="left" w:pos="851"/>
        </w:tabs>
        <w:spacing w:line="240" w:lineRule="atLeast"/>
        <w:jc w:val="both"/>
        <w:rPr>
          <w:rFonts w:eastAsia="Calibri"/>
          <w:sz w:val="28"/>
          <w:szCs w:val="28"/>
        </w:rPr>
      </w:pPr>
      <w:r w:rsidRPr="008667BA">
        <w:rPr>
          <w:rFonts w:eastAsia="Calibri"/>
          <w:sz w:val="28"/>
          <w:szCs w:val="28"/>
        </w:rPr>
        <w:t>Качество реализации образовательного процесса:</w:t>
      </w:r>
    </w:p>
    <w:p w14:paraId="2954B436" w14:textId="30A0304C" w:rsidR="000E5249" w:rsidRPr="000E5249" w:rsidRDefault="008667BA" w:rsidP="00252F27">
      <w:pPr>
        <w:tabs>
          <w:tab w:val="left" w:pos="851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- д</w:t>
      </w:r>
      <w:r w:rsidR="000E5249" w:rsidRPr="000E5249">
        <w:rPr>
          <w:rFonts w:ascii="Times New Roman" w:eastAsia="Calibri" w:hAnsi="Times New Roman" w:cs="Times New Roman"/>
          <w:sz w:val="28"/>
          <w:szCs w:val="28"/>
        </w:rPr>
        <w:t>ополнительные общеразвивающие  программы (их соответствие требованиям, предъявляемым к дополнительным общеразвивающим программам, контингенту учащихся, запросам родителей (законных представителей));</w:t>
      </w:r>
    </w:p>
    <w:p w14:paraId="31923CCE" w14:textId="1EFF826B" w:rsidR="000E5249" w:rsidRPr="000E5249" w:rsidRDefault="008667BA" w:rsidP="00252F27">
      <w:pPr>
        <w:tabs>
          <w:tab w:val="left" w:pos="851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E5249" w:rsidRPr="000E5249">
        <w:rPr>
          <w:rFonts w:ascii="Times New Roman" w:eastAsia="Calibri" w:hAnsi="Times New Roman" w:cs="Times New Roman"/>
          <w:sz w:val="28"/>
          <w:szCs w:val="28"/>
        </w:rPr>
        <w:t>качество занятий и индивидуальной работы с учащимися;</w:t>
      </w:r>
    </w:p>
    <w:p w14:paraId="523385B9" w14:textId="4B3B0362" w:rsidR="000E5249" w:rsidRPr="000E5249" w:rsidRDefault="008667BA" w:rsidP="00252F27">
      <w:pPr>
        <w:tabs>
          <w:tab w:val="left" w:pos="851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E5249" w:rsidRPr="000E5249">
        <w:rPr>
          <w:rFonts w:ascii="Times New Roman" w:eastAsia="Calibri" w:hAnsi="Times New Roman" w:cs="Times New Roman"/>
          <w:sz w:val="28"/>
          <w:szCs w:val="28"/>
        </w:rPr>
        <w:t>качество воспитательной работы;</w:t>
      </w:r>
    </w:p>
    <w:p w14:paraId="1D9DF0B6" w14:textId="31FDAF81" w:rsidR="000E5249" w:rsidRPr="000E5249" w:rsidRDefault="008667BA" w:rsidP="00252F27">
      <w:pPr>
        <w:tabs>
          <w:tab w:val="left" w:pos="851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E5249" w:rsidRPr="000E5249">
        <w:rPr>
          <w:rFonts w:ascii="Times New Roman" w:eastAsia="Calibri" w:hAnsi="Times New Roman" w:cs="Times New Roman"/>
          <w:sz w:val="28"/>
          <w:szCs w:val="28"/>
        </w:rPr>
        <w:t>удовлетворенность учащихся и родителей (законных представителей) несовершеннолетних  учащихся занятиями и условиями в Центре.</w:t>
      </w:r>
    </w:p>
    <w:p w14:paraId="4F283C2D" w14:textId="77777777" w:rsidR="000E5249" w:rsidRPr="008667BA" w:rsidRDefault="000E5249" w:rsidP="008667BA">
      <w:pPr>
        <w:pStyle w:val="ae"/>
        <w:numPr>
          <w:ilvl w:val="0"/>
          <w:numId w:val="50"/>
        </w:numPr>
        <w:tabs>
          <w:tab w:val="left" w:pos="851"/>
        </w:tabs>
        <w:spacing w:line="240" w:lineRule="atLeast"/>
        <w:jc w:val="both"/>
        <w:rPr>
          <w:rFonts w:eastAsia="Calibri"/>
          <w:sz w:val="28"/>
          <w:szCs w:val="28"/>
        </w:rPr>
      </w:pPr>
      <w:r w:rsidRPr="008667BA">
        <w:rPr>
          <w:rFonts w:eastAsia="Calibri"/>
          <w:sz w:val="28"/>
          <w:szCs w:val="28"/>
        </w:rPr>
        <w:t>Качество условий, обеспечивающих образовательный процесс:</w:t>
      </w:r>
    </w:p>
    <w:p w14:paraId="55995DD1" w14:textId="752570DA" w:rsidR="000E5249" w:rsidRPr="000E5249" w:rsidRDefault="008667BA" w:rsidP="00252F27">
      <w:pPr>
        <w:tabs>
          <w:tab w:val="left" w:pos="851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E5249" w:rsidRPr="000E5249">
        <w:rPr>
          <w:rFonts w:ascii="Times New Roman" w:eastAsia="Calibri" w:hAnsi="Times New Roman" w:cs="Times New Roman"/>
          <w:sz w:val="28"/>
          <w:szCs w:val="28"/>
        </w:rPr>
        <w:t>материально-техническое обеспечение;</w:t>
      </w:r>
    </w:p>
    <w:p w14:paraId="77B10219" w14:textId="38674F69" w:rsidR="000E5249" w:rsidRPr="000E5249" w:rsidRDefault="008667BA" w:rsidP="00252F27">
      <w:pPr>
        <w:tabs>
          <w:tab w:val="left" w:pos="851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E5249" w:rsidRPr="000E5249">
        <w:rPr>
          <w:rFonts w:ascii="Times New Roman" w:eastAsia="Calibri" w:hAnsi="Times New Roman" w:cs="Times New Roman"/>
          <w:sz w:val="28"/>
          <w:szCs w:val="28"/>
        </w:rPr>
        <w:t>информационно-развивающая среда (включая средства ИКТ и учебно-методическое обеспечение);</w:t>
      </w:r>
    </w:p>
    <w:p w14:paraId="5CAA7DDB" w14:textId="6E5E3E7E" w:rsidR="000E5249" w:rsidRPr="000E5249" w:rsidRDefault="008667BA" w:rsidP="00252F27">
      <w:pPr>
        <w:tabs>
          <w:tab w:val="left" w:pos="851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E5249" w:rsidRPr="000E5249">
        <w:rPr>
          <w:rFonts w:ascii="Times New Roman" w:eastAsia="Calibri" w:hAnsi="Times New Roman" w:cs="Times New Roman"/>
          <w:sz w:val="28"/>
          <w:szCs w:val="28"/>
        </w:rPr>
        <w:t>санитарно-гигиенические и эстетические условия;</w:t>
      </w:r>
    </w:p>
    <w:p w14:paraId="13AB0F4E" w14:textId="30904F53" w:rsidR="000E5249" w:rsidRPr="000E5249" w:rsidRDefault="008667BA" w:rsidP="00252F27">
      <w:pPr>
        <w:tabs>
          <w:tab w:val="left" w:pos="851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E5249" w:rsidRPr="000E5249">
        <w:rPr>
          <w:rFonts w:ascii="Times New Roman" w:eastAsia="Calibri" w:hAnsi="Times New Roman" w:cs="Times New Roman"/>
          <w:sz w:val="28"/>
          <w:szCs w:val="28"/>
        </w:rPr>
        <w:t>психологический климат в Центре;</w:t>
      </w:r>
    </w:p>
    <w:p w14:paraId="2476E786" w14:textId="2B3FFE0B" w:rsidR="000E5249" w:rsidRPr="000E5249" w:rsidRDefault="008667BA" w:rsidP="00252F27">
      <w:pPr>
        <w:tabs>
          <w:tab w:val="left" w:pos="851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E5249" w:rsidRPr="000E5249">
        <w:rPr>
          <w:rFonts w:ascii="Times New Roman" w:eastAsia="Calibri" w:hAnsi="Times New Roman" w:cs="Times New Roman"/>
          <w:sz w:val="28"/>
          <w:szCs w:val="28"/>
        </w:rPr>
        <w:t>кадровое обеспечение (включая повышение квалификации, инновационную и научно-методическую деятельность педагогов);</w:t>
      </w:r>
    </w:p>
    <w:p w14:paraId="009CBE66" w14:textId="5101AC22" w:rsidR="000E5249" w:rsidRPr="000E5249" w:rsidRDefault="008667BA" w:rsidP="00252F27">
      <w:pPr>
        <w:tabs>
          <w:tab w:val="left" w:pos="851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E5249" w:rsidRPr="000E5249">
        <w:rPr>
          <w:rFonts w:ascii="Times New Roman" w:eastAsia="Calibri" w:hAnsi="Times New Roman" w:cs="Times New Roman"/>
          <w:sz w:val="28"/>
          <w:szCs w:val="28"/>
        </w:rPr>
        <w:t>общественно-государственное управление (Совет Центра, педагогический совет) и стимулирование качества образования;</w:t>
      </w:r>
    </w:p>
    <w:p w14:paraId="184103CF" w14:textId="483580C6" w:rsidR="000E5249" w:rsidRPr="000E5249" w:rsidRDefault="008667BA" w:rsidP="00252F27">
      <w:pPr>
        <w:tabs>
          <w:tab w:val="left" w:pos="851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E5249" w:rsidRPr="000E5249">
        <w:rPr>
          <w:rFonts w:ascii="Times New Roman" w:eastAsia="Calibri" w:hAnsi="Times New Roman" w:cs="Times New Roman"/>
          <w:sz w:val="28"/>
          <w:szCs w:val="28"/>
        </w:rPr>
        <w:t>документооборот и нормативно-правовое обеспечение (включая Программу развития Центра).</w:t>
      </w:r>
    </w:p>
    <w:p w14:paraId="4799FF66" w14:textId="77777777" w:rsidR="008667BA" w:rsidRDefault="000E5249" w:rsidP="00252F27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   </w:t>
      </w:r>
    </w:p>
    <w:p w14:paraId="113BCAE2" w14:textId="4D9F5CD8" w:rsidR="000E5249" w:rsidRPr="000E5249" w:rsidRDefault="000E5249" w:rsidP="00252F27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Гласность и открытость результатов оценки качества образования осуществляется путем предоставления информации:</w:t>
      </w:r>
    </w:p>
    <w:p w14:paraId="3DE3054C" w14:textId="75B99F36" w:rsidR="000E5249" w:rsidRPr="000E5249" w:rsidRDefault="008667BA" w:rsidP="00252F27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E5249" w:rsidRPr="000E5249">
        <w:rPr>
          <w:rFonts w:ascii="Times New Roman" w:eastAsia="Calibri" w:hAnsi="Times New Roman" w:cs="Times New Roman"/>
          <w:sz w:val="28"/>
          <w:szCs w:val="28"/>
        </w:rPr>
        <w:t xml:space="preserve">основным потребителям </w:t>
      </w:r>
      <w:proofErr w:type="gramStart"/>
      <w:r w:rsidR="000E5249" w:rsidRPr="000E5249">
        <w:rPr>
          <w:rFonts w:ascii="Times New Roman" w:eastAsia="Calibri" w:hAnsi="Times New Roman" w:cs="Times New Roman"/>
          <w:sz w:val="28"/>
          <w:szCs w:val="28"/>
        </w:rPr>
        <w:t>результатов внутренней системы оценки качества образования</w:t>
      </w:r>
      <w:proofErr w:type="gramEnd"/>
      <w:r w:rsidR="000E5249" w:rsidRPr="000E5249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494F17DA" w14:textId="6D1DC52A" w:rsidR="000E5249" w:rsidRPr="000E5249" w:rsidRDefault="008667BA" w:rsidP="00252F27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E5249" w:rsidRPr="000E5249">
        <w:rPr>
          <w:rFonts w:ascii="Times New Roman" w:eastAsia="Calibri" w:hAnsi="Times New Roman" w:cs="Times New Roman"/>
          <w:sz w:val="28"/>
          <w:szCs w:val="28"/>
        </w:rPr>
        <w:t>средствам массовой информации через размещение аналитических материалов, результатов оценки качества образования на официальном сайте Центра.</w:t>
      </w:r>
    </w:p>
    <w:p w14:paraId="2A21C156" w14:textId="77777777" w:rsidR="008667BA" w:rsidRDefault="000E5249" w:rsidP="00252F27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234889AA" w14:textId="36C0F826" w:rsidR="008667BA" w:rsidRPr="000E5249" w:rsidRDefault="008667BA" w:rsidP="008667B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рамках внутриучережденческого контроля, с целью контроля над развитием качества дополнительного образования учащихся, мониторинга образовательного процесса и оказания методической помощи педагогам дополнительного образования </w:t>
      </w:r>
      <w:r>
        <w:rPr>
          <w:rFonts w:ascii="Times New Roman" w:eastAsia="Calibri" w:hAnsi="Times New Roman" w:cs="Times New Roman"/>
          <w:sz w:val="28"/>
          <w:szCs w:val="28"/>
        </w:rPr>
        <w:t>в течение отчет</w:t>
      </w: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ного года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администрацией </w:t>
      </w:r>
      <w:r w:rsidRPr="000E5249">
        <w:rPr>
          <w:rFonts w:ascii="Times New Roman" w:eastAsia="Calibri" w:hAnsi="Times New Roman" w:cs="Times New Roman"/>
          <w:sz w:val="28"/>
          <w:szCs w:val="28"/>
        </w:rPr>
        <w:t>посещались занятия   объеди</w:t>
      </w:r>
      <w:r w:rsidRPr="000E5249">
        <w:rPr>
          <w:rFonts w:ascii="Times New Roman" w:eastAsia="Calibri" w:hAnsi="Times New Roman" w:cs="Times New Roman"/>
          <w:sz w:val="28"/>
          <w:szCs w:val="28"/>
        </w:rPr>
        <w:softHyphen/>
        <w:t xml:space="preserve">нений Центра на базах образовательных учреждений </w:t>
      </w:r>
      <w:r>
        <w:rPr>
          <w:rFonts w:ascii="Times New Roman" w:eastAsia="Calibri" w:hAnsi="Times New Roman" w:cs="Times New Roman"/>
          <w:sz w:val="28"/>
          <w:szCs w:val="28"/>
        </w:rPr>
        <w:t>муниципального округа в соответствии с планом</w:t>
      </w: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</w:rPr>
        <w:t>П</w:t>
      </w: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роводился анализ выполнения программ педагогов дополнительного образования, контроль над ведением </w:t>
      </w:r>
      <w:proofErr w:type="gramStart"/>
      <w:r w:rsidRPr="000E5249">
        <w:rPr>
          <w:rFonts w:ascii="Times New Roman" w:eastAsia="Calibri" w:hAnsi="Times New Roman" w:cs="Times New Roman"/>
          <w:sz w:val="28"/>
          <w:szCs w:val="28"/>
        </w:rPr>
        <w:t>журналов учета работы педагогов дополнитель</w:t>
      </w:r>
      <w:r>
        <w:rPr>
          <w:rFonts w:ascii="Times New Roman" w:eastAsia="Calibri" w:hAnsi="Times New Roman" w:cs="Times New Roman"/>
          <w:sz w:val="28"/>
          <w:szCs w:val="28"/>
        </w:rPr>
        <w:t>ного образования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в объединениях</w:t>
      </w:r>
      <w:r w:rsidRPr="000E5249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44A8E6F9" w14:textId="77777777" w:rsidR="008667BA" w:rsidRPr="000E5249" w:rsidRDefault="008667BA" w:rsidP="00252F27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213E0BA" w14:textId="77777777" w:rsidR="00313D23" w:rsidRDefault="00313D23" w:rsidP="00313D23">
      <w:pPr>
        <w:spacing w:after="0" w:line="240" w:lineRule="atLeast"/>
        <w:ind w:firstLine="709"/>
        <w:jc w:val="center"/>
        <w:rPr>
          <w:rFonts w:ascii="Times New Roman" w:eastAsia="Calibri" w:hAnsi="Times New Roman" w:cs="Times New Roman"/>
          <w:b/>
          <w:sz w:val="28"/>
        </w:rPr>
      </w:pPr>
    </w:p>
    <w:p w14:paraId="58E52561" w14:textId="7190ADF0" w:rsidR="000E5249" w:rsidRPr="008667BA" w:rsidRDefault="00313D23" w:rsidP="008667BA">
      <w:pPr>
        <w:pStyle w:val="ae"/>
        <w:numPr>
          <w:ilvl w:val="0"/>
          <w:numId w:val="49"/>
        </w:numPr>
        <w:spacing w:line="240" w:lineRule="atLeast"/>
        <w:jc w:val="center"/>
        <w:rPr>
          <w:rFonts w:eastAsia="Calibri"/>
          <w:b/>
          <w:i/>
          <w:sz w:val="28"/>
          <w:szCs w:val="28"/>
        </w:rPr>
      </w:pPr>
      <w:r w:rsidRPr="008667BA">
        <w:rPr>
          <w:rFonts w:eastAsia="Calibri"/>
          <w:b/>
          <w:i/>
          <w:sz w:val="28"/>
          <w:szCs w:val="28"/>
        </w:rPr>
        <w:t>КАЧЕСТВО МАССОВОЙ И КУЛЬТУРНО-ДОСУГОВОЙ ДЕЯТЕЛЬНОСТИ:</w:t>
      </w:r>
    </w:p>
    <w:p w14:paraId="2FA13882" w14:textId="77777777" w:rsidR="00313D23" w:rsidRPr="000E5249" w:rsidRDefault="00313D23" w:rsidP="00313D23">
      <w:pPr>
        <w:spacing w:after="0" w:line="240" w:lineRule="atLeast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9D7E250" w14:textId="77777777" w:rsidR="000E5249" w:rsidRPr="000E5249" w:rsidRDefault="000E5249" w:rsidP="00252F27">
      <w:pPr>
        <w:shd w:val="clear" w:color="auto" w:fill="FFFFFF"/>
        <w:spacing w:after="0" w:line="240" w:lineRule="atLeast"/>
        <w:ind w:right="9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    Целью культурно - досуговой деятельности в Центре  является создание условий для развития общей культуры ребёнка, его творческой индивидуальности, формирования положительной «Я - концепции», воспитания гражданственности и патриотизма.</w:t>
      </w:r>
    </w:p>
    <w:p w14:paraId="1A11FC5E" w14:textId="77777777" w:rsidR="000E5249" w:rsidRPr="000E5249" w:rsidRDefault="000E5249" w:rsidP="00252F27">
      <w:pPr>
        <w:shd w:val="clear" w:color="auto" w:fill="FFFFFF"/>
        <w:spacing w:after="0" w:line="240" w:lineRule="atLeast"/>
        <w:ind w:right="9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Досуговая деятельность в Центре  строится в основном по досуговой программе «От игры к творчеству»,  которая включает в себя четыре блока:</w:t>
      </w:r>
    </w:p>
    <w:p w14:paraId="3F0B6BCE" w14:textId="77777777" w:rsidR="000E5249" w:rsidRPr="000E5249" w:rsidRDefault="000E5249" w:rsidP="00252F27">
      <w:pPr>
        <w:numPr>
          <w:ilvl w:val="0"/>
          <w:numId w:val="18"/>
        </w:numPr>
        <w:shd w:val="clear" w:color="auto" w:fill="FFFFFF"/>
        <w:spacing w:after="0" w:line="240" w:lineRule="atLeast"/>
        <w:ind w:left="0" w:right="9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1-ый блок «Истоки»</w:t>
      </w:r>
    </w:p>
    <w:p w14:paraId="34338684" w14:textId="77777777" w:rsidR="000E5249" w:rsidRPr="000E5249" w:rsidRDefault="000E5249" w:rsidP="00252F27">
      <w:pPr>
        <w:numPr>
          <w:ilvl w:val="0"/>
          <w:numId w:val="18"/>
        </w:numPr>
        <w:shd w:val="clear" w:color="auto" w:fill="FFFFFF"/>
        <w:spacing w:after="0" w:line="240" w:lineRule="atLeast"/>
        <w:ind w:left="0" w:right="9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2-ой блок «Твой друг – игра»</w:t>
      </w:r>
    </w:p>
    <w:p w14:paraId="37BC5723" w14:textId="77777777" w:rsidR="000E5249" w:rsidRPr="000E5249" w:rsidRDefault="000E5249" w:rsidP="00252F27">
      <w:pPr>
        <w:numPr>
          <w:ilvl w:val="0"/>
          <w:numId w:val="18"/>
        </w:numPr>
        <w:shd w:val="clear" w:color="auto" w:fill="FFFFFF"/>
        <w:spacing w:after="0" w:line="240" w:lineRule="atLeast"/>
        <w:ind w:left="0" w:right="9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3-ий блок «В кругу семьи»</w:t>
      </w:r>
    </w:p>
    <w:p w14:paraId="4F67A3BE" w14:textId="77777777" w:rsidR="000E5249" w:rsidRPr="000E5249" w:rsidRDefault="000E5249" w:rsidP="00252F27">
      <w:pPr>
        <w:numPr>
          <w:ilvl w:val="0"/>
          <w:numId w:val="18"/>
        </w:numPr>
        <w:shd w:val="clear" w:color="auto" w:fill="FFFFFF"/>
        <w:spacing w:after="0" w:line="240" w:lineRule="atLeast"/>
        <w:ind w:left="0" w:right="9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4-ый блок «Ключ к здоровью»</w:t>
      </w:r>
    </w:p>
    <w:p w14:paraId="1ADA7324" w14:textId="77777777" w:rsidR="005A718B" w:rsidRDefault="000E5249" w:rsidP="00252F27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    </w:t>
      </w:r>
    </w:p>
    <w:p w14:paraId="56019B8B" w14:textId="497FDC08" w:rsidR="000E5249" w:rsidRPr="000E5249" w:rsidRDefault="000E5249" w:rsidP="00252F27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В  Центре уделяется большое внимание пропаганде здорового образа жизни, применению здоровьесберегающих технологий. Используются различные формы работы:  физкультминутки на занятиях, беседы, конкурсы рисунков на тему здорового образа жизни, спортивные игры, эстафеты, соревнования. </w:t>
      </w:r>
    </w:p>
    <w:p w14:paraId="06A7EADE" w14:textId="77777777" w:rsidR="005A718B" w:rsidRDefault="000E5249" w:rsidP="00252F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0E5249">
        <w:rPr>
          <w:rFonts w:ascii="Times New Roman" w:eastAsia="Calibri" w:hAnsi="Times New Roman" w:cs="Times New Roman"/>
          <w:sz w:val="28"/>
        </w:rPr>
        <w:t xml:space="preserve">Важное место в работе Центра  занимает организация культурно - досуговой деятельности детей и подростков не только Центра, но и образовательных учреждений района. </w:t>
      </w:r>
    </w:p>
    <w:p w14:paraId="4C8D228A" w14:textId="77777777" w:rsidR="005A718B" w:rsidRDefault="005A718B" w:rsidP="00252F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14:paraId="16B91670" w14:textId="7D65FC4D" w:rsidR="000E5249" w:rsidRPr="000E5249" w:rsidRDefault="000E5249" w:rsidP="00252F2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0E5249">
        <w:rPr>
          <w:rFonts w:ascii="Times New Roman" w:eastAsia="Calibri" w:hAnsi="Times New Roman" w:cs="Times New Roman"/>
          <w:sz w:val="28"/>
        </w:rPr>
        <w:t xml:space="preserve">За отчетный период в рамках реализации программы </w:t>
      </w: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«От игры к творчеству» проведены следующие </w:t>
      </w:r>
      <w:r w:rsidR="005A718B">
        <w:rPr>
          <w:rFonts w:ascii="Times New Roman" w:eastAsia="Calibri" w:hAnsi="Times New Roman" w:cs="Times New Roman"/>
          <w:sz w:val="28"/>
          <w:szCs w:val="28"/>
        </w:rPr>
        <w:t>муниципаль</w:t>
      </w:r>
      <w:r w:rsidRPr="000E5249">
        <w:rPr>
          <w:rFonts w:ascii="Times New Roman" w:eastAsia="Calibri" w:hAnsi="Times New Roman" w:cs="Times New Roman"/>
          <w:sz w:val="28"/>
          <w:szCs w:val="28"/>
        </w:rPr>
        <w:t>ные мероприятия</w:t>
      </w:r>
      <w:r w:rsidRPr="000E5249">
        <w:rPr>
          <w:rFonts w:ascii="Times New Roman" w:eastAsia="Calibri" w:hAnsi="Times New Roman" w:cs="Times New Roman"/>
          <w:sz w:val="28"/>
        </w:rPr>
        <w:t>:</w:t>
      </w:r>
    </w:p>
    <w:p w14:paraId="559E9297" w14:textId="14D53DCD" w:rsidR="000E5249" w:rsidRPr="007F3A5A" w:rsidRDefault="007F3A5A" w:rsidP="007F3A5A">
      <w:pPr>
        <w:pStyle w:val="ae"/>
        <w:numPr>
          <w:ilvl w:val="0"/>
          <w:numId w:val="18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="00313D23" w:rsidRPr="007F3A5A">
        <w:rPr>
          <w:color w:val="000000"/>
          <w:sz w:val="28"/>
          <w:szCs w:val="28"/>
        </w:rPr>
        <w:t xml:space="preserve">овогоднее представление </w:t>
      </w:r>
      <w:r w:rsidR="000E5249" w:rsidRPr="007F3A5A">
        <w:rPr>
          <w:color w:val="000000"/>
          <w:sz w:val="28"/>
          <w:szCs w:val="28"/>
        </w:rPr>
        <w:t xml:space="preserve"> «</w:t>
      </w:r>
      <w:r w:rsidR="00313D23" w:rsidRPr="007F3A5A">
        <w:rPr>
          <w:color w:val="000000"/>
          <w:sz w:val="28"/>
          <w:szCs w:val="28"/>
        </w:rPr>
        <w:t>В поисках деда Мороза»</w:t>
      </w:r>
      <w:r w:rsidR="000E5249" w:rsidRPr="007F3A5A">
        <w:rPr>
          <w:color w:val="000000"/>
          <w:sz w:val="28"/>
          <w:szCs w:val="28"/>
        </w:rPr>
        <w:t>;</w:t>
      </w:r>
    </w:p>
    <w:p w14:paraId="556127C6" w14:textId="37326CC1" w:rsidR="007F3A5A" w:rsidRDefault="007F3A5A" w:rsidP="007F3A5A">
      <w:pPr>
        <w:pStyle w:val="ae"/>
        <w:numPr>
          <w:ilvl w:val="0"/>
          <w:numId w:val="18"/>
        </w:numPr>
        <w:jc w:val="both"/>
        <w:rPr>
          <w:rFonts w:eastAsia="Calibri"/>
          <w:sz w:val="28"/>
        </w:rPr>
      </w:pPr>
      <w:proofErr w:type="gramStart"/>
      <w:r>
        <w:rPr>
          <w:rFonts w:eastAsia="Calibri"/>
          <w:sz w:val="28"/>
        </w:rPr>
        <w:t>м</w:t>
      </w:r>
      <w:r w:rsidRPr="007F3A5A">
        <w:rPr>
          <w:rFonts w:eastAsia="Calibri"/>
          <w:sz w:val="28"/>
        </w:rPr>
        <w:t>униципальная</w:t>
      </w:r>
      <w:proofErr w:type="gramEnd"/>
      <w:r w:rsidRPr="007F3A5A">
        <w:rPr>
          <w:rFonts w:eastAsia="Calibri"/>
          <w:sz w:val="28"/>
        </w:rPr>
        <w:t xml:space="preserve"> дистанционная каникулярная онлайн-программа «Зимний переполох»</w:t>
      </w:r>
      <w:r>
        <w:rPr>
          <w:rFonts w:eastAsia="Calibri"/>
          <w:sz w:val="28"/>
        </w:rPr>
        <w:t>;</w:t>
      </w:r>
    </w:p>
    <w:p w14:paraId="2C2C2169" w14:textId="1445A38B" w:rsidR="007F3A5A" w:rsidRDefault="007F3A5A" w:rsidP="007F3A5A">
      <w:pPr>
        <w:pStyle w:val="ae"/>
        <w:numPr>
          <w:ilvl w:val="0"/>
          <w:numId w:val="18"/>
        </w:numPr>
        <w:jc w:val="both"/>
        <w:rPr>
          <w:rFonts w:eastAsia="Calibri"/>
          <w:sz w:val="28"/>
        </w:rPr>
      </w:pPr>
      <w:r>
        <w:rPr>
          <w:rFonts w:eastAsia="Calibri"/>
          <w:sz w:val="28"/>
        </w:rPr>
        <w:t>м</w:t>
      </w:r>
      <w:r w:rsidRPr="007F3A5A">
        <w:rPr>
          <w:rFonts w:eastAsia="Calibri"/>
          <w:sz w:val="28"/>
        </w:rPr>
        <w:t>униципальный конкурс детского изобразительного и декоративно-прикладного творчества «Да не прервётся наша память», посвящённый 80-летию Победы в Сталинградской битве</w:t>
      </w:r>
      <w:r>
        <w:rPr>
          <w:rFonts w:eastAsia="Calibri"/>
          <w:sz w:val="28"/>
        </w:rPr>
        <w:t>;</w:t>
      </w:r>
    </w:p>
    <w:p w14:paraId="719B413F" w14:textId="0D65ACD3" w:rsidR="007F3A5A" w:rsidRDefault="007F3A5A" w:rsidP="007F3A5A">
      <w:pPr>
        <w:pStyle w:val="ae"/>
        <w:numPr>
          <w:ilvl w:val="0"/>
          <w:numId w:val="18"/>
        </w:numPr>
        <w:jc w:val="both"/>
        <w:rPr>
          <w:rFonts w:eastAsia="Calibri"/>
          <w:sz w:val="28"/>
        </w:rPr>
      </w:pPr>
      <w:r>
        <w:rPr>
          <w:rFonts w:eastAsia="Calibri"/>
          <w:sz w:val="28"/>
        </w:rPr>
        <w:t>м</w:t>
      </w:r>
      <w:r w:rsidRPr="007F3A5A">
        <w:rPr>
          <w:rFonts w:eastAsia="Calibri"/>
          <w:sz w:val="28"/>
        </w:rPr>
        <w:t>униципальный конкурс медиатворчества «По страницам Сталинградской битвы», посвящённый 80-летию Победы в Сталинградской битве</w:t>
      </w:r>
      <w:r>
        <w:rPr>
          <w:rFonts w:eastAsia="Calibri"/>
          <w:sz w:val="28"/>
        </w:rPr>
        <w:t>;</w:t>
      </w:r>
    </w:p>
    <w:p w14:paraId="10A3D6AC" w14:textId="63F88ACF" w:rsidR="007F3A5A" w:rsidRDefault="007F3A5A" w:rsidP="007F3A5A">
      <w:pPr>
        <w:pStyle w:val="ae"/>
        <w:numPr>
          <w:ilvl w:val="0"/>
          <w:numId w:val="18"/>
        </w:numPr>
        <w:jc w:val="both"/>
        <w:rPr>
          <w:rFonts w:eastAsia="Calibri"/>
          <w:sz w:val="28"/>
        </w:rPr>
      </w:pPr>
      <w:r w:rsidRPr="007F3A5A">
        <w:rPr>
          <w:rFonts w:eastAsia="Calibri"/>
          <w:sz w:val="28"/>
        </w:rPr>
        <w:t>Муниципальный этап конкурса детского декоративно-прикладного творчества и детского рисунка по тематике «Предупреждение пожаров и безопасность жизнедеятельности»</w:t>
      </w:r>
      <w:r>
        <w:rPr>
          <w:rFonts w:eastAsia="Calibri"/>
          <w:sz w:val="28"/>
        </w:rPr>
        <w:t>;</w:t>
      </w:r>
    </w:p>
    <w:p w14:paraId="50F211E5" w14:textId="064DE41E" w:rsidR="007F3A5A" w:rsidRDefault="007F3A5A" w:rsidP="007F3A5A">
      <w:pPr>
        <w:pStyle w:val="ae"/>
        <w:numPr>
          <w:ilvl w:val="0"/>
          <w:numId w:val="18"/>
        </w:numPr>
        <w:jc w:val="both"/>
        <w:rPr>
          <w:rFonts w:eastAsia="Calibri"/>
          <w:sz w:val="28"/>
        </w:rPr>
      </w:pPr>
      <w:r w:rsidRPr="007F3A5A">
        <w:rPr>
          <w:rFonts w:eastAsia="Calibri"/>
          <w:sz w:val="28"/>
        </w:rPr>
        <w:t xml:space="preserve">Торжественное мероприятие по приёму в ряды </w:t>
      </w:r>
      <w:proofErr w:type="spellStart"/>
      <w:r w:rsidRPr="007F3A5A">
        <w:rPr>
          <w:rFonts w:eastAsia="Calibri"/>
          <w:sz w:val="28"/>
        </w:rPr>
        <w:t>Юнармии</w:t>
      </w:r>
      <w:proofErr w:type="spellEnd"/>
      <w:r>
        <w:rPr>
          <w:rFonts w:eastAsia="Calibri"/>
          <w:sz w:val="28"/>
        </w:rPr>
        <w:t>;</w:t>
      </w:r>
    </w:p>
    <w:p w14:paraId="39428C41" w14:textId="152C99CD" w:rsidR="007F3A5A" w:rsidRDefault="007F3A5A" w:rsidP="007F3A5A">
      <w:pPr>
        <w:pStyle w:val="ae"/>
        <w:numPr>
          <w:ilvl w:val="0"/>
          <w:numId w:val="18"/>
        </w:numPr>
        <w:jc w:val="both"/>
        <w:rPr>
          <w:rFonts w:eastAsia="Calibri"/>
          <w:sz w:val="28"/>
        </w:rPr>
      </w:pPr>
      <w:r w:rsidRPr="007F3A5A">
        <w:rPr>
          <w:rFonts w:eastAsia="Calibri"/>
          <w:sz w:val="28"/>
        </w:rPr>
        <w:t>Муниципальный (очно-заочный) конкурс игровых программ и организаторов игры «Созвездие игры»</w:t>
      </w:r>
      <w:r>
        <w:rPr>
          <w:rFonts w:eastAsia="Calibri"/>
          <w:sz w:val="28"/>
        </w:rPr>
        <w:t>;</w:t>
      </w:r>
    </w:p>
    <w:p w14:paraId="0B681611" w14:textId="16B8F26C" w:rsidR="007F3A5A" w:rsidRDefault="007F3A5A" w:rsidP="007F3A5A">
      <w:pPr>
        <w:pStyle w:val="ae"/>
        <w:numPr>
          <w:ilvl w:val="0"/>
          <w:numId w:val="18"/>
        </w:numPr>
        <w:jc w:val="both"/>
        <w:rPr>
          <w:rFonts w:eastAsia="Calibri"/>
          <w:sz w:val="28"/>
        </w:rPr>
      </w:pPr>
      <w:r w:rsidRPr="007F3A5A">
        <w:rPr>
          <w:rFonts w:eastAsia="Calibri"/>
          <w:sz w:val="28"/>
        </w:rPr>
        <w:t>Муниципальный военно-патриотический конкурс «Макияж под камуфляж»</w:t>
      </w:r>
      <w:r>
        <w:rPr>
          <w:rFonts w:eastAsia="Calibri"/>
          <w:sz w:val="28"/>
        </w:rPr>
        <w:t>;</w:t>
      </w:r>
    </w:p>
    <w:p w14:paraId="2012D97B" w14:textId="393446A1" w:rsidR="007F3A5A" w:rsidRPr="00C86F05" w:rsidRDefault="007F3A5A" w:rsidP="00C86F05">
      <w:pPr>
        <w:pStyle w:val="ae"/>
        <w:numPr>
          <w:ilvl w:val="0"/>
          <w:numId w:val="18"/>
        </w:numPr>
        <w:jc w:val="both"/>
        <w:rPr>
          <w:rFonts w:eastAsia="Calibri"/>
          <w:sz w:val="28"/>
        </w:rPr>
      </w:pPr>
      <w:proofErr w:type="gramStart"/>
      <w:r w:rsidRPr="007F3A5A">
        <w:rPr>
          <w:rFonts w:eastAsia="Calibri"/>
          <w:sz w:val="28"/>
        </w:rPr>
        <w:t>Муниципальная</w:t>
      </w:r>
      <w:proofErr w:type="gramEnd"/>
      <w:r w:rsidRPr="007F3A5A">
        <w:rPr>
          <w:rFonts w:eastAsia="Calibri"/>
          <w:sz w:val="28"/>
        </w:rPr>
        <w:t xml:space="preserve"> весенняя дистанционная онлайн про-грамма «Весенний марафон»</w:t>
      </w:r>
      <w:r>
        <w:rPr>
          <w:rFonts w:eastAsia="Calibri"/>
          <w:sz w:val="28"/>
        </w:rPr>
        <w:t>;</w:t>
      </w:r>
    </w:p>
    <w:p w14:paraId="37934A64" w14:textId="336EE295" w:rsidR="00B67315" w:rsidRDefault="00B67315" w:rsidP="00B67315">
      <w:pPr>
        <w:pStyle w:val="ae"/>
        <w:numPr>
          <w:ilvl w:val="0"/>
          <w:numId w:val="18"/>
        </w:numPr>
        <w:jc w:val="both"/>
        <w:rPr>
          <w:rFonts w:eastAsia="Calibri"/>
          <w:sz w:val="28"/>
        </w:rPr>
      </w:pPr>
      <w:r w:rsidRPr="00B67315">
        <w:rPr>
          <w:rFonts w:eastAsia="Calibri"/>
          <w:sz w:val="28"/>
        </w:rPr>
        <w:t>Муниципальный конкурс видеороликов и презентаций «Педагог +», посвящённый Году педагога и наставника</w:t>
      </w:r>
      <w:r>
        <w:rPr>
          <w:rFonts w:eastAsia="Calibri"/>
          <w:sz w:val="28"/>
        </w:rPr>
        <w:t>;</w:t>
      </w:r>
    </w:p>
    <w:p w14:paraId="7F4FEE82" w14:textId="004C8E8E" w:rsidR="00B67315" w:rsidRDefault="00B67315" w:rsidP="00B67315">
      <w:pPr>
        <w:pStyle w:val="ae"/>
        <w:numPr>
          <w:ilvl w:val="0"/>
          <w:numId w:val="18"/>
        </w:numPr>
        <w:jc w:val="both"/>
        <w:rPr>
          <w:rFonts w:eastAsia="Calibri"/>
          <w:sz w:val="28"/>
        </w:rPr>
      </w:pPr>
      <w:r>
        <w:rPr>
          <w:rFonts w:eastAsia="Calibri"/>
          <w:sz w:val="28"/>
        </w:rPr>
        <w:t>Муниципальный этап об</w:t>
      </w:r>
      <w:r w:rsidRPr="00B67315">
        <w:rPr>
          <w:rFonts w:eastAsia="Calibri"/>
          <w:sz w:val="28"/>
        </w:rPr>
        <w:t>ластного смотра-</w:t>
      </w:r>
      <w:r>
        <w:rPr>
          <w:rFonts w:eastAsia="Calibri"/>
          <w:sz w:val="28"/>
        </w:rPr>
        <w:t>конкурса «Лучший юнармейский от</w:t>
      </w:r>
      <w:r w:rsidRPr="00B67315">
        <w:rPr>
          <w:rFonts w:eastAsia="Calibri"/>
          <w:sz w:val="28"/>
        </w:rPr>
        <w:t>ряд Орловской области»</w:t>
      </w:r>
      <w:r>
        <w:rPr>
          <w:rFonts w:eastAsia="Calibri"/>
          <w:sz w:val="28"/>
        </w:rPr>
        <w:t xml:space="preserve"> и </w:t>
      </w:r>
      <w:r w:rsidRPr="00B67315">
        <w:rPr>
          <w:rFonts w:eastAsia="Calibri"/>
          <w:sz w:val="28"/>
        </w:rPr>
        <w:t>«Лучший юнармеец Орловской области»</w:t>
      </w:r>
      <w:r>
        <w:rPr>
          <w:rFonts w:eastAsia="Calibri"/>
          <w:sz w:val="28"/>
        </w:rPr>
        <w:t>;</w:t>
      </w:r>
    </w:p>
    <w:p w14:paraId="468AE084" w14:textId="2826CEDB" w:rsidR="00B67315" w:rsidRDefault="00B67315" w:rsidP="00B67315">
      <w:pPr>
        <w:pStyle w:val="ae"/>
        <w:numPr>
          <w:ilvl w:val="0"/>
          <w:numId w:val="18"/>
        </w:numPr>
        <w:jc w:val="both"/>
        <w:rPr>
          <w:rFonts w:eastAsia="Calibri"/>
          <w:sz w:val="28"/>
        </w:rPr>
      </w:pPr>
      <w:r>
        <w:rPr>
          <w:rFonts w:eastAsia="Calibri"/>
          <w:sz w:val="28"/>
        </w:rPr>
        <w:t>Муниципальный патриоти</w:t>
      </w:r>
      <w:r w:rsidRPr="00B67315">
        <w:rPr>
          <w:rFonts w:eastAsia="Calibri"/>
          <w:sz w:val="28"/>
        </w:rPr>
        <w:t>ческий форум «Вместе мы сила!»</w:t>
      </w:r>
      <w:r>
        <w:rPr>
          <w:rFonts w:eastAsia="Calibri"/>
          <w:sz w:val="28"/>
        </w:rPr>
        <w:t>;</w:t>
      </w:r>
    </w:p>
    <w:p w14:paraId="7769FC4D" w14:textId="471290B2" w:rsidR="00B67315" w:rsidRPr="00B67315" w:rsidRDefault="00B67315" w:rsidP="00B67315">
      <w:pPr>
        <w:pStyle w:val="ae"/>
        <w:numPr>
          <w:ilvl w:val="0"/>
          <w:numId w:val="18"/>
        </w:numPr>
        <w:ind w:right="83"/>
        <w:jc w:val="both"/>
        <w:rPr>
          <w:rFonts w:eastAsia="Calibri"/>
          <w:sz w:val="28"/>
          <w:szCs w:val="28"/>
        </w:rPr>
      </w:pPr>
      <w:r w:rsidRPr="00B67315">
        <w:rPr>
          <w:sz w:val="28"/>
          <w:szCs w:val="28"/>
        </w:rPr>
        <w:t>Муниципальная юнармейская военно-спортивная игра «Победа»,</w:t>
      </w:r>
      <w:r w:rsidRPr="00B67315">
        <w:rPr>
          <w:spacing w:val="-67"/>
          <w:sz w:val="28"/>
          <w:szCs w:val="28"/>
        </w:rPr>
        <w:t xml:space="preserve"> </w:t>
      </w:r>
      <w:r w:rsidRPr="00B67315">
        <w:rPr>
          <w:sz w:val="28"/>
          <w:szCs w:val="28"/>
        </w:rPr>
        <w:t>посвященная</w:t>
      </w:r>
      <w:r w:rsidRPr="00B67315">
        <w:rPr>
          <w:spacing w:val="-2"/>
          <w:sz w:val="28"/>
          <w:szCs w:val="28"/>
        </w:rPr>
        <w:t xml:space="preserve"> </w:t>
      </w:r>
      <w:r w:rsidRPr="00B67315">
        <w:rPr>
          <w:sz w:val="28"/>
          <w:szCs w:val="28"/>
        </w:rPr>
        <w:t>78-ой</w:t>
      </w:r>
      <w:r w:rsidRPr="00B67315">
        <w:rPr>
          <w:spacing w:val="-3"/>
          <w:sz w:val="28"/>
          <w:szCs w:val="28"/>
        </w:rPr>
        <w:t xml:space="preserve"> </w:t>
      </w:r>
      <w:r w:rsidRPr="00B67315">
        <w:rPr>
          <w:sz w:val="28"/>
          <w:szCs w:val="28"/>
        </w:rPr>
        <w:t>годовщине Победы</w:t>
      </w:r>
      <w:r>
        <w:rPr>
          <w:sz w:val="28"/>
          <w:szCs w:val="28"/>
        </w:rPr>
        <w:t xml:space="preserve"> </w:t>
      </w:r>
      <w:r w:rsidRPr="00B67315">
        <w:rPr>
          <w:sz w:val="28"/>
          <w:szCs w:val="28"/>
        </w:rPr>
        <w:t>в</w:t>
      </w:r>
      <w:r w:rsidRPr="00B67315">
        <w:rPr>
          <w:spacing w:val="-4"/>
          <w:sz w:val="28"/>
          <w:szCs w:val="28"/>
        </w:rPr>
        <w:t xml:space="preserve"> </w:t>
      </w:r>
      <w:r w:rsidRPr="00B67315">
        <w:rPr>
          <w:sz w:val="28"/>
          <w:szCs w:val="28"/>
        </w:rPr>
        <w:t>Великой</w:t>
      </w:r>
      <w:r w:rsidRPr="00B67315">
        <w:rPr>
          <w:spacing w:val="-1"/>
          <w:sz w:val="28"/>
          <w:szCs w:val="28"/>
        </w:rPr>
        <w:t xml:space="preserve"> </w:t>
      </w:r>
      <w:r w:rsidRPr="00B67315">
        <w:rPr>
          <w:sz w:val="28"/>
          <w:szCs w:val="28"/>
        </w:rPr>
        <w:t>Отечественной</w:t>
      </w:r>
      <w:r w:rsidRPr="00B67315">
        <w:rPr>
          <w:spacing w:val="-1"/>
          <w:sz w:val="28"/>
          <w:szCs w:val="28"/>
        </w:rPr>
        <w:t xml:space="preserve"> </w:t>
      </w:r>
      <w:r w:rsidRPr="00B67315">
        <w:rPr>
          <w:sz w:val="28"/>
          <w:szCs w:val="28"/>
        </w:rPr>
        <w:t>войне</w:t>
      </w:r>
      <w:r w:rsidRPr="00B67315">
        <w:rPr>
          <w:spacing w:val="-4"/>
          <w:sz w:val="28"/>
          <w:szCs w:val="28"/>
        </w:rPr>
        <w:t xml:space="preserve"> </w:t>
      </w:r>
      <w:r w:rsidRPr="00B67315">
        <w:rPr>
          <w:sz w:val="28"/>
          <w:szCs w:val="28"/>
        </w:rPr>
        <w:t>1941</w:t>
      </w:r>
      <w:r w:rsidRPr="00B67315">
        <w:rPr>
          <w:spacing w:val="1"/>
          <w:sz w:val="28"/>
          <w:szCs w:val="28"/>
        </w:rPr>
        <w:t xml:space="preserve"> </w:t>
      </w:r>
      <w:r w:rsidRPr="00B67315">
        <w:rPr>
          <w:sz w:val="28"/>
          <w:szCs w:val="28"/>
        </w:rPr>
        <w:t>–</w:t>
      </w:r>
      <w:r w:rsidRPr="00B67315">
        <w:rPr>
          <w:spacing w:val="-3"/>
          <w:sz w:val="28"/>
          <w:szCs w:val="28"/>
        </w:rPr>
        <w:t xml:space="preserve"> </w:t>
      </w:r>
      <w:r w:rsidRPr="00B67315">
        <w:rPr>
          <w:sz w:val="28"/>
          <w:szCs w:val="28"/>
        </w:rPr>
        <w:t xml:space="preserve">1945 </w:t>
      </w:r>
      <w:proofErr w:type="spellStart"/>
      <w:proofErr w:type="gramStart"/>
      <w:r w:rsidRPr="00B67315">
        <w:rPr>
          <w:sz w:val="28"/>
          <w:szCs w:val="28"/>
        </w:rPr>
        <w:t>гг</w:t>
      </w:r>
      <w:proofErr w:type="spellEnd"/>
      <w:proofErr w:type="gramEnd"/>
      <w:r>
        <w:rPr>
          <w:sz w:val="28"/>
          <w:szCs w:val="28"/>
        </w:rPr>
        <w:t>;</w:t>
      </w:r>
    </w:p>
    <w:p w14:paraId="33DCD560" w14:textId="38343B9A" w:rsidR="00B67315" w:rsidRDefault="009A3151" w:rsidP="009A3151">
      <w:pPr>
        <w:pStyle w:val="ae"/>
        <w:numPr>
          <w:ilvl w:val="0"/>
          <w:numId w:val="18"/>
        </w:numPr>
        <w:ind w:right="83"/>
        <w:jc w:val="both"/>
        <w:rPr>
          <w:rFonts w:eastAsia="Calibri"/>
          <w:sz w:val="28"/>
          <w:szCs w:val="28"/>
        </w:rPr>
      </w:pPr>
      <w:r w:rsidRPr="009A3151">
        <w:rPr>
          <w:rFonts w:eastAsia="Calibri"/>
          <w:sz w:val="28"/>
          <w:szCs w:val="28"/>
        </w:rPr>
        <w:t>Муниципальная летняя каникулярная программа</w:t>
      </w:r>
      <w:r w:rsidR="006713EC">
        <w:rPr>
          <w:rFonts w:eastAsia="Calibri"/>
          <w:sz w:val="28"/>
          <w:szCs w:val="28"/>
        </w:rPr>
        <w:t>;</w:t>
      </w:r>
    </w:p>
    <w:p w14:paraId="46DF5E35" w14:textId="5D5C0761" w:rsidR="006713EC" w:rsidRDefault="006713EC" w:rsidP="009A3151">
      <w:pPr>
        <w:pStyle w:val="ae"/>
        <w:numPr>
          <w:ilvl w:val="0"/>
          <w:numId w:val="18"/>
        </w:numPr>
        <w:ind w:right="83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Августовское совещание учителей;</w:t>
      </w:r>
    </w:p>
    <w:p w14:paraId="2DBF7680" w14:textId="77777777" w:rsidR="00373471" w:rsidRDefault="00C3469A" w:rsidP="00373471">
      <w:pPr>
        <w:pStyle w:val="ae"/>
        <w:numPr>
          <w:ilvl w:val="0"/>
          <w:numId w:val="18"/>
        </w:numPr>
        <w:ind w:right="83"/>
        <w:jc w:val="both"/>
        <w:rPr>
          <w:rFonts w:eastAsia="Calibri"/>
          <w:sz w:val="28"/>
          <w:szCs w:val="28"/>
        </w:rPr>
      </w:pPr>
      <w:r w:rsidRPr="00C3469A">
        <w:rPr>
          <w:rFonts w:eastAsia="Calibri"/>
          <w:sz w:val="28"/>
          <w:szCs w:val="28"/>
        </w:rPr>
        <w:lastRenderedPageBreak/>
        <w:t>Фото-конкурс «Любимая Орловская земля»</w:t>
      </w:r>
      <w:r w:rsidR="00373471">
        <w:rPr>
          <w:rFonts w:eastAsia="Calibri"/>
          <w:sz w:val="28"/>
          <w:szCs w:val="28"/>
        </w:rPr>
        <w:t xml:space="preserve"> в группе ВК</w:t>
      </w:r>
      <w:r>
        <w:rPr>
          <w:rFonts w:eastAsia="Calibri"/>
          <w:sz w:val="28"/>
          <w:szCs w:val="28"/>
        </w:rPr>
        <w:t>,</w:t>
      </w:r>
      <w:r w:rsidR="00373471" w:rsidRPr="00373471">
        <w:t xml:space="preserve"> </w:t>
      </w:r>
      <w:proofErr w:type="gramStart"/>
      <w:r w:rsidR="00373471" w:rsidRPr="00373471">
        <w:rPr>
          <w:rFonts w:eastAsia="Calibri"/>
          <w:sz w:val="28"/>
          <w:szCs w:val="28"/>
        </w:rPr>
        <w:t>посвященны</w:t>
      </w:r>
      <w:r w:rsidR="00373471">
        <w:rPr>
          <w:rFonts w:eastAsia="Calibri"/>
          <w:sz w:val="28"/>
          <w:szCs w:val="28"/>
        </w:rPr>
        <w:t>й</w:t>
      </w:r>
      <w:proofErr w:type="gramEnd"/>
      <w:r w:rsidR="00373471" w:rsidRPr="00373471">
        <w:rPr>
          <w:rFonts w:eastAsia="Calibri"/>
          <w:sz w:val="28"/>
          <w:szCs w:val="28"/>
        </w:rPr>
        <w:t xml:space="preserve"> 86-летию образования </w:t>
      </w:r>
      <w:r w:rsidR="00373471">
        <w:rPr>
          <w:rFonts w:eastAsia="Calibri"/>
          <w:sz w:val="28"/>
          <w:szCs w:val="28"/>
        </w:rPr>
        <w:t>О</w:t>
      </w:r>
      <w:r w:rsidR="00373471" w:rsidRPr="00373471">
        <w:rPr>
          <w:rFonts w:eastAsia="Calibri"/>
          <w:sz w:val="28"/>
          <w:szCs w:val="28"/>
        </w:rPr>
        <w:t>рловской области</w:t>
      </w:r>
      <w:r w:rsidR="00373471">
        <w:rPr>
          <w:rFonts w:eastAsia="Calibri"/>
          <w:sz w:val="28"/>
          <w:szCs w:val="28"/>
        </w:rPr>
        <w:t>;</w:t>
      </w:r>
    </w:p>
    <w:p w14:paraId="5739A122" w14:textId="60ADC9AD" w:rsidR="00C3469A" w:rsidRPr="00373471" w:rsidRDefault="00373471" w:rsidP="00373471">
      <w:pPr>
        <w:pStyle w:val="ae"/>
        <w:numPr>
          <w:ilvl w:val="0"/>
          <w:numId w:val="18"/>
        </w:numPr>
        <w:ind w:right="83"/>
        <w:jc w:val="both"/>
        <w:rPr>
          <w:rFonts w:eastAsia="Calibri"/>
          <w:sz w:val="28"/>
          <w:szCs w:val="28"/>
        </w:rPr>
      </w:pPr>
      <w:r w:rsidRPr="00373471">
        <w:rPr>
          <w:rFonts w:eastAsia="Calibri"/>
          <w:sz w:val="28"/>
          <w:szCs w:val="28"/>
        </w:rPr>
        <w:t xml:space="preserve"> Онлайн-викторина «</w:t>
      </w:r>
      <w:proofErr w:type="spellStart"/>
      <w:r w:rsidRPr="00373471">
        <w:rPr>
          <w:rFonts w:eastAsia="Calibri"/>
          <w:sz w:val="28"/>
          <w:szCs w:val="28"/>
        </w:rPr>
        <w:t>Орловщина</w:t>
      </w:r>
      <w:proofErr w:type="spellEnd"/>
      <w:r w:rsidRPr="00373471">
        <w:rPr>
          <w:rFonts w:eastAsia="Calibri"/>
          <w:sz w:val="28"/>
          <w:szCs w:val="28"/>
        </w:rPr>
        <w:t xml:space="preserve"> – прошлое и настоящее»</w:t>
      </w:r>
      <w:r>
        <w:rPr>
          <w:rFonts w:eastAsia="Calibri"/>
          <w:sz w:val="28"/>
          <w:szCs w:val="28"/>
        </w:rPr>
        <w:t xml:space="preserve">, </w:t>
      </w:r>
      <w:r w:rsidRPr="00373471">
        <w:rPr>
          <w:rFonts w:eastAsia="Calibri"/>
          <w:sz w:val="28"/>
          <w:szCs w:val="28"/>
        </w:rPr>
        <w:t>посвященн</w:t>
      </w:r>
      <w:r w:rsidR="0081380B">
        <w:rPr>
          <w:rFonts w:eastAsia="Calibri"/>
          <w:sz w:val="28"/>
          <w:szCs w:val="28"/>
        </w:rPr>
        <w:t>ая</w:t>
      </w:r>
      <w:r w:rsidRPr="00373471">
        <w:rPr>
          <w:rFonts w:eastAsia="Calibri"/>
          <w:sz w:val="28"/>
          <w:szCs w:val="28"/>
        </w:rPr>
        <w:t xml:space="preserve"> 86-летию образования </w:t>
      </w:r>
      <w:r>
        <w:rPr>
          <w:rFonts w:eastAsia="Calibri"/>
          <w:sz w:val="28"/>
          <w:szCs w:val="28"/>
        </w:rPr>
        <w:t>О</w:t>
      </w:r>
      <w:r w:rsidRPr="00373471">
        <w:rPr>
          <w:rFonts w:eastAsia="Calibri"/>
          <w:sz w:val="28"/>
          <w:szCs w:val="28"/>
        </w:rPr>
        <w:t>рловской области</w:t>
      </w:r>
      <w:r>
        <w:rPr>
          <w:rFonts w:eastAsia="Calibri"/>
          <w:sz w:val="28"/>
          <w:szCs w:val="28"/>
        </w:rPr>
        <w:t>;</w:t>
      </w:r>
    </w:p>
    <w:p w14:paraId="1E661076" w14:textId="2E9400D0" w:rsidR="009A3151" w:rsidRDefault="006713EC" w:rsidP="009A3151">
      <w:pPr>
        <w:pStyle w:val="ae"/>
        <w:numPr>
          <w:ilvl w:val="0"/>
          <w:numId w:val="18"/>
        </w:numPr>
        <w:ind w:right="83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Муниципальное мероприятие, посвященное Дню учителя;</w:t>
      </w:r>
    </w:p>
    <w:p w14:paraId="7EEFE69A" w14:textId="774F4C5B" w:rsidR="006713EC" w:rsidRDefault="006713EC" w:rsidP="009A3151">
      <w:pPr>
        <w:pStyle w:val="ae"/>
        <w:numPr>
          <w:ilvl w:val="0"/>
          <w:numId w:val="18"/>
        </w:numPr>
        <w:ind w:right="83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Осенняя краткосрочная дистанционная программа «Нескучная осень»</w:t>
      </w:r>
      <w:r w:rsidR="00694DA3">
        <w:rPr>
          <w:rFonts w:eastAsia="Calibri"/>
          <w:sz w:val="28"/>
          <w:szCs w:val="28"/>
        </w:rPr>
        <w:t>;</w:t>
      </w:r>
    </w:p>
    <w:p w14:paraId="092C9AC2" w14:textId="5B92C0A9" w:rsidR="00694DA3" w:rsidRDefault="00694DA3" w:rsidP="00694DA3">
      <w:pPr>
        <w:pStyle w:val="ae"/>
        <w:numPr>
          <w:ilvl w:val="0"/>
          <w:numId w:val="18"/>
        </w:numPr>
        <w:rPr>
          <w:rFonts w:eastAsia="Calibri"/>
          <w:sz w:val="28"/>
          <w:szCs w:val="28"/>
        </w:rPr>
      </w:pPr>
      <w:r w:rsidRPr="00694DA3">
        <w:rPr>
          <w:rFonts w:eastAsia="Calibri"/>
          <w:sz w:val="28"/>
          <w:szCs w:val="28"/>
        </w:rPr>
        <w:t>Муниципальный этап Всероссийского конкурса хоровых и вокальных коллективов образовательных организаций</w:t>
      </w:r>
      <w:r>
        <w:rPr>
          <w:rFonts w:eastAsia="Calibri"/>
          <w:sz w:val="28"/>
          <w:szCs w:val="28"/>
        </w:rPr>
        <w:t>;</w:t>
      </w:r>
    </w:p>
    <w:p w14:paraId="7091EEBF" w14:textId="2BCD6B66" w:rsidR="00866CCF" w:rsidRPr="00694DA3" w:rsidRDefault="00866CCF" w:rsidP="00866CCF">
      <w:pPr>
        <w:pStyle w:val="ae"/>
        <w:numPr>
          <w:ilvl w:val="0"/>
          <w:numId w:val="18"/>
        </w:numPr>
        <w:jc w:val="both"/>
        <w:rPr>
          <w:rFonts w:eastAsia="Calibri"/>
          <w:sz w:val="28"/>
          <w:szCs w:val="28"/>
        </w:rPr>
      </w:pPr>
      <w:r w:rsidRPr="00866CCF">
        <w:rPr>
          <w:rFonts w:eastAsia="Calibri"/>
          <w:sz w:val="28"/>
          <w:szCs w:val="28"/>
        </w:rPr>
        <w:t>онлайн-викторин</w:t>
      </w:r>
      <w:r>
        <w:rPr>
          <w:rFonts w:eastAsia="Calibri"/>
          <w:sz w:val="28"/>
          <w:szCs w:val="28"/>
        </w:rPr>
        <w:t>а</w:t>
      </w:r>
      <w:r w:rsidRPr="00866CCF">
        <w:rPr>
          <w:rFonts w:eastAsia="Calibri"/>
          <w:sz w:val="28"/>
          <w:szCs w:val="28"/>
        </w:rPr>
        <w:t xml:space="preserve">, </w:t>
      </w:r>
      <w:proofErr w:type="gramStart"/>
      <w:r w:rsidRPr="00866CCF">
        <w:rPr>
          <w:rFonts w:eastAsia="Calibri"/>
          <w:sz w:val="28"/>
          <w:szCs w:val="28"/>
        </w:rPr>
        <w:t>посвященн</w:t>
      </w:r>
      <w:r>
        <w:rPr>
          <w:rFonts w:eastAsia="Calibri"/>
          <w:sz w:val="28"/>
          <w:szCs w:val="28"/>
        </w:rPr>
        <w:t>ая</w:t>
      </w:r>
      <w:proofErr w:type="gramEnd"/>
      <w:r w:rsidRPr="00866CCF">
        <w:rPr>
          <w:rFonts w:eastAsia="Calibri"/>
          <w:sz w:val="28"/>
          <w:szCs w:val="28"/>
        </w:rPr>
        <w:t xml:space="preserve"> 82-й годовщине со Дня Парада на Красной площади «И шли полки с парада прямо в бой»</w:t>
      </w:r>
      <w:r>
        <w:rPr>
          <w:rFonts w:eastAsia="Calibri"/>
          <w:sz w:val="28"/>
          <w:szCs w:val="28"/>
        </w:rPr>
        <w:t>.</w:t>
      </w:r>
    </w:p>
    <w:p w14:paraId="40E680CA" w14:textId="77777777" w:rsidR="00252F27" w:rsidRDefault="00252F27" w:rsidP="00252F27">
      <w:pPr>
        <w:shd w:val="clear" w:color="auto" w:fill="FFFFFF"/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956B90" w14:textId="77777777" w:rsidR="00D84360" w:rsidRDefault="00993005" w:rsidP="009A3151">
      <w:pPr>
        <w:shd w:val="clear" w:color="auto" w:fill="FFFFFF"/>
        <w:tabs>
          <w:tab w:val="left" w:pos="-142"/>
        </w:tabs>
        <w:spacing w:after="0" w:line="240" w:lineRule="atLeast"/>
        <w:ind w:right="9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1" w:name="_Hlk131451461"/>
      <w:r w:rsidRPr="008164B2">
        <w:rPr>
          <w:rFonts w:ascii="Times New Roman" w:eastAsia="Calibri" w:hAnsi="Times New Roman" w:cs="Times New Roman"/>
          <w:sz w:val="28"/>
          <w:szCs w:val="28"/>
        </w:rPr>
        <w:t>Одним из направлений деятельности Центра детского творчества  является взаимодействие с детскими общественными объединениями Орловского муниципального округа.</w:t>
      </w:r>
    </w:p>
    <w:p w14:paraId="6794D920" w14:textId="30B86990" w:rsidR="000E5249" w:rsidRPr="008164B2" w:rsidRDefault="000E5249" w:rsidP="009A3151">
      <w:pPr>
        <w:shd w:val="clear" w:color="auto" w:fill="FFFFFF"/>
        <w:tabs>
          <w:tab w:val="left" w:pos="-142"/>
        </w:tabs>
        <w:spacing w:after="0" w:line="240" w:lineRule="atLeast"/>
        <w:ind w:right="9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В Орловском </w:t>
      </w:r>
      <w:r w:rsidR="00993005" w:rsidRPr="008164B2">
        <w:rPr>
          <w:rFonts w:ascii="Times New Roman" w:eastAsia="Calibri" w:hAnsi="Times New Roman" w:cs="Times New Roman"/>
          <w:sz w:val="28"/>
          <w:szCs w:val="28"/>
        </w:rPr>
        <w:t xml:space="preserve">муниципальном округе </w:t>
      </w: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 работают следующие детские общественные  объединения:</w:t>
      </w:r>
    </w:p>
    <w:p w14:paraId="08D4EF9B" w14:textId="5810D200" w:rsidR="00120ABF" w:rsidRPr="008164B2" w:rsidRDefault="00120ABF" w:rsidP="005A718B">
      <w:pPr>
        <w:pStyle w:val="ae"/>
        <w:numPr>
          <w:ilvl w:val="0"/>
          <w:numId w:val="19"/>
        </w:numPr>
        <w:spacing w:line="360" w:lineRule="auto"/>
        <w:ind w:left="0" w:firstLine="0"/>
        <w:rPr>
          <w:rFonts w:eastAsia="Calibri"/>
          <w:sz w:val="28"/>
          <w:szCs w:val="28"/>
          <w:lang w:eastAsia="en-US"/>
        </w:rPr>
      </w:pPr>
      <w:r w:rsidRPr="008164B2">
        <w:rPr>
          <w:rFonts w:eastAsia="Calibri"/>
          <w:sz w:val="28"/>
          <w:szCs w:val="28"/>
          <w:lang w:eastAsia="en-US"/>
        </w:rPr>
        <w:t>в 11 образовательных учреждениях действуют волонтерские отряды</w:t>
      </w:r>
      <w:r w:rsidR="005A718B">
        <w:rPr>
          <w:rFonts w:eastAsia="Calibri"/>
          <w:sz w:val="28"/>
          <w:szCs w:val="28"/>
          <w:lang w:eastAsia="en-US"/>
        </w:rPr>
        <w:t>;</w:t>
      </w:r>
      <w:r w:rsidRPr="008164B2">
        <w:rPr>
          <w:rFonts w:eastAsia="Calibri"/>
          <w:sz w:val="28"/>
          <w:szCs w:val="28"/>
          <w:lang w:eastAsia="en-US"/>
        </w:rPr>
        <w:t xml:space="preserve"> </w:t>
      </w:r>
    </w:p>
    <w:p w14:paraId="6BF8BCBC" w14:textId="432E0650" w:rsidR="00120ABF" w:rsidRPr="008164B2" w:rsidRDefault="00120ABF" w:rsidP="005A718B">
      <w:pPr>
        <w:pStyle w:val="ae"/>
        <w:numPr>
          <w:ilvl w:val="0"/>
          <w:numId w:val="19"/>
        </w:numPr>
        <w:spacing w:line="360" w:lineRule="auto"/>
        <w:ind w:left="0" w:firstLine="0"/>
        <w:rPr>
          <w:rFonts w:eastAsia="Calibri"/>
          <w:sz w:val="28"/>
          <w:szCs w:val="28"/>
          <w:lang w:eastAsia="en-US"/>
        </w:rPr>
      </w:pPr>
      <w:r w:rsidRPr="008164B2">
        <w:rPr>
          <w:rFonts w:eastAsia="Calibri"/>
          <w:sz w:val="28"/>
          <w:szCs w:val="28"/>
          <w:lang w:eastAsia="en-US"/>
        </w:rPr>
        <w:t>в 3 образовательных учреждениях муниципального округа со</w:t>
      </w:r>
      <w:r w:rsidR="005A718B">
        <w:rPr>
          <w:rFonts w:eastAsia="Calibri"/>
          <w:sz w:val="28"/>
          <w:szCs w:val="28"/>
          <w:lang w:eastAsia="en-US"/>
        </w:rPr>
        <w:t>зданы отряды кадетов-спасателей;</w:t>
      </w:r>
    </w:p>
    <w:p w14:paraId="406D77AD" w14:textId="57B50F17" w:rsidR="00120ABF" w:rsidRPr="008164B2" w:rsidRDefault="005A718B" w:rsidP="005A718B">
      <w:pPr>
        <w:pStyle w:val="ae"/>
        <w:numPr>
          <w:ilvl w:val="0"/>
          <w:numId w:val="19"/>
        </w:numPr>
        <w:spacing w:line="360" w:lineRule="auto"/>
        <w:ind w:left="0" w:firstLine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-</w:t>
      </w:r>
      <w:r w:rsidR="00120ABF" w:rsidRPr="008164B2">
        <w:rPr>
          <w:rFonts w:eastAsia="Calibri"/>
          <w:sz w:val="28"/>
          <w:szCs w:val="28"/>
          <w:lang w:eastAsia="en-US"/>
        </w:rPr>
        <w:t>учащиеся 7 образовательных учреждений пополнили ряды ВВПОД «</w:t>
      </w:r>
      <w:proofErr w:type="spellStart"/>
      <w:r w:rsidR="00120ABF" w:rsidRPr="008164B2">
        <w:rPr>
          <w:rFonts w:eastAsia="Calibri"/>
          <w:sz w:val="28"/>
          <w:szCs w:val="28"/>
          <w:lang w:eastAsia="en-US"/>
        </w:rPr>
        <w:t>Юнармия</w:t>
      </w:r>
      <w:proofErr w:type="spellEnd"/>
      <w:r w:rsidR="00120ABF" w:rsidRPr="008164B2">
        <w:rPr>
          <w:rFonts w:eastAsia="Calibri"/>
          <w:sz w:val="28"/>
          <w:szCs w:val="28"/>
          <w:lang w:eastAsia="en-US"/>
        </w:rPr>
        <w:t>»</w:t>
      </w:r>
      <w:r>
        <w:rPr>
          <w:rFonts w:eastAsia="Calibri"/>
          <w:sz w:val="28"/>
          <w:szCs w:val="28"/>
          <w:lang w:eastAsia="en-US"/>
        </w:rPr>
        <w:t>;</w:t>
      </w:r>
      <w:r w:rsidR="00120ABF" w:rsidRPr="008164B2">
        <w:rPr>
          <w:rFonts w:eastAsia="Calibri"/>
          <w:sz w:val="28"/>
          <w:szCs w:val="28"/>
          <w:lang w:eastAsia="en-US"/>
        </w:rPr>
        <w:t xml:space="preserve"> </w:t>
      </w:r>
    </w:p>
    <w:p w14:paraId="4294F998" w14:textId="4DE8AA78" w:rsidR="00120ABF" w:rsidRPr="008164B2" w:rsidRDefault="00120ABF" w:rsidP="005A718B">
      <w:pPr>
        <w:pStyle w:val="ae"/>
        <w:numPr>
          <w:ilvl w:val="0"/>
          <w:numId w:val="19"/>
        </w:numPr>
        <w:spacing w:line="360" w:lineRule="auto"/>
        <w:ind w:left="0" w:firstLine="0"/>
        <w:rPr>
          <w:rFonts w:eastAsia="Calibri"/>
          <w:sz w:val="28"/>
          <w:szCs w:val="28"/>
          <w:lang w:eastAsia="en-US"/>
        </w:rPr>
      </w:pPr>
      <w:r w:rsidRPr="008164B2">
        <w:rPr>
          <w:rFonts w:eastAsia="Calibri"/>
          <w:sz w:val="28"/>
          <w:szCs w:val="28"/>
          <w:lang w:eastAsia="en-US"/>
        </w:rPr>
        <w:t xml:space="preserve">учащиеся двух образовательных учреждений муниципального округа  являются членами </w:t>
      </w:r>
      <w:r w:rsidR="005A718B">
        <w:rPr>
          <w:rFonts w:eastAsia="Calibri"/>
          <w:sz w:val="28"/>
          <w:szCs w:val="28"/>
          <w:lang w:eastAsia="en-US"/>
        </w:rPr>
        <w:t xml:space="preserve"> РДШ;</w:t>
      </w:r>
    </w:p>
    <w:p w14:paraId="1FF159AC" w14:textId="538547CF" w:rsidR="000E5249" w:rsidRDefault="005A718B" w:rsidP="005A718B">
      <w:pPr>
        <w:pStyle w:val="ae"/>
        <w:numPr>
          <w:ilvl w:val="0"/>
          <w:numId w:val="19"/>
        </w:numPr>
        <w:spacing w:line="360" w:lineRule="auto"/>
        <w:ind w:left="0" w:firstLine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</w:t>
      </w:r>
      <w:r w:rsidR="00120ABF" w:rsidRPr="008164B2">
        <w:rPr>
          <w:rFonts w:eastAsia="Calibri"/>
          <w:sz w:val="28"/>
          <w:szCs w:val="28"/>
          <w:lang w:eastAsia="en-US"/>
        </w:rPr>
        <w:t>учащиеся 6  образовательных учреждений  являются членами ЮИД</w:t>
      </w:r>
      <w:r>
        <w:rPr>
          <w:rFonts w:eastAsia="Calibri"/>
          <w:sz w:val="28"/>
          <w:szCs w:val="28"/>
          <w:lang w:eastAsia="en-US"/>
        </w:rPr>
        <w:t>;</w:t>
      </w:r>
    </w:p>
    <w:p w14:paraId="3B20BAF9" w14:textId="4AF14601" w:rsidR="005A718B" w:rsidRPr="008164B2" w:rsidRDefault="005A718B" w:rsidP="005A718B">
      <w:pPr>
        <w:pStyle w:val="ae"/>
        <w:numPr>
          <w:ilvl w:val="0"/>
          <w:numId w:val="19"/>
        </w:numPr>
        <w:spacing w:line="360" w:lineRule="auto"/>
        <w:ind w:left="0" w:firstLine="0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Во всех образовательных учреждениях округа созданы первичные отделения Движения Первых.</w:t>
      </w:r>
    </w:p>
    <w:p w14:paraId="2238479F" w14:textId="4F8F4D06" w:rsidR="00993005" w:rsidRPr="008164B2" w:rsidRDefault="00993005" w:rsidP="009A3151">
      <w:pPr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Вся работа с детскими общественными объединениями велась по областной  комплексной программе «</w:t>
      </w:r>
      <w:bookmarkStart w:id="2" w:name="_Hlk131707616"/>
      <w:r w:rsidRPr="008164B2">
        <w:rPr>
          <w:rFonts w:ascii="Times New Roman" w:eastAsia="Calibri" w:hAnsi="Times New Roman" w:cs="Times New Roman"/>
          <w:sz w:val="28"/>
          <w:szCs w:val="28"/>
        </w:rPr>
        <w:t>Пионерская страна</w:t>
      </w:r>
      <w:bookmarkEnd w:id="2"/>
      <w:r w:rsidRPr="008164B2">
        <w:rPr>
          <w:rFonts w:ascii="Times New Roman" w:eastAsia="Calibri" w:hAnsi="Times New Roman" w:cs="Times New Roman"/>
          <w:sz w:val="28"/>
          <w:szCs w:val="28"/>
        </w:rPr>
        <w:t>» и была посвящена 100-летию Вс</w:t>
      </w:r>
      <w:r w:rsidR="005A718B">
        <w:rPr>
          <w:rFonts w:ascii="Times New Roman" w:eastAsia="Calibri" w:hAnsi="Times New Roman" w:cs="Times New Roman"/>
          <w:sz w:val="28"/>
          <w:szCs w:val="28"/>
        </w:rPr>
        <w:t>есоюзной пионерской организации и в соответствии с планом работы муниципального отделения Движения Первых.</w:t>
      </w:r>
    </w:p>
    <w:p w14:paraId="13DDAF8C" w14:textId="78B7A4E6" w:rsidR="00993005" w:rsidRPr="008164B2" w:rsidRDefault="00993005" w:rsidP="009A3151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Целью программы «Пионерская страна»  является  создание условий для развития и укрепления деятельности детской общественной пионерской организации Орловской области. Она предполагает решение следующих задач: создание условий для воспитания духовно-нравственной, физически и интеллектуально зрелой личности, способной к активной  и общественно полезной деятельности; формирование гуманистических ценностей: любовь к </w:t>
      </w:r>
      <w:proofErr w:type="gramStart"/>
      <w:r w:rsidRPr="008164B2">
        <w:rPr>
          <w:rFonts w:ascii="Times New Roman" w:eastAsia="Calibri" w:hAnsi="Times New Roman" w:cs="Times New Roman"/>
          <w:sz w:val="28"/>
          <w:szCs w:val="28"/>
        </w:rPr>
        <w:t>ближнему</w:t>
      </w:r>
      <w:proofErr w:type="gramEnd"/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, сочувствие, сострадание, справедливость; пропаганда здорового образа жизни; </w:t>
      </w:r>
      <w:r w:rsidRPr="008164B2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формирование гражданственности, патриотизма, осознание принадлежности к детской организации, умения сочетать личные и общественные интересы. </w:t>
      </w:r>
    </w:p>
    <w:p w14:paraId="59161C5F" w14:textId="3AA44E86" w:rsidR="000E5249" w:rsidRPr="008164B2" w:rsidRDefault="000E5249" w:rsidP="009A3151">
      <w:pPr>
        <w:shd w:val="clear" w:color="auto" w:fill="FFFFFF"/>
        <w:tabs>
          <w:tab w:val="left" w:pos="-142"/>
        </w:tabs>
        <w:spacing w:after="0" w:line="240" w:lineRule="atLeast"/>
        <w:ind w:right="9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04B60B2" w14:textId="4F9CD7D3" w:rsidR="000E5249" w:rsidRPr="008164B2" w:rsidRDefault="000E5249" w:rsidP="009A3151">
      <w:pPr>
        <w:tabs>
          <w:tab w:val="left" w:pos="-142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В рамках реализации программы «Содружество»  проводятся </w:t>
      </w:r>
      <w:r w:rsidR="00D84360">
        <w:rPr>
          <w:rFonts w:ascii="Times New Roman" w:eastAsia="Calibri" w:hAnsi="Times New Roman" w:cs="Times New Roman"/>
          <w:sz w:val="28"/>
          <w:szCs w:val="28"/>
        </w:rPr>
        <w:t>муниципаль</w:t>
      </w:r>
      <w:r w:rsidRPr="008164B2">
        <w:rPr>
          <w:rFonts w:ascii="Times New Roman" w:eastAsia="Calibri" w:hAnsi="Times New Roman" w:cs="Times New Roman"/>
          <w:sz w:val="28"/>
          <w:szCs w:val="28"/>
        </w:rPr>
        <w:t>ные мероприятия:</w:t>
      </w:r>
    </w:p>
    <w:p w14:paraId="26C973FE" w14:textId="77777777" w:rsidR="000E5249" w:rsidRPr="00C86F05" w:rsidRDefault="000E5249" w:rsidP="00C86F05">
      <w:pPr>
        <w:pStyle w:val="ae"/>
        <w:numPr>
          <w:ilvl w:val="0"/>
          <w:numId w:val="19"/>
        </w:numPr>
        <w:tabs>
          <w:tab w:val="left" w:pos="-142"/>
          <w:tab w:val="num" w:pos="1429"/>
        </w:tabs>
        <w:spacing w:line="240" w:lineRule="atLeast"/>
        <w:jc w:val="both"/>
        <w:rPr>
          <w:rFonts w:eastAsia="Calibri"/>
          <w:sz w:val="28"/>
          <w:szCs w:val="28"/>
        </w:rPr>
      </w:pPr>
      <w:r w:rsidRPr="00C86F05">
        <w:rPr>
          <w:rFonts w:eastAsia="Calibri"/>
          <w:sz w:val="28"/>
          <w:szCs w:val="28"/>
        </w:rPr>
        <w:t>Конкурс знамённых групп и барабанщиков</w:t>
      </w:r>
      <w:r w:rsidRPr="00C86F05">
        <w:rPr>
          <w:rFonts w:ascii="Calibri" w:eastAsia="Calibri" w:hAnsi="Calibri"/>
          <w:sz w:val="28"/>
          <w:szCs w:val="28"/>
        </w:rPr>
        <w:t>.</w:t>
      </w:r>
    </w:p>
    <w:p w14:paraId="203C342C" w14:textId="68FFBF52" w:rsidR="00B83E40" w:rsidRPr="00C86F05" w:rsidRDefault="00B83E40" w:rsidP="00C86F05">
      <w:pPr>
        <w:pStyle w:val="ae"/>
        <w:numPr>
          <w:ilvl w:val="0"/>
          <w:numId w:val="19"/>
        </w:numPr>
        <w:tabs>
          <w:tab w:val="left" w:pos="-142"/>
          <w:tab w:val="num" w:pos="1429"/>
        </w:tabs>
        <w:spacing w:line="240" w:lineRule="atLeast"/>
        <w:jc w:val="both"/>
        <w:rPr>
          <w:rFonts w:eastAsia="Calibri"/>
          <w:sz w:val="28"/>
          <w:szCs w:val="28"/>
        </w:rPr>
      </w:pPr>
      <w:r w:rsidRPr="00C86F05">
        <w:rPr>
          <w:rFonts w:eastAsia="Calibri"/>
          <w:sz w:val="28"/>
          <w:szCs w:val="28"/>
        </w:rPr>
        <w:t>Игра «Пионерский огонек»</w:t>
      </w:r>
      <w:r w:rsidR="00C86F05">
        <w:rPr>
          <w:rFonts w:eastAsia="Calibri"/>
          <w:sz w:val="28"/>
          <w:szCs w:val="28"/>
        </w:rPr>
        <w:t>.</w:t>
      </w:r>
    </w:p>
    <w:p w14:paraId="2770EBBB" w14:textId="273CF7EB" w:rsidR="00B83E40" w:rsidRPr="00C86F05" w:rsidRDefault="00B83E40" w:rsidP="00C86F05">
      <w:pPr>
        <w:pStyle w:val="ae"/>
        <w:numPr>
          <w:ilvl w:val="0"/>
          <w:numId w:val="19"/>
        </w:numPr>
        <w:jc w:val="both"/>
        <w:rPr>
          <w:rFonts w:eastAsia="Calibri"/>
          <w:sz w:val="28"/>
        </w:rPr>
      </w:pPr>
      <w:r w:rsidRPr="00C86F05">
        <w:rPr>
          <w:rFonts w:eastAsia="Calibri"/>
          <w:sz w:val="28"/>
        </w:rPr>
        <w:t>Муниципальный (заочный) конкурс творческих работ «Пионерии 100», посвящённый 100-летию Орловской пионерской организации</w:t>
      </w:r>
      <w:r w:rsidR="00C86F05">
        <w:rPr>
          <w:rFonts w:eastAsia="Calibri"/>
          <w:sz w:val="28"/>
        </w:rPr>
        <w:t>.</w:t>
      </w:r>
    </w:p>
    <w:p w14:paraId="3210394E" w14:textId="5F3E68C2" w:rsidR="00B83E40" w:rsidRPr="00C86F05" w:rsidRDefault="00B83E40" w:rsidP="00C86F05">
      <w:pPr>
        <w:pStyle w:val="ae"/>
        <w:numPr>
          <w:ilvl w:val="0"/>
          <w:numId w:val="19"/>
        </w:numPr>
        <w:jc w:val="both"/>
        <w:rPr>
          <w:rFonts w:eastAsia="Calibri"/>
          <w:sz w:val="28"/>
        </w:rPr>
      </w:pPr>
      <w:r w:rsidRPr="00C86F05">
        <w:rPr>
          <w:rFonts w:eastAsia="Calibri"/>
          <w:sz w:val="28"/>
        </w:rPr>
        <w:t>Муниципальный этап областного конкурса «Пионер года – 2023», посвящённый 30-летию создания Орловской пионерской организации «Орлята»</w:t>
      </w:r>
      <w:r w:rsidR="00C86F05">
        <w:rPr>
          <w:rFonts w:eastAsia="Calibri"/>
          <w:sz w:val="28"/>
        </w:rPr>
        <w:t>.</w:t>
      </w:r>
    </w:p>
    <w:p w14:paraId="2CB0994B" w14:textId="7E8650D7" w:rsidR="002E072E" w:rsidRPr="00C86F05" w:rsidRDefault="002E072E" w:rsidP="00C86F05">
      <w:pPr>
        <w:pStyle w:val="ae"/>
        <w:numPr>
          <w:ilvl w:val="0"/>
          <w:numId w:val="19"/>
        </w:numPr>
        <w:tabs>
          <w:tab w:val="left" w:pos="-142"/>
          <w:tab w:val="num" w:pos="1429"/>
        </w:tabs>
        <w:spacing w:line="240" w:lineRule="atLeast"/>
        <w:jc w:val="both"/>
        <w:rPr>
          <w:rFonts w:eastAsia="Calibri"/>
          <w:sz w:val="28"/>
          <w:szCs w:val="28"/>
        </w:rPr>
      </w:pPr>
      <w:r w:rsidRPr="00C86F05">
        <w:rPr>
          <w:rFonts w:eastAsia="Calibri"/>
          <w:sz w:val="28"/>
          <w:szCs w:val="28"/>
        </w:rPr>
        <w:t>Конкурс «Созвездие игры»</w:t>
      </w:r>
      <w:r w:rsidR="00C86F05">
        <w:rPr>
          <w:rFonts w:eastAsia="Calibri"/>
          <w:sz w:val="28"/>
          <w:szCs w:val="28"/>
        </w:rPr>
        <w:t>.</w:t>
      </w:r>
    </w:p>
    <w:p w14:paraId="0364B97B" w14:textId="7CC07646" w:rsidR="000E5249" w:rsidRPr="00C86F05" w:rsidRDefault="000E5249" w:rsidP="00C86F05">
      <w:pPr>
        <w:pStyle w:val="ae"/>
        <w:numPr>
          <w:ilvl w:val="0"/>
          <w:numId w:val="19"/>
        </w:numPr>
        <w:tabs>
          <w:tab w:val="left" w:pos="-142"/>
          <w:tab w:val="num" w:pos="1429"/>
        </w:tabs>
        <w:spacing w:line="240" w:lineRule="atLeast"/>
        <w:jc w:val="both"/>
        <w:rPr>
          <w:rFonts w:eastAsia="Calibri"/>
          <w:sz w:val="28"/>
          <w:szCs w:val="28"/>
        </w:rPr>
      </w:pPr>
      <w:r w:rsidRPr="00C86F05">
        <w:rPr>
          <w:rFonts w:eastAsia="Calibri"/>
          <w:sz w:val="28"/>
          <w:szCs w:val="28"/>
        </w:rPr>
        <w:t xml:space="preserve">Конкурс «Пионерская агитбригада», посвященный </w:t>
      </w:r>
      <w:r w:rsidR="002E072E" w:rsidRPr="00C86F05">
        <w:rPr>
          <w:rFonts w:eastAsia="Calibri"/>
          <w:sz w:val="28"/>
          <w:szCs w:val="28"/>
        </w:rPr>
        <w:t>100-летию Всесоюзной пионерской организации</w:t>
      </w:r>
      <w:r w:rsidR="00C86F05">
        <w:rPr>
          <w:rFonts w:eastAsia="Calibri"/>
          <w:sz w:val="28"/>
          <w:szCs w:val="28"/>
        </w:rPr>
        <w:t>.</w:t>
      </w:r>
    </w:p>
    <w:p w14:paraId="3313F5A8" w14:textId="4DFDDA2A" w:rsidR="002E072E" w:rsidRPr="00C86F05" w:rsidRDefault="000E5249" w:rsidP="00C86F05">
      <w:pPr>
        <w:pStyle w:val="ae"/>
        <w:numPr>
          <w:ilvl w:val="0"/>
          <w:numId w:val="19"/>
        </w:numPr>
        <w:tabs>
          <w:tab w:val="left" w:pos="-142"/>
          <w:tab w:val="num" w:pos="1429"/>
        </w:tabs>
        <w:spacing w:line="240" w:lineRule="atLeast"/>
        <w:jc w:val="both"/>
        <w:rPr>
          <w:rFonts w:eastAsia="Calibri"/>
          <w:sz w:val="28"/>
          <w:szCs w:val="28"/>
        </w:rPr>
      </w:pPr>
      <w:r w:rsidRPr="00C86F05">
        <w:rPr>
          <w:rFonts w:eastAsia="Calibri"/>
          <w:sz w:val="28"/>
          <w:szCs w:val="28"/>
        </w:rPr>
        <w:t>Районная благотворительная акция «Добрый дед Мороз».</w:t>
      </w:r>
    </w:p>
    <w:p w14:paraId="2EDCA62E" w14:textId="1A05CC4E" w:rsidR="002E072E" w:rsidRPr="00C86F05" w:rsidRDefault="002E072E" w:rsidP="00C86F05">
      <w:pPr>
        <w:pStyle w:val="ae"/>
        <w:numPr>
          <w:ilvl w:val="0"/>
          <w:numId w:val="19"/>
        </w:numPr>
        <w:tabs>
          <w:tab w:val="left" w:pos="-142"/>
          <w:tab w:val="num" w:pos="1429"/>
        </w:tabs>
        <w:spacing w:line="240" w:lineRule="atLeast"/>
        <w:jc w:val="both"/>
        <w:rPr>
          <w:rFonts w:eastAsia="Calibri"/>
          <w:sz w:val="28"/>
          <w:szCs w:val="28"/>
        </w:rPr>
      </w:pPr>
      <w:r w:rsidRPr="00C86F05">
        <w:rPr>
          <w:rFonts w:eastAsia="Calibri"/>
          <w:sz w:val="28"/>
          <w:szCs w:val="28"/>
        </w:rPr>
        <w:t>Муниципальная акция «Голос Победы» посвящённая 7</w:t>
      </w:r>
      <w:r w:rsidR="009E1D92" w:rsidRPr="00C86F05">
        <w:rPr>
          <w:rFonts w:eastAsia="Calibri"/>
          <w:sz w:val="28"/>
          <w:szCs w:val="28"/>
        </w:rPr>
        <w:t>8</w:t>
      </w:r>
      <w:r w:rsidRPr="00C86F05">
        <w:rPr>
          <w:rFonts w:eastAsia="Calibri"/>
          <w:sz w:val="28"/>
          <w:szCs w:val="28"/>
        </w:rPr>
        <w:t>-летию Победы в Великой Отечественной войне</w:t>
      </w:r>
      <w:r w:rsidR="00C86F05">
        <w:rPr>
          <w:rFonts w:eastAsia="Calibri"/>
          <w:sz w:val="28"/>
          <w:szCs w:val="28"/>
        </w:rPr>
        <w:t>.</w:t>
      </w:r>
    </w:p>
    <w:p w14:paraId="239D35C4" w14:textId="55BEF690" w:rsidR="002E072E" w:rsidRPr="00C86F05" w:rsidRDefault="002E072E" w:rsidP="00C86F05">
      <w:pPr>
        <w:pStyle w:val="ae"/>
        <w:numPr>
          <w:ilvl w:val="0"/>
          <w:numId w:val="19"/>
        </w:numPr>
        <w:tabs>
          <w:tab w:val="left" w:pos="-142"/>
          <w:tab w:val="num" w:pos="1429"/>
        </w:tabs>
        <w:spacing w:line="240" w:lineRule="atLeast"/>
        <w:jc w:val="both"/>
        <w:rPr>
          <w:rFonts w:eastAsia="Calibri"/>
          <w:sz w:val="28"/>
          <w:szCs w:val="28"/>
        </w:rPr>
      </w:pPr>
      <w:r w:rsidRPr="00C86F05">
        <w:rPr>
          <w:rFonts w:eastAsia="Calibri"/>
          <w:sz w:val="28"/>
          <w:szCs w:val="28"/>
        </w:rPr>
        <w:t>Муниципальная акция «Красна</w:t>
      </w:r>
      <w:r w:rsidR="008B4A5D" w:rsidRPr="00C86F05">
        <w:rPr>
          <w:rFonts w:eastAsia="Calibri"/>
          <w:sz w:val="28"/>
          <w:szCs w:val="28"/>
        </w:rPr>
        <w:t>я звезда Победы», посвящённая 78</w:t>
      </w:r>
      <w:r w:rsidRPr="00C86F05">
        <w:rPr>
          <w:rFonts w:eastAsia="Calibri"/>
          <w:sz w:val="28"/>
          <w:szCs w:val="28"/>
        </w:rPr>
        <w:t>-летию Победы в Великой Отечественной войне</w:t>
      </w:r>
      <w:r w:rsidR="00C86F05">
        <w:rPr>
          <w:rFonts w:eastAsia="Calibri"/>
          <w:sz w:val="28"/>
          <w:szCs w:val="28"/>
        </w:rPr>
        <w:t>.</w:t>
      </w:r>
    </w:p>
    <w:p w14:paraId="359CD62D" w14:textId="31CF8B16" w:rsidR="00B83E40" w:rsidRDefault="00B83E40" w:rsidP="00C86F05">
      <w:pPr>
        <w:pStyle w:val="ae"/>
        <w:numPr>
          <w:ilvl w:val="0"/>
          <w:numId w:val="19"/>
        </w:numPr>
        <w:tabs>
          <w:tab w:val="left" w:pos="-142"/>
          <w:tab w:val="num" w:pos="1429"/>
        </w:tabs>
        <w:spacing w:line="240" w:lineRule="atLeast"/>
        <w:jc w:val="both"/>
        <w:rPr>
          <w:rFonts w:eastAsia="Calibri"/>
          <w:sz w:val="28"/>
          <w:szCs w:val="28"/>
        </w:rPr>
      </w:pPr>
      <w:r w:rsidRPr="00C86F05">
        <w:rPr>
          <w:rFonts w:eastAsia="Calibri"/>
          <w:sz w:val="28"/>
          <w:szCs w:val="28"/>
        </w:rPr>
        <w:t>Муниципальный этап областного творчества «Замечательный вожатый».</w:t>
      </w:r>
    </w:p>
    <w:p w14:paraId="5BF285C7" w14:textId="77777777" w:rsidR="00C86F05" w:rsidRDefault="00C86F05" w:rsidP="00C86F05">
      <w:pPr>
        <w:pStyle w:val="ae"/>
        <w:numPr>
          <w:ilvl w:val="0"/>
          <w:numId w:val="19"/>
        </w:numPr>
        <w:ind w:right="83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Торжественная линейка, посвященной 100-летию созда</w:t>
      </w:r>
      <w:r w:rsidRPr="00B67315">
        <w:rPr>
          <w:rFonts w:eastAsia="Calibri"/>
          <w:sz w:val="28"/>
          <w:szCs w:val="28"/>
        </w:rPr>
        <w:t>ния Орловской областной пионерской организации имени В. И. Ленина</w:t>
      </w:r>
      <w:r>
        <w:rPr>
          <w:rFonts w:eastAsia="Calibri"/>
          <w:sz w:val="28"/>
          <w:szCs w:val="28"/>
        </w:rPr>
        <w:t>;</w:t>
      </w:r>
    </w:p>
    <w:p w14:paraId="3479B041" w14:textId="77777777" w:rsidR="00C86F05" w:rsidRDefault="00C86F05" w:rsidP="00C86F05">
      <w:pPr>
        <w:pStyle w:val="ae"/>
        <w:numPr>
          <w:ilvl w:val="0"/>
          <w:numId w:val="19"/>
        </w:numPr>
        <w:jc w:val="both"/>
        <w:rPr>
          <w:rFonts w:eastAsia="Calibri"/>
          <w:sz w:val="28"/>
        </w:rPr>
      </w:pPr>
      <w:r w:rsidRPr="00B67315">
        <w:rPr>
          <w:rFonts w:eastAsia="Calibri"/>
          <w:sz w:val="28"/>
        </w:rPr>
        <w:t>Муниципальная деловая</w:t>
      </w:r>
      <w:r>
        <w:rPr>
          <w:rFonts w:eastAsia="Calibri"/>
          <w:sz w:val="28"/>
        </w:rPr>
        <w:t xml:space="preserve"> игра в рамках реализации район</w:t>
      </w:r>
      <w:r w:rsidRPr="00B67315">
        <w:rPr>
          <w:rFonts w:eastAsia="Calibri"/>
          <w:sz w:val="28"/>
        </w:rPr>
        <w:t>ной программы для детских общественных объединени</w:t>
      </w:r>
      <w:r>
        <w:rPr>
          <w:rFonts w:eastAsia="Calibri"/>
          <w:sz w:val="28"/>
        </w:rPr>
        <w:t>й «Пионерская страна», по</w:t>
      </w:r>
      <w:r w:rsidRPr="00B67315">
        <w:rPr>
          <w:rFonts w:eastAsia="Calibri"/>
          <w:sz w:val="28"/>
        </w:rPr>
        <w:t>свящённая 100-лет</w:t>
      </w:r>
      <w:r>
        <w:rPr>
          <w:rFonts w:eastAsia="Calibri"/>
          <w:sz w:val="28"/>
        </w:rPr>
        <w:t>ию Орловской пионерской органи</w:t>
      </w:r>
      <w:r w:rsidRPr="00B67315">
        <w:rPr>
          <w:rFonts w:eastAsia="Calibri"/>
          <w:sz w:val="28"/>
        </w:rPr>
        <w:t>зации</w:t>
      </w:r>
      <w:r>
        <w:rPr>
          <w:rFonts w:eastAsia="Calibri"/>
          <w:sz w:val="28"/>
        </w:rPr>
        <w:t>;</w:t>
      </w:r>
    </w:p>
    <w:p w14:paraId="3B6B7CD0" w14:textId="77777777" w:rsidR="00C86F05" w:rsidRDefault="00C86F05" w:rsidP="00C86F05">
      <w:pPr>
        <w:pStyle w:val="ae"/>
        <w:numPr>
          <w:ilvl w:val="0"/>
          <w:numId w:val="19"/>
        </w:numPr>
        <w:jc w:val="both"/>
        <w:rPr>
          <w:rFonts w:eastAsia="Calibri"/>
          <w:sz w:val="28"/>
        </w:rPr>
      </w:pPr>
      <w:r>
        <w:rPr>
          <w:rFonts w:eastAsia="Calibri"/>
          <w:sz w:val="28"/>
        </w:rPr>
        <w:t>Муниципальная акция</w:t>
      </w:r>
      <w:r w:rsidRPr="008164B2">
        <w:rPr>
          <w:rFonts w:eastAsia="Calibri"/>
          <w:sz w:val="28"/>
        </w:rPr>
        <w:t xml:space="preserve"> «Красная звезда победы», посвященная 7</w:t>
      </w:r>
      <w:r>
        <w:rPr>
          <w:rFonts w:eastAsia="Calibri"/>
          <w:sz w:val="28"/>
        </w:rPr>
        <w:t>8</w:t>
      </w:r>
      <w:r w:rsidRPr="008164B2">
        <w:rPr>
          <w:rFonts w:eastAsia="Calibri"/>
          <w:sz w:val="28"/>
        </w:rPr>
        <w:t>-летию победы в ВОВ</w:t>
      </w:r>
      <w:r>
        <w:rPr>
          <w:rFonts w:eastAsia="Calibri"/>
          <w:sz w:val="28"/>
        </w:rPr>
        <w:t>;</w:t>
      </w:r>
    </w:p>
    <w:p w14:paraId="736A9C13" w14:textId="25866DB9" w:rsidR="00C86F05" w:rsidRPr="00C86F05" w:rsidRDefault="00C86F05" w:rsidP="00C86F05">
      <w:pPr>
        <w:pStyle w:val="ae"/>
        <w:numPr>
          <w:ilvl w:val="0"/>
          <w:numId w:val="19"/>
        </w:numPr>
        <w:tabs>
          <w:tab w:val="left" w:pos="-142"/>
          <w:tab w:val="num" w:pos="1429"/>
        </w:tabs>
        <w:spacing w:line="240" w:lineRule="atLeast"/>
        <w:jc w:val="both"/>
        <w:rPr>
          <w:rFonts w:eastAsia="Calibri"/>
          <w:sz w:val="28"/>
          <w:szCs w:val="28"/>
        </w:rPr>
      </w:pPr>
      <w:r w:rsidRPr="00B67315">
        <w:rPr>
          <w:rFonts w:eastAsia="Calibri"/>
          <w:sz w:val="28"/>
        </w:rPr>
        <w:t>Муниципальный (заочный) конкурс творческих работ «Пионерии 100», посвящённый 100-летию Орловской пионерской организации</w:t>
      </w:r>
      <w:r>
        <w:rPr>
          <w:rFonts w:eastAsia="Calibri"/>
          <w:sz w:val="28"/>
        </w:rPr>
        <w:t>;</w:t>
      </w:r>
    </w:p>
    <w:p w14:paraId="0F2E27C0" w14:textId="77777777" w:rsidR="008B4A5D" w:rsidRDefault="008B4A5D" w:rsidP="009A3151">
      <w:pPr>
        <w:tabs>
          <w:tab w:val="left" w:pos="-142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9179E38" w14:textId="77777777" w:rsidR="008B4A5D" w:rsidRDefault="00120ABF" w:rsidP="008B4A5D">
      <w:pPr>
        <w:tabs>
          <w:tab w:val="left" w:pos="-142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С целью оказания методической помощи в подготовке к областным конкурсам посещались школы Орловского муниципального округа, а также осуществлялись выезды в объединения Центра д/т с различными игровыми программами в рамках реализации досуговой программы «От игры к творчеству».</w:t>
      </w:r>
      <w:r w:rsidR="008B4A5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4E414F6D" w14:textId="58F1F886" w:rsidR="00120ABF" w:rsidRDefault="00120ABF" w:rsidP="008B4A5D">
      <w:pPr>
        <w:tabs>
          <w:tab w:val="left" w:pos="-142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Так совместно с педагогами д/о Центра д/т (Кузнецовой Г.Г., Романовой О.Н., </w:t>
      </w:r>
      <w:proofErr w:type="spellStart"/>
      <w:r w:rsidRPr="008164B2">
        <w:rPr>
          <w:rFonts w:ascii="Times New Roman" w:eastAsia="Calibri" w:hAnsi="Times New Roman" w:cs="Times New Roman"/>
          <w:sz w:val="28"/>
          <w:szCs w:val="28"/>
        </w:rPr>
        <w:t>Попко</w:t>
      </w:r>
      <w:proofErr w:type="spellEnd"/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 А.В., Третьяковой В.А., </w:t>
      </w:r>
      <w:r w:rsidR="008B4A5D">
        <w:rPr>
          <w:rFonts w:ascii="Times New Roman" w:eastAsia="Calibri" w:hAnsi="Times New Roman" w:cs="Times New Roman"/>
          <w:sz w:val="28"/>
          <w:szCs w:val="28"/>
        </w:rPr>
        <w:t>Банниковой А.С</w:t>
      </w:r>
      <w:r w:rsidRPr="008164B2">
        <w:rPr>
          <w:rFonts w:ascii="Times New Roman" w:eastAsia="Calibri" w:hAnsi="Times New Roman" w:cs="Times New Roman"/>
          <w:sz w:val="28"/>
          <w:szCs w:val="28"/>
        </w:rPr>
        <w:t>.,</w:t>
      </w:r>
      <w:r w:rsidR="008B4A5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Игнатьевым Ю.И., </w:t>
      </w:r>
      <w:r w:rsidR="00C40FF7">
        <w:rPr>
          <w:rFonts w:ascii="Times New Roman" w:eastAsia="Calibri" w:hAnsi="Times New Roman" w:cs="Times New Roman"/>
          <w:sz w:val="28"/>
          <w:szCs w:val="28"/>
        </w:rPr>
        <w:t>Комаровой И.А</w:t>
      </w: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., и т.д.) были проведены игровые конкурсные программы с кружковцами, посвящённые различным праздникам (День Знаний, День народного единства, Новый год, 23 февраля, 8 марта, День космонавтики, и т.д.). </w:t>
      </w:r>
      <w:proofErr w:type="gramEnd"/>
    </w:p>
    <w:p w14:paraId="54229129" w14:textId="77777777" w:rsidR="00C86F05" w:rsidRDefault="00C86F05" w:rsidP="008B4A5D">
      <w:pPr>
        <w:tabs>
          <w:tab w:val="left" w:pos="-142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AFD93CE" w14:textId="39787732" w:rsidR="00C40FF7" w:rsidRPr="008164B2" w:rsidRDefault="00C40FF7" w:rsidP="008B4A5D">
      <w:pPr>
        <w:tabs>
          <w:tab w:val="left" w:pos="-142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рамках сотрудничества с Движением Первых было организовано участие во Всероссийском проекте «Школьная классика»</w:t>
      </w:r>
      <w:r w:rsidRPr="00C40F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театрального объединения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«Школьный театр», осуществляющем деятельность на базе МБОУ «Стрелецкая СОШ». Результат – сертификаты участников 1-го и 2-го тура.</w:t>
      </w:r>
    </w:p>
    <w:p w14:paraId="3DD2FD4B" w14:textId="77777777" w:rsidR="00993005" w:rsidRPr="008164B2" w:rsidRDefault="00993005" w:rsidP="00120ABF">
      <w:pPr>
        <w:tabs>
          <w:tab w:val="left" w:pos="-142"/>
          <w:tab w:val="num" w:pos="1429"/>
        </w:tabs>
        <w:spacing w:after="0" w:line="24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1ABA198" w14:textId="41EE67D3" w:rsidR="000E5249" w:rsidRPr="008164B2" w:rsidRDefault="000E5249" w:rsidP="008B4A5D">
      <w:pPr>
        <w:shd w:val="clear" w:color="auto" w:fill="FFFFFF"/>
        <w:tabs>
          <w:tab w:val="left" w:pos="-142"/>
        </w:tabs>
        <w:spacing w:after="0" w:line="240" w:lineRule="atLeast"/>
        <w:ind w:right="-5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b/>
          <w:sz w:val="28"/>
          <w:szCs w:val="28"/>
        </w:rPr>
        <w:t>Работа со старшеклассниками и классными руководителями</w:t>
      </w: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, работающими с ними, является одним из направлений деятельности Центра  и строится по образовательной программе «Новое поколение». </w:t>
      </w:r>
      <w:r w:rsidR="00A91440" w:rsidRPr="008164B2">
        <w:rPr>
          <w:rFonts w:ascii="Times New Roman" w:eastAsia="Calibri" w:hAnsi="Times New Roman" w:cs="Times New Roman"/>
          <w:sz w:val="28"/>
          <w:szCs w:val="28"/>
        </w:rPr>
        <w:br/>
      </w:r>
    </w:p>
    <w:p w14:paraId="5F9CFB26" w14:textId="4FC33598" w:rsidR="000E5249" w:rsidRPr="008164B2" w:rsidRDefault="000E5249" w:rsidP="00C40FF7">
      <w:pPr>
        <w:shd w:val="clear" w:color="auto" w:fill="FFFFFF"/>
        <w:tabs>
          <w:tab w:val="left" w:pos="-142"/>
        </w:tabs>
        <w:spacing w:after="0" w:line="240" w:lineRule="atLeast"/>
        <w:ind w:right="-5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Целью программы является создание условий для самореализации</w:t>
      </w:r>
      <w:r w:rsidR="00C40FF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8164B2">
        <w:rPr>
          <w:rFonts w:ascii="Times New Roman" w:eastAsia="Calibri" w:hAnsi="Times New Roman" w:cs="Times New Roman"/>
          <w:sz w:val="28"/>
          <w:szCs w:val="28"/>
        </w:rPr>
        <w:t>старшеклассников через развитие и деятельность органов самоуправления.</w:t>
      </w:r>
    </w:p>
    <w:p w14:paraId="6962B729" w14:textId="74AC7524" w:rsidR="00D84360" w:rsidRDefault="00C40FF7" w:rsidP="00D8436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рамках данной программы педагогическими работниками Учреждения </w:t>
      </w:r>
      <w:r w:rsidR="000E5249" w:rsidRPr="008164B2">
        <w:rPr>
          <w:rFonts w:ascii="Times New Roman" w:eastAsia="Calibri" w:hAnsi="Times New Roman" w:cs="Times New Roman"/>
          <w:sz w:val="28"/>
          <w:szCs w:val="28"/>
        </w:rPr>
        <w:t>про</w:t>
      </w:r>
      <w:r w:rsidR="00D84360">
        <w:rPr>
          <w:rFonts w:ascii="Times New Roman" w:eastAsia="Calibri" w:hAnsi="Times New Roman" w:cs="Times New Roman"/>
          <w:sz w:val="28"/>
          <w:szCs w:val="28"/>
        </w:rPr>
        <w:t>во</w:t>
      </w:r>
      <w:r w:rsidR="000E5249" w:rsidRPr="008164B2">
        <w:rPr>
          <w:rFonts w:ascii="Times New Roman" w:eastAsia="Calibri" w:hAnsi="Times New Roman" w:cs="Times New Roman"/>
          <w:sz w:val="28"/>
          <w:szCs w:val="28"/>
        </w:rPr>
        <w:t>дят</w:t>
      </w:r>
      <w:r w:rsidR="00D84360">
        <w:rPr>
          <w:rFonts w:ascii="Times New Roman" w:eastAsia="Calibri" w:hAnsi="Times New Roman" w:cs="Times New Roman"/>
          <w:sz w:val="28"/>
          <w:szCs w:val="28"/>
        </w:rPr>
        <w:t>ся</w:t>
      </w:r>
      <w:r w:rsidR="000E5249" w:rsidRPr="008164B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муниципаль</w:t>
      </w:r>
      <w:r w:rsidR="000E5249" w:rsidRPr="008164B2">
        <w:rPr>
          <w:rFonts w:ascii="Times New Roman" w:eastAsia="Calibri" w:hAnsi="Times New Roman" w:cs="Times New Roman"/>
          <w:sz w:val="28"/>
          <w:szCs w:val="28"/>
        </w:rPr>
        <w:t xml:space="preserve">ные семинары для  классных руководителей, работающих со старшеклассниками. </w:t>
      </w:r>
    </w:p>
    <w:p w14:paraId="245BBE2B" w14:textId="2209B49D" w:rsidR="000E5249" w:rsidRPr="008164B2" w:rsidRDefault="000E5249" w:rsidP="008B4A5D">
      <w:pPr>
        <w:shd w:val="clear" w:color="auto" w:fill="FFFFFF"/>
        <w:tabs>
          <w:tab w:val="left" w:pos="-142"/>
        </w:tabs>
        <w:spacing w:after="0" w:line="240" w:lineRule="atLeast"/>
        <w:ind w:right="-5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6E9B3788" w14:textId="77777777" w:rsidR="000E5249" w:rsidRPr="008164B2" w:rsidRDefault="000E5249" w:rsidP="008B4A5D">
      <w:pPr>
        <w:shd w:val="clear" w:color="auto" w:fill="FFFFFF"/>
        <w:tabs>
          <w:tab w:val="left" w:pos="-142"/>
        </w:tabs>
        <w:spacing w:after="0" w:line="240" w:lineRule="atLeast"/>
        <w:ind w:right="-5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Так же в Центре   реализуются программы:</w:t>
      </w:r>
    </w:p>
    <w:p w14:paraId="53AE5A49" w14:textId="77777777" w:rsidR="000E5249" w:rsidRPr="008164B2" w:rsidRDefault="000E5249" w:rsidP="008B4A5D">
      <w:pPr>
        <w:numPr>
          <w:ilvl w:val="0"/>
          <w:numId w:val="21"/>
        </w:numPr>
        <w:tabs>
          <w:tab w:val="left" w:pos="284"/>
        </w:tabs>
        <w:spacing w:after="0" w:line="240" w:lineRule="atLeast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программа «Край мой Орловский»;</w:t>
      </w:r>
    </w:p>
    <w:p w14:paraId="62CA825A" w14:textId="77777777" w:rsidR="000E5249" w:rsidRPr="008164B2" w:rsidRDefault="000E5249" w:rsidP="008B4A5D">
      <w:pPr>
        <w:numPr>
          <w:ilvl w:val="0"/>
          <w:numId w:val="21"/>
        </w:numPr>
        <w:tabs>
          <w:tab w:val="left" w:pos="284"/>
        </w:tabs>
        <w:spacing w:after="0" w:line="240" w:lineRule="atLeast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программа формирования здорового образа жизни «</w:t>
      </w:r>
      <w:proofErr w:type="spellStart"/>
      <w:r w:rsidRPr="008164B2">
        <w:rPr>
          <w:rFonts w:ascii="Times New Roman" w:eastAsia="Calibri" w:hAnsi="Times New Roman" w:cs="Times New Roman"/>
          <w:sz w:val="28"/>
          <w:szCs w:val="28"/>
        </w:rPr>
        <w:t>ЗДРАВствуй</w:t>
      </w:r>
      <w:proofErr w:type="spellEnd"/>
      <w:r w:rsidRPr="008164B2">
        <w:rPr>
          <w:rFonts w:ascii="Times New Roman" w:eastAsia="Calibri" w:hAnsi="Times New Roman" w:cs="Times New Roman"/>
          <w:sz w:val="28"/>
          <w:szCs w:val="28"/>
        </w:rPr>
        <w:t>»;</w:t>
      </w:r>
    </w:p>
    <w:p w14:paraId="0DF79CC0" w14:textId="77777777" w:rsidR="000E5249" w:rsidRPr="008164B2" w:rsidRDefault="000E5249" w:rsidP="008B4A5D">
      <w:pPr>
        <w:numPr>
          <w:ilvl w:val="0"/>
          <w:numId w:val="21"/>
        </w:numPr>
        <w:tabs>
          <w:tab w:val="left" w:pos="284"/>
        </w:tabs>
        <w:spacing w:after="0" w:line="240" w:lineRule="atLeast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программа работы Центра с семьями учащихся</w:t>
      </w:r>
      <w:r w:rsidRPr="008164B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8164B2">
        <w:rPr>
          <w:rFonts w:ascii="Times New Roman" w:eastAsia="Calibri" w:hAnsi="Times New Roman" w:cs="Times New Roman"/>
          <w:sz w:val="28"/>
          <w:szCs w:val="28"/>
        </w:rPr>
        <w:t>«Мы вместе»;</w:t>
      </w:r>
    </w:p>
    <w:p w14:paraId="6F45345C" w14:textId="77777777" w:rsidR="000E5249" w:rsidRPr="008164B2" w:rsidRDefault="000E5249" w:rsidP="008B4A5D">
      <w:pPr>
        <w:numPr>
          <w:ilvl w:val="0"/>
          <w:numId w:val="21"/>
        </w:numPr>
        <w:tabs>
          <w:tab w:val="left" w:pos="284"/>
        </w:tabs>
        <w:spacing w:after="0" w:line="240" w:lineRule="atLeast"/>
        <w:ind w:left="0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программа  по профилактике дорожно-транспортных  происшествий  и изучению правил дорожного движения «Безопасная  дорога».</w:t>
      </w:r>
    </w:p>
    <w:p w14:paraId="4CF6999E" w14:textId="3633351F" w:rsidR="000E5249" w:rsidRPr="008164B2" w:rsidRDefault="000E5249" w:rsidP="008B4A5D">
      <w:pPr>
        <w:tabs>
          <w:tab w:val="left" w:pos="284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Всего досуговых и воспитательных программ в Центре реализуется - 8, что составляет </w:t>
      </w:r>
      <w:r w:rsidR="00D84360">
        <w:rPr>
          <w:rFonts w:ascii="Times New Roman" w:eastAsia="Calibri" w:hAnsi="Times New Roman" w:cs="Times New Roman"/>
          <w:sz w:val="28"/>
          <w:szCs w:val="28"/>
        </w:rPr>
        <w:t>20</w:t>
      </w: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 % по отношению к дополнительным общеразвивающим программам, в основном все программы адресованы для учащихся от 6 до 18 лет.</w:t>
      </w:r>
    </w:p>
    <w:p w14:paraId="2B702754" w14:textId="77777777" w:rsidR="000E5249" w:rsidRPr="008164B2" w:rsidRDefault="000E5249" w:rsidP="008B4A5D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Все программы соответствуют современным требованиям к разработке программ.</w:t>
      </w:r>
    </w:p>
    <w:p w14:paraId="08A18EB2" w14:textId="132990F3" w:rsidR="000E5249" w:rsidRPr="008164B2" w:rsidRDefault="000E5249" w:rsidP="008B4A5D">
      <w:pPr>
        <w:tabs>
          <w:tab w:val="left" w:pos="284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64B2">
        <w:rPr>
          <w:rFonts w:ascii="Times New Roman" w:eastAsia="Calibri" w:hAnsi="Times New Roman" w:cs="Times New Roman"/>
          <w:sz w:val="28"/>
          <w:szCs w:val="28"/>
        </w:rPr>
        <w:t>В июне 202</w:t>
      </w:r>
      <w:r w:rsidR="00D84360">
        <w:rPr>
          <w:rFonts w:ascii="Times New Roman" w:eastAsia="Calibri" w:hAnsi="Times New Roman" w:cs="Times New Roman"/>
          <w:sz w:val="28"/>
          <w:szCs w:val="28"/>
        </w:rPr>
        <w:t>3</w:t>
      </w: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 педагогическими работниками МБУ </w:t>
      </w:r>
      <w:proofErr w:type="gramStart"/>
      <w:r w:rsidRPr="008164B2">
        <w:rPr>
          <w:rFonts w:ascii="Times New Roman" w:eastAsia="Calibri" w:hAnsi="Times New Roman" w:cs="Times New Roman"/>
          <w:sz w:val="28"/>
          <w:szCs w:val="28"/>
        </w:rPr>
        <w:t>Д</w:t>
      </w:r>
      <w:r w:rsidR="0025539F" w:rsidRPr="008164B2">
        <w:rPr>
          <w:rFonts w:ascii="Times New Roman" w:eastAsia="Calibri" w:hAnsi="Times New Roman" w:cs="Times New Roman"/>
          <w:sz w:val="28"/>
          <w:szCs w:val="28"/>
        </w:rPr>
        <w:t>О</w:t>
      </w:r>
      <w:proofErr w:type="gramEnd"/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proofErr w:type="gramStart"/>
      <w:r w:rsidRPr="008164B2">
        <w:rPr>
          <w:rFonts w:ascii="Times New Roman" w:eastAsia="Calibri" w:hAnsi="Times New Roman" w:cs="Times New Roman"/>
          <w:sz w:val="28"/>
          <w:szCs w:val="28"/>
        </w:rPr>
        <w:t>Центр</w:t>
      </w:r>
      <w:proofErr w:type="gramEnd"/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 детского творчества» Орловского </w:t>
      </w:r>
      <w:r w:rsidR="0025539F" w:rsidRPr="008164B2">
        <w:rPr>
          <w:rFonts w:ascii="Times New Roman" w:eastAsia="Calibri" w:hAnsi="Times New Roman" w:cs="Times New Roman"/>
          <w:sz w:val="28"/>
          <w:szCs w:val="28"/>
        </w:rPr>
        <w:t>муниципального округа</w:t>
      </w: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 реализовывалась летняя досуговая дистанционная программа </w:t>
      </w:r>
      <w:r w:rsidRPr="00FD1A92">
        <w:rPr>
          <w:rFonts w:ascii="Times New Roman" w:eastAsia="Calibri" w:hAnsi="Times New Roman" w:cs="Times New Roman"/>
          <w:sz w:val="28"/>
          <w:szCs w:val="28"/>
        </w:rPr>
        <w:t>«</w:t>
      </w:r>
      <w:r w:rsidR="00BF5D11" w:rsidRPr="00FD1A92">
        <w:rPr>
          <w:rFonts w:ascii="Times New Roman" w:eastAsia="Calibri" w:hAnsi="Times New Roman" w:cs="Times New Roman"/>
          <w:sz w:val="28"/>
          <w:szCs w:val="28"/>
        </w:rPr>
        <w:t>Здравствуй, лето</w:t>
      </w:r>
      <w:r w:rsidR="0025539F" w:rsidRPr="00FD1A92">
        <w:rPr>
          <w:rFonts w:ascii="Times New Roman" w:eastAsia="Calibri" w:hAnsi="Times New Roman" w:cs="Times New Roman"/>
          <w:sz w:val="28"/>
          <w:szCs w:val="28"/>
        </w:rPr>
        <w:t>!»</w:t>
      </w:r>
      <w:r w:rsidR="0025539F" w:rsidRPr="008164B2">
        <w:rPr>
          <w:rFonts w:ascii="Times New Roman" w:eastAsia="Calibri" w:hAnsi="Times New Roman" w:cs="Times New Roman"/>
          <w:sz w:val="28"/>
          <w:szCs w:val="28"/>
        </w:rPr>
        <w:t xml:space="preserve"> и осуществлялись </w:t>
      </w:r>
      <w:r w:rsidR="0025539F" w:rsidRPr="008164B2">
        <w:rPr>
          <w:rFonts w:ascii="Times New Roman" w:eastAsia="Times New Roman" w:hAnsi="Times New Roman"/>
          <w:sz w:val="28"/>
          <w:szCs w:val="28"/>
        </w:rPr>
        <w:t>выезды педагогов в летние пришкольные лагеря.</w:t>
      </w:r>
      <w:r w:rsidRPr="008164B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38EBF996" w14:textId="77777777" w:rsidR="000E5249" w:rsidRPr="008164B2" w:rsidRDefault="000E5249" w:rsidP="008B4A5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8164B2">
        <w:rPr>
          <w:rFonts w:ascii="Times New Roman" w:eastAsia="Calibri" w:hAnsi="Times New Roman" w:cs="Times New Roman"/>
          <w:sz w:val="28"/>
        </w:rPr>
        <w:t xml:space="preserve">   Важное место в деятельности педагогического коллектива отводится работе с родителями (законными представителями) несовершеннолетних учащихся. Центр детского творчества  и семья - это два социальных института от согласованных действий, которых зависит эффективность процесса воспитания. Работу с родителями (законными представителями) несовершеннолетних учащихся  можно разделить на несколько направлений:</w:t>
      </w:r>
    </w:p>
    <w:bookmarkEnd w:id="1"/>
    <w:p w14:paraId="4FD2CECD" w14:textId="77777777" w:rsidR="000E5249" w:rsidRPr="008164B2" w:rsidRDefault="000E5249" w:rsidP="008B4A5D">
      <w:pPr>
        <w:numPr>
          <w:ilvl w:val="0"/>
          <w:numId w:val="22"/>
        </w:numPr>
        <w:suppressAutoHyphens/>
        <w:spacing w:after="0" w:line="240" w:lineRule="atLeast"/>
        <w:ind w:left="0" w:firstLine="709"/>
        <w:jc w:val="both"/>
        <w:rPr>
          <w:rFonts w:ascii="Times New Roman" w:eastAsia="Calibri" w:hAnsi="Times New Roman" w:cs="Times New Roman"/>
          <w:b/>
          <w:bCs/>
          <w:sz w:val="28"/>
        </w:rPr>
      </w:pPr>
      <w:r w:rsidRPr="008164B2">
        <w:rPr>
          <w:rFonts w:ascii="Times New Roman" w:eastAsia="Calibri" w:hAnsi="Times New Roman" w:cs="Times New Roman"/>
          <w:b/>
          <w:bCs/>
          <w:sz w:val="28"/>
        </w:rPr>
        <w:t xml:space="preserve">участие родителей (законных представителей) </w:t>
      </w:r>
      <w:r w:rsidRPr="008164B2">
        <w:rPr>
          <w:rFonts w:ascii="Times New Roman" w:eastAsia="Calibri" w:hAnsi="Times New Roman" w:cs="Times New Roman"/>
          <w:b/>
          <w:sz w:val="28"/>
        </w:rPr>
        <w:t>несовершеннолетних учащихся</w:t>
      </w:r>
      <w:r w:rsidRPr="008164B2">
        <w:rPr>
          <w:rFonts w:ascii="Times New Roman" w:eastAsia="Calibri" w:hAnsi="Times New Roman" w:cs="Times New Roman"/>
          <w:sz w:val="28"/>
        </w:rPr>
        <w:t xml:space="preserve">  </w:t>
      </w:r>
      <w:r w:rsidRPr="008164B2">
        <w:rPr>
          <w:rFonts w:ascii="Times New Roman" w:eastAsia="Calibri" w:hAnsi="Times New Roman" w:cs="Times New Roman"/>
          <w:b/>
          <w:bCs/>
          <w:sz w:val="28"/>
        </w:rPr>
        <w:t xml:space="preserve">в </w:t>
      </w:r>
      <w:proofErr w:type="spellStart"/>
      <w:r w:rsidRPr="008164B2">
        <w:rPr>
          <w:rFonts w:ascii="Times New Roman" w:eastAsia="Calibri" w:hAnsi="Times New Roman" w:cs="Times New Roman"/>
          <w:b/>
          <w:bCs/>
          <w:sz w:val="28"/>
        </w:rPr>
        <w:t>соуправлении</w:t>
      </w:r>
      <w:proofErr w:type="spellEnd"/>
      <w:r w:rsidRPr="008164B2">
        <w:rPr>
          <w:rFonts w:ascii="Times New Roman" w:eastAsia="Calibri" w:hAnsi="Times New Roman" w:cs="Times New Roman"/>
          <w:b/>
          <w:bCs/>
          <w:sz w:val="28"/>
        </w:rPr>
        <w:t>:</w:t>
      </w:r>
    </w:p>
    <w:p w14:paraId="65546A1C" w14:textId="77777777" w:rsidR="000E5249" w:rsidRPr="008164B2" w:rsidRDefault="000E5249" w:rsidP="008B4A5D">
      <w:pPr>
        <w:numPr>
          <w:ilvl w:val="0"/>
          <w:numId w:val="23"/>
        </w:numPr>
        <w:suppressAutoHyphens/>
        <w:spacing w:after="0" w:line="240" w:lineRule="atLeast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8164B2">
        <w:rPr>
          <w:rFonts w:ascii="Times New Roman" w:eastAsia="Calibri" w:hAnsi="Times New Roman" w:cs="Times New Roman"/>
          <w:sz w:val="28"/>
        </w:rPr>
        <w:t xml:space="preserve">проводятся  родительские собрания в объединениях, на которых решаются актуальные проблемы деятельности объединений и Центра.  </w:t>
      </w:r>
    </w:p>
    <w:p w14:paraId="727793A1" w14:textId="77777777" w:rsidR="000E5249" w:rsidRPr="008164B2" w:rsidRDefault="000E5249" w:rsidP="008B4A5D">
      <w:pPr>
        <w:numPr>
          <w:ilvl w:val="0"/>
          <w:numId w:val="22"/>
        </w:numPr>
        <w:suppressAutoHyphens/>
        <w:spacing w:after="0" w:line="240" w:lineRule="atLeast"/>
        <w:ind w:left="0" w:firstLine="709"/>
        <w:jc w:val="both"/>
        <w:rPr>
          <w:rFonts w:ascii="Times New Roman" w:eastAsia="Calibri" w:hAnsi="Times New Roman" w:cs="Times New Roman"/>
          <w:b/>
          <w:bCs/>
          <w:sz w:val="28"/>
        </w:rPr>
      </w:pPr>
      <w:r w:rsidRPr="008164B2">
        <w:rPr>
          <w:rFonts w:ascii="Times New Roman" w:eastAsia="Calibri" w:hAnsi="Times New Roman" w:cs="Times New Roman"/>
          <w:b/>
          <w:bCs/>
          <w:sz w:val="28"/>
        </w:rPr>
        <w:t xml:space="preserve">педагогическое просвещение родителей (законных представителей) </w:t>
      </w:r>
      <w:r w:rsidRPr="008164B2">
        <w:rPr>
          <w:rFonts w:ascii="Times New Roman" w:eastAsia="Calibri" w:hAnsi="Times New Roman" w:cs="Times New Roman"/>
          <w:b/>
          <w:sz w:val="28"/>
        </w:rPr>
        <w:t>несовершеннолетних учащихся</w:t>
      </w:r>
      <w:r w:rsidRPr="008164B2">
        <w:rPr>
          <w:rFonts w:ascii="Times New Roman" w:eastAsia="Calibri" w:hAnsi="Times New Roman" w:cs="Times New Roman"/>
          <w:b/>
          <w:bCs/>
          <w:sz w:val="28"/>
        </w:rPr>
        <w:t>:</w:t>
      </w:r>
    </w:p>
    <w:p w14:paraId="7067710F" w14:textId="77777777" w:rsidR="000E5249" w:rsidRPr="008164B2" w:rsidRDefault="000E5249" w:rsidP="008B4A5D">
      <w:pPr>
        <w:numPr>
          <w:ilvl w:val="0"/>
          <w:numId w:val="24"/>
        </w:numPr>
        <w:suppressAutoHyphens/>
        <w:spacing w:after="0" w:line="200" w:lineRule="atLeast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8164B2">
        <w:rPr>
          <w:rFonts w:ascii="Times New Roman" w:eastAsia="Calibri" w:hAnsi="Times New Roman" w:cs="Times New Roman"/>
          <w:sz w:val="28"/>
        </w:rPr>
        <w:t>тематические индивидуальные, групповые консультации;</w:t>
      </w:r>
    </w:p>
    <w:p w14:paraId="4B694A1B" w14:textId="77777777" w:rsidR="000E5249" w:rsidRPr="000E5249" w:rsidRDefault="000E5249" w:rsidP="008B4A5D">
      <w:pPr>
        <w:numPr>
          <w:ilvl w:val="0"/>
          <w:numId w:val="24"/>
        </w:numPr>
        <w:suppressAutoHyphens/>
        <w:spacing w:after="0" w:line="200" w:lineRule="atLeast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0E5249">
        <w:rPr>
          <w:rFonts w:ascii="Times New Roman" w:eastAsia="Calibri" w:hAnsi="Times New Roman" w:cs="Times New Roman"/>
          <w:sz w:val="28"/>
        </w:rPr>
        <w:t>беседы с педагогом  - психологом;</w:t>
      </w:r>
    </w:p>
    <w:p w14:paraId="214CB8D0" w14:textId="77777777" w:rsidR="000E5249" w:rsidRPr="000E5249" w:rsidRDefault="000E5249" w:rsidP="008B4A5D">
      <w:pPr>
        <w:numPr>
          <w:ilvl w:val="0"/>
          <w:numId w:val="24"/>
        </w:numPr>
        <w:suppressAutoHyphens/>
        <w:spacing w:after="0" w:line="200" w:lineRule="atLeast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0E5249">
        <w:rPr>
          <w:rFonts w:ascii="Times New Roman" w:eastAsia="Calibri" w:hAnsi="Times New Roman" w:cs="Times New Roman"/>
          <w:sz w:val="28"/>
        </w:rPr>
        <w:t>подготовка информационных бюллетеней.</w:t>
      </w:r>
    </w:p>
    <w:p w14:paraId="175AD696" w14:textId="77777777" w:rsidR="000E5249" w:rsidRPr="000E5249" w:rsidRDefault="000E5249" w:rsidP="008B4A5D">
      <w:pPr>
        <w:numPr>
          <w:ilvl w:val="0"/>
          <w:numId w:val="22"/>
        </w:numPr>
        <w:suppressAutoHyphens/>
        <w:spacing w:after="0" w:line="200" w:lineRule="atLeast"/>
        <w:ind w:left="0" w:firstLine="709"/>
        <w:jc w:val="both"/>
        <w:rPr>
          <w:rFonts w:ascii="Times New Roman" w:eastAsia="Calibri" w:hAnsi="Times New Roman" w:cs="Times New Roman"/>
          <w:b/>
          <w:bCs/>
          <w:sz w:val="28"/>
        </w:rPr>
      </w:pPr>
      <w:r w:rsidRPr="000E5249">
        <w:rPr>
          <w:rFonts w:ascii="Times New Roman" w:eastAsia="Calibri" w:hAnsi="Times New Roman" w:cs="Times New Roman"/>
          <w:b/>
          <w:bCs/>
          <w:sz w:val="28"/>
        </w:rPr>
        <w:t>участие в коллективных делах Центра, объединений:</w:t>
      </w:r>
    </w:p>
    <w:p w14:paraId="12E6F5DD" w14:textId="77777777" w:rsidR="000E5249" w:rsidRPr="000E5249" w:rsidRDefault="000E5249" w:rsidP="008B4A5D">
      <w:pPr>
        <w:numPr>
          <w:ilvl w:val="0"/>
          <w:numId w:val="25"/>
        </w:numPr>
        <w:suppressAutoHyphens/>
        <w:spacing w:after="0" w:line="200" w:lineRule="atLeast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0E5249">
        <w:rPr>
          <w:rFonts w:ascii="Times New Roman" w:eastAsia="Calibri" w:hAnsi="Times New Roman" w:cs="Times New Roman"/>
          <w:sz w:val="28"/>
        </w:rPr>
        <w:lastRenderedPageBreak/>
        <w:t>праздники, концерты; творческие отчеты; выставки, открытые занятия; экскурсии, походы;</w:t>
      </w:r>
    </w:p>
    <w:p w14:paraId="4172C9B2" w14:textId="77777777" w:rsidR="000E5249" w:rsidRPr="000E5249" w:rsidRDefault="000E5249" w:rsidP="008B4A5D">
      <w:pPr>
        <w:numPr>
          <w:ilvl w:val="0"/>
          <w:numId w:val="25"/>
        </w:numPr>
        <w:suppressAutoHyphens/>
        <w:spacing w:after="0" w:line="200" w:lineRule="atLeast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0E5249">
        <w:rPr>
          <w:rFonts w:ascii="Times New Roman" w:eastAsia="Calibri" w:hAnsi="Times New Roman" w:cs="Times New Roman"/>
          <w:sz w:val="28"/>
        </w:rPr>
        <w:t>выполнение вместе с детьми творческих поручений.</w:t>
      </w:r>
    </w:p>
    <w:p w14:paraId="3CAA77F2" w14:textId="77777777" w:rsidR="00D84360" w:rsidRDefault="00D84360" w:rsidP="008B4A5D">
      <w:pPr>
        <w:spacing w:line="200" w:lineRule="atLeast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14:paraId="6BB08428" w14:textId="77777777" w:rsidR="000E5249" w:rsidRPr="000E5249" w:rsidRDefault="000E5249" w:rsidP="008B4A5D">
      <w:pPr>
        <w:spacing w:line="200" w:lineRule="atLeast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0E5249">
        <w:rPr>
          <w:rFonts w:ascii="Times New Roman" w:eastAsia="Calibri" w:hAnsi="Times New Roman" w:cs="Times New Roman"/>
          <w:sz w:val="28"/>
        </w:rPr>
        <w:t>Работа с родителями (законными представителями) несовершеннолетних учащихся  через вовлечение их в образовательный  процесс помогает не только организовать семейный досуг, но и открывает родителю (законному представителю) несовершеннолетних учащихся  в своем ребенке скрытые таланты. Важно, чтобы радость и успех ребенка были замечены родителями (законными представителями) несовершеннолетних учащихся.</w:t>
      </w:r>
    </w:p>
    <w:p w14:paraId="6DCAF235" w14:textId="77777777" w:rsidR="000E5249" w:rsidRPr="000E5249" w:rsidRDefault="000E5249" w:rsidP="008B4A5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i/>
          <w:sz w:val="28"/>
        </w:rPr>
      </w:pPr>
      <w:r w:rsidRPr="000E5249">
        <w:rPr>
          <w:rFonts w:ascii="Times New Roman" w:eastAsia="Calibri" w:hAnsi="Times New Roman" w:cs="Times New Roman"/>
          <w:i/>
          <w:sz w:val="28"/>
        </w:rPr>
        <w:t>Соблюдение прав участников образовательного процесса:</w:t>
      </w:r>
    </w:p>
    <w:p w14:paraId="1DBAC8E0" w14:textId="77777777" w:rsidR="000E5249" w:rsidRPr="000E5249" w:rsidRDefault="000E5249" w:rsidP="008B4A5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0E5249">
        <w:rPr>
          <w:rFonts w:ascii="Times New Roman" w:eastAsia="Calibri" w:hAnsi="Times New Roman" w:cs="Times New Roman"/>
          <w:sz w:val="28"/>
        </w:rPr>
        <w:t>В данном направлении в Центре  разработаны следующие документы:</w:t>
      </w:r>
    </w:p>
    <w:p w14:paraId="21B90953" w14:textId="77777777" w:rsidR="000E5249" w:rsidRPr="000E5249" w:rsidRDefault="000E5249" w:rsidP="008B4A5D">
      <w:pPr>
        <w:numPr>
          <w:ilvl w:val="0"/>
          <w:numId w:val="26"/>
        </w:numPr>
        <w:spacing w:after="0" w:line="240" w:lineRule="atLeast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Правила внутреннего трудового распорядка,</w:t>
      </w:r>
    </w:p>
    <w:p w14:paraId="52A787B9" w14:textId="77777777" w:rsidR="000E5249" w:rsidRPr="000E5249" w:rsidRDefault="000E5249" w:rsidP="008B4A5D">
      <w:pPr>
        <w:numPr>
          <w:ilvl w:val="0"/>
          <w:numId w:val="26"/>
        </w:numPr>
        <w:spacing w:after="0" w:line="240" w:lineRule="atLeast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Правила внутреннего распорядка,</w:t>
      </w:r>
    </w:p>
    <w:p w14:paraId="000EA47E" w14:textId="77777777" w:rsidR="000E5249" w:rsidRPr="000E5249" w:rsidRDefault="000E5249" w:rsidP="008B4A5D">
      <w:pPr>
        <w:numPr>
          <w:ilvl w:val="0"/>
          <w:numId w:val="26"/>
        </w:numPr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Правила внутреннего распорядка  учащихся.</w:t>
      </w:r>
    </w:p>
    <w:p w14:paraId="72C84532" w14:textId="77777777" w:rsidR="00D84360" w:rsidRDefault="00D84360" w:rsidP="008B4A5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CB74F11" w14:textId="77777777" w:rsidR="00D84360" w:rsidRDefault="00D84360" w:rsidP="00D84360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В вышеперечисленных документах прописаны: права и обязанности всех участников образовательного процесса (сотрудники Центра, учащиеся, родители (законные представители) </w:t>
      </w:r>
      <w:r w:rsidRPr="000E5249">
        <w:rPr>
          <w:rFonts w:ascii="Times New Roman" w:eastAsia="Calibri" w:hAnsi="Times New Roman" w:cs="Times New Roman"/>
          <w:sz w:val="28"/>
        </w:rPr>
        <w:t>несовершеннолетних учащихся</w:t>
      </w:r>
      <w:r w:rsidRPr="000E5249">
        <w:rPr>
          <w:rFonts w:ascii="Times New Roman" w:eastAsia="Calibri" w:hAnsi="Times New Roman" w:cs="Times New Roman"/>
          <w:sz w:val="28"/>
          <w:szCs w:val="28"/>
        </w:rPr>
        <w:t>); система работы с жалобами, защиты профессиональной чести и достоинства педагогов.</w:t>
      </w:r>
    </w:p>
    <w:p w14:paraId="6D6DC493" w14:textId="77777777" w:rsidR="00D84360" w:rsidRDefault="00D84360" w:rsidP="008B4A5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CC938E9" w14:textId="7DAA575A" w:rsidR="000E5249" w:rsidRPr="000E5249" w:rsidRDefault="00D84360" w:rsidP="008B4A5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Центре детского творчества с</w:t>
      </w:r>
      <w:r w:rsidR="000E5249" w:rsidRPr="000E5249">
        <w:rPr>
          <w:rFonts w:ascii="Times New Roman" w:eastAsia="Calibri" w:hAnsi="Times New Roman" w:cs="Times New Roman"/>
          <w:sz w:val="28"/>
          <w:szCs w:val="28"/>
        </w:rPr>
        <w:t>озданы комиссии: по трудовым спорам, по урегулированию споров между участниками образовательных отношений, по профессиональной этике педагогических работников.</w:t>
      </w:r>
    </w:p>
    <w:p w14:paraId="1C47C6BC" w14:textId="77777777" w:rsidR="008B4A5D" w:rsidRPr="000E5249" w:rsidRDefault="008B4A5D" w:rsidP="008B4A5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AA9883F" w14:textId="7275D8FB" w:rsidR="000E5249" w:rsidRPr="00E17D7D" w:rsidRDefault="00E17D7D" w:rsidP="005141D4">
      <w:pPr>
        <w:pStyle w:val="ae"/>
        <w:numPr>
          <w:ilvl w:val="0"/>
          <w:numId w:val="49"/>
        </w:numPr>
        <w:tabs>
          <w:tab w:val="left" w:pos="0"/>
        </w:tabs>
        <w:spacing w:line="240" w:lineRule="atLeast"/>
        <w:ind w:left="709" w:hanging="709"/>
        <w:jc w:val="center"/>
        <w:rPr>
          <w:rFonts w:eastAsia="Calibri"/>
          <w:b/>
          <w:i/>
          <w:sz w:val="28"/>
          <w:szCs w:val="28"/>
        </w:rPr>
      </w:pPr>
      <w:r>
        <w:rPr>
          <w:rFonts w:eastAsia="Calibri"/>
          <w:b/>
          <w:i/>
          <w:sz w:val="28"/>
          <w:szCs w:val="28"/>
        </w:rPr>
        <w:t xml:space="preserve"> </w:t>
      </w:r>
      <w:r w:rsidR="008B4A5D" w:rsidRPr="00E17D7D">
        <w:rPr>
          <w:rFonts w:eastAsia="Calibri"/>
          <w:b/>
          <w:i/>
          <w:sz w:val="28"/>
          <w:szCs w:val="28"/>
        </w:rPr>
        <w:t>ОЦЕНКА УСЛОВИЙ РЕАЛИЗАЦИИ ДОПОЛНИТЕЛЬНЫХ  ПРОГРАММ</w:t>
      </w:r>
    </w:p>
    <w:p w14:paraId="7A5B5709" w14:textId="77777777" w:rsidR="008B4A5D" w:rsidRPr="000E5249" w:rsidRDefault="008B4A5D" w:rsidP="008B4A5D">
      <w:pPr>
        <w:tabs>
          <w:tab w:val="left" w:pos="284"/>
        </w:tabs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4DCA4CA" w14:textId="1484E36E" w:rsidR="000E5249" w:rsidRPr="00A45F60" w:rsidRDefault="00A45F60" w:rsidP="00A45F60">
      <w:pPr>
        <w:pStyle w:val="ae"/>
        <w:numPr>
          <w:ilvl w:val="1"/>
          <w:numId w:val="49"/>
        </w:numPr>
        <w:tabs>
          <w:tab w:val="left" w:pos="284"/>
        </w:tabs>
        <w:spacing w:line="240" w:lineRule="atLeast"/>
        <w:jc w:val="both"/>
        <w:rPr>
          <w:rFonts w:eastAsia="Calibri"/>
          <w:i/>
          <w:sz w:val="28"/>
          <w:szCs w:val="28"/>
        </w:rPr>
      </w:pPr>
      <w:r>
        <w:rPr>
          <w:rFonts w:eastAsia="Calibri"/>
          <w:i/>
          <w:sz w:val="28"/>
          <w:szCs w:val="28"/>
        </w:rPr>
        <w:t>К</w:t>
      </w:r>
      <w:r w:rsidR="000E5249" w:rsidRPr="00A45F60">
        <w:rPr>
          <w:rFonts w:eastAsia="Calibri"/>
          <w:i/>
          <w:sz w:val="28"/>
          <w:szCs w:val="28"/>
        </w:rPr>
        <w:t>адровое обеспечение Центра детского творчества и система работы с кадрами.</w:t>
      </w:r>
    </w:p>
    <w:p w14:paraId="1EEDCA95" w14:textId="77777777" w:rsidR="00A45F60" w:rsidRPr="00A45F60" w:rsidRDefault="00A45F60" w:rsidP="00A45F60">
      <w:pPr>
        <w:pStyle w:val="ae"/>
        <w:tabs>
          <w:tab w:val="left" w:pos="284"/>
        </w:tabs>
        <w:spacing w:line="240" w:lineRule="atLeast"/>
        <w:ind w:left="1724"/>
        <w:jc w:val="both"/>
        <w:rPr>
          <w:rFonts w:eastAsia="Calibri"/>
          <w:i/>
          <w:sz w:val="28"/>
          <w:szCs w:val="28"/>
        </w:rPr>
      </w:pPr>
    </w:p>
    <w:p w14:paraId="5FAAB34C" w14:textId="5840E549" w:rsidR="000E5249" w:rsidRPr="0072711A" w:rsidRDefault="000E5249" w:rsidP="0072711A">
      <w:pPr>
        <w:pStyle w:val="ae"/>
        <w:numPr>
          <w:ilvl w:val="2"/>
          <w:numId w:val="22"/>
        </w:numPr>
        <w:tabs>
          <w:tab w:val="left" w:pos="284"/>
        </w:tabs>
        <w:spacing w:line="240" w:lineRule="atLeast"/>
        <w:jc w:val="both"/>
        <w:rPr>
          <w:rFonts w:eastAsia="Calibri"/>
          <w:i/>
          <w:sz w:val="28"/>
          <w:szCs w:val="28"/>
        </w:rPr>
      </w:pPr>
      <w:bookmarkStart w:id="3" w:name="_Hlk131451546"/>
      <w:r w:rsidRPr="0072711A">
        <w:rPr>
          <w:rFonts w:eastAsia="Calibri"/>
          <w:i/>
          <w:sz w:val="28"/>
          <w:szCs w:val="28"/>
        </w:rPr>
        <w:t>Общие сведения о педагогических кадрах:</w:t>
      </w:r>
    </w:p>
    <w:p w14:paraId="4EBD8916" w14:textId="77777777" w:rsidR="0072711A" w:rsidRPr="0072711A" w:rsidRDefault="0072711A" w:rsidP="0072711A">
      <w:pPr>
        <w:pStyle w:val="ae"/>
        <w:tabs>
          <w:tab w:val="left" w:pos="284"/>
        </w:tabs>
        <w:spacing w:line="240" w:lineRule="atLeast"/>
        <w:ind w:left="1440"/>
        <w:jc w:val="both"/>
        <w:rPr>
          <w:rFonts w:eastAsia="Calibri"/>
          <w:i/>
          <w:sz w:val="28"/>
          <w:szCs w:val="28"/>
        </w:rPr>
      </w:pPr>
    </w:p>
    <w:p w14:paraId="32AD4340" w14:textId="77777777" w:rsidR="000E5249" w:rsidRDefault="000E5249" w:rsidP="008B4A5D">
      <w:pPr>
        <w:numPr>
          <w:ilvl w:val="0"/>
          <w:numId w:val="27"/>
        </w:numPr>
        <w:tabs>
          <w:tab w:val="left" w:pos="284"/>
        </w:tabs>
        <w:spacing w:after="0" w:line="240" w:lineRule="atLeast"/>
        <w:ind w:left="567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1777">
        <w:rPr>
          <w:rFonts w:ascii="Times New Roman" w:eastAsia="Calibri" w:hAnsi="Times New Roman" w:cs="Times New Roman"/>
          <w:sz w:val="28"/>
          <w:szCs w:val="28"/>
        </w:rPr>
        <w:t>всего педагогических работников, из них основных и совместителей:</w:t>
      </w:r>
    </w:p>
    <w:p w14:paraId="462F6FE8" w14:textId="77777777" w:rsidR="0072711A" w:rsidRPr="00BD1777" w:rsidRDefault="0072711A" w:rsidP="0072711A">
      <w:pPr>
        <w:tabs>
          <w:tab w:val="left" w:pos="284"/>
        </w:tabs>
        <w:spacing w:after="0" w:line="240" w:lineRule="atLeast"/>
        <w:ind w:left="1276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3260"/>
        <w:gridCol w:w="3827"/>
      </w:tblGrid>
      <w:tr w:rsidR="00BD1777" w:rsidRPr="00BD1777" w14:paraId="5C25FFAE" w14:textId="77777777" w:rsidTr="006D50FB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9C385" w14:textId="77777777" w:rsidR="000E5249" w:rsidRPr="00BD1777" w:rsidRDefault="000E5249" w:rsidP="008B4A5D">
            <w:pPr>
              <w:tabs>
                <w:tab w:val="left" w:pos="284"/>
              </w:tabs>
              <w:spacing w:after="0" w:line="240" w:lineRule="atLeast"/>
              <w:ind w:firstLine="70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17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E93EA" w14:textId="77777777" w:rsidR="000E5249" w:rsidRPr="00BD1777" w:rsidRDefault="000E5249" w:rsidP="008B4A5D">
            <w:pPr>
              <w:tabs>
                <w:tab w:val="left" w:pos="284"/>
              </w:tabs>
              <w:spacing w:after="0" w:line="240" w:lineRule="atLeast"/>
              <w:ind w:firstLine="70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17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штатные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D669A" w14:textId="77777777" w:rsidR="000E5249" w:rsidRPr="00BD1777" w:rsidRDefault="000E5249" w:rsidP="008B4A5D">
            <w:pPr>
              <w:tabs>
                <w:tab w:val="left" w:pos="284"/>
              </w:tabs>
              <w:spacing w:after="0" w:line="240" w:lineRule="atLeast"/>
              <w:ind w:firstLine="709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17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совместители</w:t>
            </w:r>
          </w:p>
        </w:tc>
      </w:tr>
      <w:tr w:rsidR="00BD1777" w:rsidRPr="00BD1777" w14:paraId="31F07BFC" w14:textId="77777777" w:rsidTr="006D50FB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CE98F8" w14:textId="45473A1F" w:rsidR="000E5249" w:rsidRPr="00BD1777" w:rsidRDefault="000E5249" w:rsidP="008B4A5D">
            <w:pPr>
              <w:tabs>
                <w:tab w:val="left" w:pos="284"/>
              </w:tabs>
              <w:spacing w:after="0" w:line="240" w:lineRule="atLeast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777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  <w:r w:rsidR="00A45F60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F2501" w14:textId="483E388D" w:rsidR="000E5249" w:rsidRPr="00BD1777" w:rsidRDefault="00A45F60" w:rsidP="008B4A5D">
            <w:pPr>
              <w:tabs>
                <w:tab w:val="left" w:pos="284"/>
              </w:tabs>
              <w:spacing w:after="0" w:line="240" w:lineRule="atLeast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B7911" w14:textId="270FDD3D" w:rsidR="000E5249" w:rsidRPr="00BD1777" w:rsidRDefault="00BD1777" w:rsidP="008B4A5D">
            <w:pPr>
              <w:tabs>
                <w:tab w:val="left" w:pos="284"/>
              </w:tabs>
              <w:spacing w:after="0" w:line="240" w:lineRule="atLeast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77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E17D7D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</w:tbl>
    <w:p w14:paraId="24E4FB16" w14:textId="77777777" w:rsidR="0072711A" w:rsidRDefault="0072711A" w:rsidP="008B4A5D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1D1414B" w14:textId="77777777" w:rsidR="000E5249" w:rsidRDefault="000E5249" w:rsidP="008B4A5D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BD1777">
        <w:rPr>
          <w:rFonts w:ascii="Times New Roman" w:eastAsia="Calibri" w:hAnsi="Times New Roman" w:cs="Times New Roman"/>
          <w:b/>
          <w:sz w:val="28"/>
          <w:szCs w:val="28"/>
        </w:rPr>
        <w:t>Из них:</w:t>
      </w:r>
    </w:p>
    <w:p w14:paraId="7F8152BB" w14:textId="77777777" w:rsidR="0072711A" w:rsidRPr="00BD1777" w:rsidRDefault="0072711A" w:rsidP="008B4A5D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559"/>
        <w:gridCol w:w="1418"/>
        <w:gridCol w:w="1843"/>
        <w:gridCol w:w="1559"/>
        <w:gridCol w:w="1559"/>
      </w:tblGrid>
      <w:tr w:rsidR="00BD1777" w:rsidRPr="00BD1777" w14:paraId="7EEA8BB8" w14:textId="77777777" w:rsidTr="00C31A39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C2D6C8" w14:textId="77777777" w:rsidR="000E5249" w:rsidRPr="00BD1777" w:rsidRDefault="000E5249" w:rsidP="00E17D7D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17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Педагоги дополнительного </w:t>
            </w:r>
            <w:r w:rsidRPr="00BD17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образования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665EF" w14:textId="77777777" w:rsidR="000E5249" w:rsidRPr="00BD1777" w:rsidRDefault="000E5249" w:rsidP="00E17D7D">
            <w:pPr>
              <w:tabs>
                <w:tab w:val="left" w:pos="284"/>
              </w:tabs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17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Педагоги-организаторы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717344" w14:textId="77777777" w:rsidR="000E5249" w:rsidRPr="00BD1777" w:rsidRDefault="000E5249" w:rsidP="00E17D7D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17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методисты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FD1B1" w14:textId="77777777" w:rsidR="000E5249" w:rsidRPr="00BD1777" w:rsidRDefault="000E5249" w:rsidP="00E17D7D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17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Социальные педагоги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C52E9" w14:textId="77777777" w:rsidR="000E5249" w:rsidRPr="00BD1777" w:rsidRDefault="000E5249" w:rsidP="00E17D7D">
            <w:pPr>
              <w:tabs>
                <w:tab w:val="left" w:pos="284"/>
              </w:tabs>
              <w:spacing w:after="0" w:line="240" w:lineRule="auto"/>
              <w:ind w:firstLine="33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17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Педагоги-психологи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585CB" w14:textId="77777777" w:rsidR="000E5249" w:rsidRPr="00BD1777" w:rsidRDefault="000E5249" w:rsidP="00E17D7D">
            <w:pPr>
              <w:tabs>
                <w:tab w:val="left" w:pos="284"/>
              </w:tabs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17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Прочие должности</w:t>
            </w:r>
          </w:p>
        </w:tc>
      </w:tr>
      <w:tr w:rsidR="00BD1777" w:rsidRPr="00BD1777" w14:paraId="3D31E282" w14:textId="77777777" w:rsidTr="00C31A39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EFCEC" w14:textId="71A1E111" w:rsidR="000E5249" w:rsidRPr="00BD1777" w:rsidRDefault="00A45F60" w:rsidP="008B4A5D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98C93" w14:textId="77777777" w:rsidR="000E5249" w:rsidRPr="00BD1777" w:rsidRDefault="000E5249" w:rsidP="008B4A5D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77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2CEFF" w14:textId="77777777" w:rsidR="000E5249" w:rsidRPr="00BD1777" w:rsidRDefault="000E5249" w:rsidP="008B4A5D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77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C068B" w14:textId="77777777" w:rsidR="000E5249" w:rsidRPr="00BD1777" w:rsidRDefault="000E5249" w:rsidP="008B4A5D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777">
              <w:rPr>
                <w:rFonts w:ascii="Times New Roman" w:eastAsia="Calibri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3F0A5" w14:textId="77777777" w:rsidR="000E5249" w:rsidRPr="00BD1777" w:rsidRDefault="000E5249" w:rsidP="008B4A5D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777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E39E04" w14:textId="6D9A665D" w:rsidR="000E5249" w:rsidRPr="00BD1777" w:rsidRDefault="00A35D1E" w:rsidP="008B4A5D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</w:tbl>
    <w:p w14:paraId="2308B041" w14:textId="77777777" w:rsidR="0072711A" w:rsidRDefault="0072711A" w:rsidP="0072711A">
      <w:pPr>
        <w:tabs>
          <w:tab w:val="left" w:pos="284"/>
        </w:tabs>
        <w:spacing w:after="0" w:line="240" w:lineRule="auto"/>
        <w:ind w:left="142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DCB7403" w14:textId="77777777" w:rsidR="000E5249" w:rsidRDefault="000E5249" w:rsidP="008B4A5D">
      <w:pPr>
        <w:numPr>
          <w:ilvl w:val="0"/>
          <w:numId w:val="27"/>
        </w:num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1777">
        <w:rPr>
          <w:rFonts w:ascii="Times New Roman" w:eastAsia="Calibri" w:hAnsi="Times New Roman" w:cs="Times New Roman"/>
          <w:sz w:val="28"/>
          <w:szCs w:val="28"/>
        </w:rPr>
        <w:t>образование:</w:t>
      </w:r>
    </w:p>
    <w:p w14:paraId="1F4FC4AD" w14:textId="77777777" w:rsidR="0072711A" w:rsidRPr="00BD1777" w:rsidRDefault="0072711A" w:rsidP="0072711A">
      <w:pPr>
        <w:tabs>
          <w:tab w:val="left" w:pos="284"/>
        </w:tabs>
        <w:spacing w:after="0" w:line="240" w:lineRule="auto"/>
        <w:ind w:left="1429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2268"/>
        <w:gridCol w:w="1985"/>
        <w:gridCol w:w="2268"/>
        <w:gridCol w:w="2410"/>
      </w:tblGrid>
      <w:tr w:rsidR="003C0F67" w:rsidRPr="003C0F67" w14:paraId="253158EF" w14:textId="77777777" w:rsidTr="008376E8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2E6850" w14:textId="7B419B3F" w:rsidR="000E5249" w:rsidRPr="00BD1777" w:rsidRDefault="00A45F60" w:rsidP="00A45F60">
            <w:pPr>
              <w:tabs>
                <w:tab w:val="left" w:pos="284"/>
              </w:tabs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777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="000E5249" w:rsidRPr="00BD1777">
              <w:rPr>
                <w:rFonts w:ascii="Times New Roman" w:eastAsia="Calibri" w:hAnsi="Times New Roman" w:cs="Times New Roman"/>
                <w:sz w:val="28"/>
                <w:szCs w:val="28"/>
              </w:rPr>
              <w:t>реднее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49B02" w14:textId="77777777" w:rsidR="000E5249" w:rsidRPr="00BD1777" w:rsidRDefault="000E5249" w:rsidP="008B4A5D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777">
              <w:rPr>
                <w:rFonts w:ascii="Times New Roman" w:eastAsia="Calibri" w:hAnsi="Times New Roman" w:cs="Times New Roman"/>
                <w:sz w:val="28"/>
                <w:szCs w:val="28"/>
              </w:rPr>
              <w:t>Среднее профессиональное</w:t>
            </w:r>
          </w:p>
        </w:tc>
        <w:tc>
          <w:tcPr>
            <w:tcW w:w="4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B5C51" w14:textId="77777777" w:rsidR="000E5249" w:rsidRPr="00BD1777" w:rsidRDefault="000E5249" w:rsidP="008B4A5D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777">
              <w:rPr>
                <w:rFonts w:ascii="Times New Roman" w:eastAsia="Calibri" w:hAnsi="Times New Roman" w:cs="Times New Roman"/>
                <w:sz w:val="28"/>
                <w:szCs w:val="28"/>
              </w:rPr>
              <w:t>Высшее</w:t>
            </w:r>
          </w:p>
        </w:tc>
      </w:tr>
      <w:tr w:rsidR="003C0F67" w:rsidRPr="003C0F67" w14:paraId="7568A84E" w14:textId="77777777" w:rsidTr="006B30DE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D8391" w14:textId="77777777" w:rsidR="000E5249" w:rsidRPr="00BD1777" w:rsidRDefault="000E5249" w:rsidP="008B4A5D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1D3B19" w14:textId="77777777" w:rsidR="000E5249" w:rsidRPr="00BD1777" w:rsidRDefault="000E5249" w:rsidP="00A45F60">
            <w:pPr>
              <w:tabs>
                <w:tab w:val="left" w:pos="284"/>
              </w:tabs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777">
              <w:rPr>
                <w:rFonts w:ascii="Times New Roman" w:eastAsia="Calibri" w:hAnsi="Times New Roman" w:cs="Times New Roman"/>
                <w:sz w:val="28"/>
                <w:szCs w:val="28"/>
              </w:rPr>
              <w:t>непедагогическое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711DCD" w14:textId="77777777" w:rsidR="000E5249" w:rsidRPr="00BD1777" w:rsidRDefault="000E5249" w:rsidP="00A45F60">
            <w:pPr>
              <w:tabs>
                <w:tab w:val="left" w:pos="284"/>
              </w:tabs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777">
              <w:rPr>
                <w:rFonts w:ascii="Times New Roman" w:eastAsia="Calibri" w:hAnsi="Times New Roman" w:cs="Times New Roman"/>
                <w:sz w:val="28"/>
                <w:szCs w:val="28"/>
              </w:rPr>
              <w:t>педагогическое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9114B7" w14:textId="77777777" w:rsidR="000E5249" w:rsidRPr="00BD1777" w:rsidRDefault="000E5249" w:rsidP="00A45F6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777">
              <w:rPr>
                <w:rFonts w:ascii="Times New Roman" w:eastAsia="Calibri" w:hAnsi="Times New Roman" w:cs="Times New Roman"/>
                <w:sz w:val="28"/>
                <w:szCs w:val="28"/>
              </w:rPr>
              <w:t>непедагогическое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D4A91E" w14:textId="77777777" w:rsidR="000E5249" w:rsidRPr="00BD1777" w:rsidRDefault="000E5249" w:rsidP="00A45F60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777">
              <w:rPr>
                <w:rFonts w:ascii="Times New Roman" w:eastAsia="Calibri" w:hAnsi="Times New Roman" w:cs="Times New Roman"/>
                <w:sz w:val="28"/>
                <w:szCs w:val="28"/>
              </w:rPr>
              <w:t>педагогическое</w:t>
            </w:r>
          </w:p>
        </w:tc>
      </w:tr>
      <w:tr w:rsidR="003C0F67" w:rsidRPr="003C0F67" w14:paraId="6B397387" w14:textId="77777777" w:rsidTr="006B30DE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DB252" w14:textId="77777777" w:rsidR="000E5249" w:rsidRPr="00BD1777" w:rsidRDefault="000E5249" w:rsidP="00A45F60">
            <w:pPr>
              <w:tabs>
                <w:tab w:val="left" w:pos="284"/>
              </w:tabs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777">
              <w:rPr>
                <w:rFonts w:ascii="Times New Roman" w:eastAsia="Calibri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7EC289" w14:textId="77777777" w:rsidR="000E5249" w:rsidRPr="00BD1777" w:rsidRDefault="000E5249" w:rsidP="008B4A5D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1777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9FE4E" w14:textId="62B2596A" w:rsidR="000E5249" w:rsidRPr="00BD1777" w:rsidRDefault="00A45F60" w:rsidP="008B4A5D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DA578" w14:textId="4F8910E9" w:rsidR="000E5249" w:rsidRPr="00BD1777" w:rsidRDefault="003D17AC" w:rsidP="008B4A5D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1A9BD" w14:textId="282CD1A2" w:rsidR="000E5249" w:rsidRPr="00BD1777" w:rsidRDefault="003D17AC" w:rsidP="008B4A5D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20</w:t>
            </w:r>
          </w:p>
        </w:tc>
      </w:tr>
    </w:tbl>
    <w:p w14:paraId="1F5E8355" w14:textId="77777777" w:rsidR="0072711A" w:rsidRDefault="0072711A" w:rsidP="0072711A">
      <w:pPr>
        <w:tabs>
          <w:tab w:val="left" w:pos="284"/>
        </w:tabs>
        <w:spacing w:after="0" w:line="240" w:lineRule="auto"/>
        <w:ind w:left="142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611E0E8" w14:textId="77777777" w:rsidR="000E5249" w:rsidRDefault="000E5249" w:rsidP="008B4A5D">
      <w:pPr>
        <w:numPr>
          <w:ilvl w:val="0"/>
          <w:numId w:val="27"/>
        </w:num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1777">
        <w:rPr>
          <w:rFonts w:ascii="Times New Roman" w:eastAsia="Calibri" w:hAnsi="Times New Roman" w:cs="Times New Roman"/>
          <w:sz w:val="28"/>
          <w:szCs w:val="28"/>
        </w:rPr>
        <w:t>квалификация педагогических кадров:</w:t>
      </w:r>
    </w:p>
    <w:p w14:paraId="07E125EE" w14:textId="77777777" w:rsidR="0072711A" w:rsidRPr="00BD1777" w:rsidRDefault="0072711A" w:rsidP="0072711A">
      <w:pPr>
        <w:tabs>
          <w:tab w:val="left" w:pos="284"/>
        </w:tabs>
        <w:spacing w:after="0" w:line="240" w:lineRule="auto"/>
        <w:ind w:left="1429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9"/>
        <w:gridCol w:w="3260"/>
        <w:gridCol w:w="3544"/>
      </w:tblGrid>
      <w:tr w:rsidR="00BD1777" w:rsidRPr="00BD1777" w14:paraId="3451BE56" w14:textId="77777777" w:rsidTr="008577AF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DD642" w14:textId="77777777" w:rsidR="00C421A9" w:rsidRPr="00BD1777" w:rsidRDefault="00C421A9" w:rsidP="005141D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17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Высшая категория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4181BD" w14:textId="77777777" w:rsidR="00C421A9" w:rsidRPr="00BD1777" w:rsidRDefault="00C421A9" w:rsidP="005141D4">
            <w:pPr>
              <w:tabs>
                <w:tab w:val="left" w:pos="284"/>
              </w:tabs>
              <w:spacing w:after="0" w:line="240" w:lineRule="auto"/>
              <w:ind w:firstLine="33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17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Первая категория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1AE862" w14:textId="77777777" w:rsidR="00C421A9" w:rsidRPr="00BD1777" w:rsidRDefault="00C421A9" w:rsidP="005141D4">
            <w:pPr>
              <w:tabs>
                <w:tab w:val="left" w:pos="284"/>
              </w:tabs>
              <w:spacing w:after="0" w:line="240" w:lineRule="auto"/>
              <w:ind w:firstLine="34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D177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Не аттестованы</w:t>
            </w:r>
          </w:p>
        </w:tc>
      </w:tr>
      <w:tr w:rsidR="00BD1777" w:rsidRPr="00BD1777" w14:paraId="26CE3BEF" w14:textId="77777777" w:rsidTr="0034185E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FFAEB3" w14:textId="5240C16C" w:rsidR="00C421A9" w:rsidRPr="00BD1777" w:rsidRDefault="00C421A9" w:rsidP="0034185E">
            <w:pPr>
              <w:tabs>
                <w:tab w:val="left" w:pos="284"/>
              </w:tabs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185E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 w:rsidR="0034185E" w:rsidRPr="0034185E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DF17A" w14:textId="264C3851" w:rsidR="00C421A9" w:rsidRPr="00BD1777" w:rsidRDefault="0034185E" w:rsidP="005141D4">
            <w:pPr>
              <w:tabs>
                <w:tab w:val="left" w:pos="284"/>
              </w:tabs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5B719" w14:textId="4F474894" w:rsidR="00C421A9" w:rsidRPr="00BD1777" w:rsidRDefault="005141D4" w:rsidP="005141D4">
            <w:pPr>
              <w:tabs>
                <w:tab w:val="left" w:pos="284"/>
              </w:tabs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4185E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</w:tbl>
    <w:p w14:paraId="60F24B1B" w14:textId="77777777" w:rsidR="0072711A" w:rsidRDefault="0072711A" w:rsidP="0072711A">
      <w:pPr>
        <w:tabs>
          <w:tab w:val="left" w:pos="284"/>
        </w:tabs>
        <w:spacing w:after="0" w:line="240" w:lineRule="auto"/>
        <w:ind w:left="142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0DE1158" w14:textId="77777777" w:rsidR="00C421A9" w:rsidRDefault="00C421A9" w:rsidP="008B4A5D">
      <w:pPr>
        <w:numPr>
          <w:ilvl w:val="0"/>
          <w:numId w:val="27"/>
        </w:num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D1777">
        <w:rPr>
          <w:rFonts w:ascii="Times New Roman" w:eastAsia="Calibri" w:hAnsi="Times New Roman" w:cs="Times New Roman"/>
          <w:sz w:val="28"/>
          <w:szCs w:val="28"/>
        </w:rPr>
        <w:t>Из них аттестовано за отчетный период:</w:t>
      </w:r>
    </w:p>
    <w:p w14:paraId="4A382B8A" w14:textId="77777777" w:rsidR="0072711A" w:rsidRPr="00BD1777" w:rsidRDefault="0072711A" w:rsidP="0072711A">
      <w:pPr>
        <w:tabs>
          <w:tab w:val="left" w:pos="284"/>
        </w:tabs>
        <w:spacing w:after="0" w:line="240" w:lineRule="auto"/>
        <w:ind w:left="1429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pPr w:leftFromText="180" w:rightFromText="180" w:bottomFromText="200" w:vertAnchor="text" w:horzAnchor="page" w:tblpX="1572" w:tblpY="204"/>
        <w:tblW w:w="74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  <w:gridCol w:w="3827"/>
      </w:tblGrid>
      <w:tr w:rsidR="00BD1777" w:rsidRPr="00A35D1E" w14:paraId="1F97C591" w14:textId="77777777" w:rsidTr="005141D4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C4EC8" w14:textId="77777777" w:rsidR="00C421A9" w:rsidRPr="00A35D1E" w:rsidRDefault="00C421A9" w:rsidP="00A45F6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35D1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Высшая категория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74B7C" w14:textId="77777777" w:rsidR="00C421A9" w:rsidRPr="00A35D1E" w:rsidRDefault="00C421A9" w:rsidP="00A45F60">
            <w:pPr>
              <w:tabs>
                <w:tab w:val="left" w:pos="284"/>
              </w:tabs>
              <w:spacing w:after="0" w:line="240" w:lineRule="auto"/>
              <w:ind w:left="1" w:firstLine="51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35D1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Первая категория</w:t>
            </w:r>
          </w:p>
        </w:tc>
      </w:tr>
      <w:tr w:rsidR="00A45F60" w:rsidRPr="00A35D1E" w14:paraId="04CAB742" w14:textId="77777777" w:rsidTr="005141D4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7EF94" w14:textId="0CC2A2DA" w:rsidR="00A45F60" w:rsidRPr="00A35D1E" w:rsidRDefault="00FD1A92" w:rsidP="00A45F60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EDE80" w14:textId="4451E32C" w:rsidR="00A45F60" w:rsidRPr="00A35D1E" w:rsidRDefault="00A45F60" w:rsidP="00A45F60">
            <w:pPr>
              <w:tabs>
                <w:tab w:val="left" w:pos="284"/>
              </w:tabs>
              <w:spacing w:after="0" w:line="240" w:lineRule="auto"/>
              <w:ind w:left="1" w:firstLine="51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</w:t>
            </w:r>
          </w:p>
        </w:tc>
      </w:tr>
      <w:tr w:rsidR="00BD1777" w:rsidRPr="00A35D1E" w14:paraId="6A8F62FF" w14:textId="77777777" w:rsidTr="005141D4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30659" w14:textId="12F6DAFA" w:rsidR="00C421A9" w:rsidRPr="00A35D1E" w:rsidRDefault="00C421A9" w:rsidP="008B4A5D">
            <w:pPr>
              <w:tabs>
                <w:tab w:val="left" w:pos="0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7406C" w14:textId="1D888B39" w:rsidR="00C421A9" w:rsidRPr="00A35D1E" w:rsidRDefault="00C421A9" w:rsidP="008B4A5D">
            <w:pPr>
              <w:tabs>
                <w:tab w:val="left" w:pos="284"/>
              </w:tabs>
              <w:spacing w:after="0" w:line="240" w:lineRule="auto"/>
              <w:ind w:left="176"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14:paraId="19D5C2D5" w14:textId="77777777" w:rsidR="00C421A9" w:rsidRPr="00A35D1E" w:rsidRDefault="00C421A9" w:rsidP="008B4A5D">
      <w:pPr>
        <w:tabs>
          <w:tab w:val="left" w:pos="284"/>
        </w:tabs>
        <w:spacing w:after="0" w:line="240" w:lineRule="auto"/>
        <w:ind w:left="72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EF8B1E2" w14:textId="77777777" w:rsidR="00C421A9" w:rsidRPr="003C0F67" w:rsidRDefault="00C421A9" w:rsidP="008B4A5D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14:paraId="15CCFD4D" w14:textId="77777777" w:rsidR="000E5249" w:rsidRDefault="00C421A9" w:rsidP="008B4A5D">
      <w:pPr>
        <w:numPr>
          <w:ilvl w:val="0"/>
          <w:numId w:val="27"/>
        </w:num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25C1">
        <w:rPr>
          <w:rFonts w:ascii="Times New Roman" w:eastAsia="Calibri" w:hAnsi="Times New Roman" w:cs="Times New Roman"/>
          <w:sz w:val="28"/>
          <w:szCs w:val="28"/>
        </w:rPr>
        <w:t xml:space="preserve">имеют </w:t>
      </w:r>
      <w:r w:rsidR="000E5249" w:rsidRPr="009425C1">
        <w:rPr>
          <w:rFonts w:ascii="Times New Roman" w:eastAsia="Calibri" w:hAnsi="Times New Roman" w:cs="Times New Roman"/>
          <w:sz w:val="28"/>
          <w:szCs w:val="28"/>
        </w:rPr>
        <w:t>педагогический стаж</w:t>
      </w:r>
    </w:p>
    <w:p w14:paraId="55194C92" w14:textId="77777777" w:rsidR="0034185E" w:rsidRPr="009425C1" w:rsidRDefault="0034185E" w:rsidP="0034185E">
      <w:pPr>
        <w:tabs>
          <w:tab w:val="left" w:pos="284"/>
        </w:tabs>
        <w:spacing w:after="0" w:line="240" w:lineRule="auto"/>
        <w:ind w:left="1429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1984"/>
        <w:gridCol w:w="2126"/>
        <w:gridCol w:w="2127"/>
        <w:gridCol w:w="2268"/>
      </w:tblGrid>
      <w:tr w:rsidR="003C0F67" w:rsidRPr="009425C1" w14:paraId="771ED40B" w14:textId="77777777" w:rsidTr="005141D4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E3069" w14:textId="77777777" w:rsidR="000E5249" w:rsidRPr="009425C1" w:rsidRDefault="000E5249" w:rsidP="005141D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5C1">
              <w:rPr>
                <w:rFonts w:ascii="Times New Roman" w:eastAsia="Calibri" w:hAnsi="Times New Roman" w:cs="Times New Roman"/>
                <w:sz w:val="28"/>
                <w:szCs w:val="28"/>
              </w:rPr>
              <w:t>До 5 лет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342A40" w14:textId="77777777" w:rsidR="000E5249" w:rsidRPr="009425C1" w:rsidRDefault="000E5249" w:rsidP="005141D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5C1">
              <w:rPr>
                <w:rFonts w:ascii="Times New Roman" w:eastAsia="Calibri" w:hAnsi="Times New Roman" w:cs="Times New Roman"/>
                <w:sz w:val="28"/>
                <w:szCs w:val="28"/>
              </w:rPr>
              <w:t>От 5 до 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5A7B2" w14:textId="77777777" w:rsidR="000E5249" w:rsidRPr="009425C1" w:rsidRDefault="000E5249" w:rsidP="005141D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5C1">
              <w:rPr>
                <w:rFonts w:ascii="Times New Roman" w:eastAsia="Calibri" w:hAnsi="Times New Roman" w:cs="Times New Roman"/>
                <w:sz w:val="28"/>
                <w:szCs w:val="28"/>
              </w:rPr>
              <w:t>От 10 до 15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F5EAF" w14:textId="77777777" w:rsidR="000E5249" w:rsidRPr="009425C1" w:rsidRDefault="000E5249" w:rsidP="005141D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5C1">
              <w:rPr>
                <w:rFonts w:ascii="Times New Roman" w:eastAsia="Calibri" w:hAnsi="Times New Roman" w:cs="Times New Roman"/>
                <w:sz w:val="28"/>
                <w:szCs w:val="28"/>
              </w:rPr>
              <w:t>От 15 до 25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2045B4" w14:textId="77777777" w:rsidR="000E5249" w:rsidRPr="009425C1" w:rsidRDefault="000E5249" w:rsidP="005141D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425C1">
              <w:rPr>
                <w:rFonts w:ascii="Times New Roman" w:eastAsia="Calibri" w:hAnsi="Times New Roman" w:cs="Times New Roman"/>
                <w:sz w:val="28"/>
                <w:szCs w:val="28"/>
              </w:rPr>
              <w:t>Свыше 25</w:t>
            </w:r>
          </w:p>
        </w:tc>
      </w:tr>
      <w:tr w:rsidR="003C0F67" w:rsidRPr="009425C1" w14:paraId="34FA1F96" w14:textId="77777777" w:rsidTr="005141D4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99909" w14:textId="290CFEA5" w:rsidR="000E5249" w:rsidRPr="009425C1" w:rsidRDefault="009425C1" w:rsidP="005141D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0F5F8" w14:textId="7EE60F29" w:rsidR="000E5249" w:rsidRPr="009425C1" w:rsidRDefault="00FF1E74" w:rsidP="005141D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58DCC5" w14:textId="197EDCD0" w:rsidR="000E5249" w:rsidRPr="009425C1" w:rsidRDefault="009425C1" w:rsidP="005141D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A5BD1" w14:textId="59B938B5" w:rsidR="000E5249" w:rsidRPr="009425C1" w:rsidRDefault="008F3D45" w:rsidP="005141D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12A21" w14:textId="603AC494" w:rsidR="000E5249" w:rsidRPr="009425C1" w:rsidRDefault="008F3D45" w:rsidP="005141D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</w:tr>
    </w:tbl>
    <w:p w14:paraId="67EB3A14" w14:textId="77777777" w:rsidR="0072711A" w:rsidRDefault="0072711A" w:rsidP="0072711A">
      <w:pPr>
        <w:tabs>
          <w:tab w:val="left" w:pos="284"/>
        </w:tabs>
        <w:spacing w:after="0" w:line="240" w:lineRule="auto"/>
        <w:ind w:left="142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A9A9109" w14:textId="77777777" w:rsidR="000E5249" w:rsidRDefault="000E5249" w:rsidP="008B4A5D">
      <w:pPr>
        <w:numPr>
          <w:ilvl w:val="0"/>
          <w:numId w:val="27"/>
        </w:num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47D8">
        <w:rPr>
          <w:rFonts w:ascii="Times New Roman" w:eastAsia="Calibri" w:hAnsi="Times New Roman" w:cs="Times New Roman"/>
          <w:sz w:val="28"/>
          <w:szCs w:val="28"/>
        </w:rPr>
        <w:t>стаж работы в Центре детского творчества</w:t>
      </w:r>
    </w:p>
    <w:p w14:paraId="461FEF27" w14:textId="77777777" w:rsidR="0072711A" w:rsidRPr="002147D8" w:rsidRDefault="0072711A" w:rsidP="0072711A">
      <w:pPr>
        <w:tabs>
          <w:tab w:val="left" w:pos="284"/>
        </w:tabs>
        <w:spacing w:after="0" w:line="240" w:lineRule="auto"/>
        <w:ind w:left="1429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92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1417"/>
        <w:gridCol w:w="1843"/>
        <w:gridCol w:w="1559"/>
        <w:gridCol w:w="1560"/>
        <w:gridCol w:w="1984"/>
      </w:tblGrid>
      <w:tr w:rsidR="002147D8" w:rsidRPr="002147D8" w14:paraId="54799AA6" w14:textId="77777777" w:rsidTr="00CB67A1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BAF46B" w14:textId="77777777" w:rsidR="000E5249" w:rsidRPr="002147D8" w:rsidRDefault="000E5249" w:rsidP="005141D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147D8">
              <w:rPr>
                <w:rFonts w:ascii="Times New Roman" w:eastAsia="Calibri" w:hAnsi="Times New Roman" w:cs="Times New Roman"/>
                <w:sz w:val="28"/>
                <w:szCs w:val="28"/>
              </w:rPr>
              <w:t>До 2-х лет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F60F3" w14:textId="77777777" w:rsidR="000E5249" w:rsidRPr="002147D8" w:rsidRDefault="000E5249" w:rsidP="005141D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147D8">
              <w:rPr>
                <w:rFonts w:ascii="Times New Roman" w:eastAsia="Calibri" w:hAnsi="Times New Roman" w:cs="Times New Roman"/>
                <w:sz w:val="28"/>
                <w:szCs w:val="28"/>
              </w:rPr>
              <w:t>До 5 лет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706F9" w14:textId="77777777" w:rsidR="000E5249" w:rsidRPr="002147D8" w:rsidRDefault="000E5249" w:rsidP="005141D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147D8">
              <w:rPr>
                <w:rFonts w:ascii="Times New Roman" w:eastAsia="Calibri" w:hAnsi="Times New Roman" w:cs="Times New Roman"/>
                <w:sz w:val="28"/>
                <w:szCs w:val="28"/>
              </w:rPr>
              <w:t>До 10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5336E1" w14:textId="77777777" w:rsidR="000E5249" w:rsidRPr="002147D8" w:rsidRDefault="000E5249" w:rsidP="005141D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147D8">
              <w:rPr>
                <w:rFonts w:ascii="Times New Roman" w:eastAsia="Calibri" w:hAnsi="Times New Roman" w:cs="Times New Roman"/>
                <w:sz w:val="28"/>
                <w:szCs w:val="28"/>
              </w:rPr>
              <w:t>До 15 лет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D26F7" w14:textId="77777777" w:rsidR="000E5249" w:rsidRPr="002147D8" w:rsidRDefault="000E5249" w:rsidP="005141D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147D8">
              <w:rPr>
                <w:rFonts w:ascii="Times New Roman" w:eastAsia="Calibri" w:hAnsi="Times New Roman" w:cs="Times New Roman"/>
                <w:sz w:val="28"/>
                <w:szCs w:val="28"/>
              </w:rPr>
              <w:t>До 20 лет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C814F" w14:textId="77777777" w:rsidR="000E5249" w:rsidRPr="002147D8" w:rsidRDefault="000E5249" w:rsidP="005141D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147D8">
              <w:rPr>
                <w:rFonts w:ascii="Times New Roman" w:eastAsia="Calibri" w:hAnsi="Times New Roman" w:cs="Times New Roman"/>
                <w:sz w:val="28"/>
                <w:szCs w:val="28"/>
              </w:rPr>
              <w:t>Свыше 20 лет</w:t>
            </w:r>
          </w:p>
        </w:tc>
      </w:tr>
      <w:tr w:rsidR="002147D8" w:rsidRPr="002147D8" w14:paraId="6F938681" w14:textId="77777777" w:rsidTr="00CB67A1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069F4" w14:textId="76DA1EEA" w:rsidR="002147D8" w:rsidRPr="002147D8" w:rsidRDefault="000F7167" w:rsidP="005141D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D922D" w14:textId="129BAB1E" w:rsidR="002147D8" w:rsidRPr="002147D8" w:rsidRDefault="000F7167" w:rsidP="005141D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DAEB3" w14:textId="50120968" w:rsidR="002147D8" w:rsidRPr="002147D8" w:rsidRDefault="000F7167" w:rsidP="005141D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3E783" w14:textId="3DEB1735" w:rsidR="002147D8" w:rsidRPr="002147D8" w:rsidRDefault="00FF1E74" w:rsidP="005141D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5684D" w14:textId="7B89CF09" w:rsidR="002147D8" w:rsidRPr="002147D8" w:rsidRDefault="00FF1E74" w:rsidP="005141D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F3867" w14:textId="07A797A8" w:rsidR="002147D8" w:rsidRPr="002147D8" w:rsidRDefault="00FF1E74" w:rsidP="005141D4">
            <w:pPr>
              <w:tabs>
                <w:tab w:val="left" w:pos="284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2147D8" w:rsidRPr="002147D8" w14:paraId="79507523" w14:textId="77777777" w:rsidTr="00CB67A1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2EC22C" w14:textId="5D4887C0" w:rsidR="000E5249" w:rsidRPr="002147D8" w:rsidRDefault="000E5249" w:rsidP="008B4A5D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DBF318" w14:textId="428CBAF6" w:rsidR="000E5249" w:rsidRPr="002147D8" w:rsidRDefault="000E5249" w:rsidP="008B4A5D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09A2C7" w14:textId="2BED483C" w:rsidR="000E5249" w:rsidRPr="002147D8" w:rsidRDefault="000E5249" w:rsidP="008B4A5D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69BEF" w14:textId="48F8E99B" w:rsidR="000E5249" w:rsidRPr="002147D8" w:rsidRDefault="000E5249" w:rsidP="008B4A5D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891265" w14:textId="1026C7E9" w:rsidR="000E5249" w:rsidRPr="002147D8" w:rsidRDefault="000E5249" w:rsidP="008B4A5D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355D4" w14:textId="3ACFFF00" w:rsidR="000E5249" w:rsidRPr="002147D8" w:rsidRDefault="000E5249" w:rsidP="008B4A5D">
            <w:pPr>
              <w:tabs>
                <w:tab w:val="left" w:pos="284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14:paraId="5226757F" w14:textId="77777777" w:rsidR="0072711A" w:rsidRDefault="0072711A" w:rsidP="0072711A">
      <w:pPr>
        <w:tabs>
          <w:tab w:val="left" w:pos="284"/>
        </w:tabs>
        <w:spacing w:after="0" w:line="240" w:lineRule="auto"/>
        <w:ind w:left="142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EAAB8BA" w14:textId="77777777" w:rsidR="000E5249" w:rsidRDefault="000E5249" w:rsidP="008B4A5D">
      <w:pPr>
        <w:numPr>
          <w:ilvl w:val="0"/>
          <w:numId w:val="27"/>
        </w:num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147D8">
        <w:rPr>
          <w:rFonts w:ascii="Times New Roman" w:eastAsia="Calibri" w:hAnsi="Times New Roman" w:cs="Times New Roman"/>
          <w:sz w:val="28"/>
          <w:szCs w:val="28"/>
        </w:rPr>
        <w:t>сведения о педагогических кадрах, имеющих ученую степень, почетные звания, награды:</w:t>
      </w:r>
    </w:p>
    <w:p w14:paraId="28766A2C" w14:textId="77777777" w:rsidR="0072711A" w:rsidRPr="002147D8" w:rsidRDefault="0072711A" w:rsidP="0072711A">
      <w:pPr>
        <w:tabs>
          <w:tab w:val="left" w:pos="284"/>
        </w:tabs>
        <w:spacing w:after="0" w:line="240" w:lineRule="auto"/>
        <w:ind w:left="1429"/>
        <w:jc w:val="both"/>
        <w:rPr>
          <w:rFonts w:ascii="Times New Roman" w:eastAsia="Calibri" w:hAnsi="Times New Roman" w:cs="Times New Roman"/>
          <w:sz w:val="28"/>
          <w:szCs w:val="28"/>
        </w:rPr>
      </w:pPr>
    </w:p>
    <w:bookmarkEnd w:id="3"/>
    <w:p w14:paraId="167D7889" w14:textId="41C69CE9" w:rsidR="000E5249" w:rsidRPr="000E5249" w:rsidRDefault="000E5249" w:rsidP="008B4A5D">
      <w:pPr>
        <w:tabs>
          <w:tab w:val="left" w:pos="284"/>
        </w:tabs>
        <w:spacing w:after="0" w:line="240" w:lineRule="auto"/>
        <w:ind w:left="72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Почетная грамота Министерства образования и науки</w:t>
      </w:r>
      <w:r w:rsidR="0072711A">
        <w:rPr>
          <w:rFonts w:ascii="Times New Roman" w:eastAsia="Calibri" w:hAnsi="Times New Roman" w:cs="Times New Roman"/>
          <w:sz w:val="28"/>
          <w:szCs w:val="28"/>
        </w:rPr>
        <w:t xml:space="preserve"> –</w:t>
      </w: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F7167">
        <w:rPr>
          <w:rFonts w:ascii="Times New Roman" w:eastAsia="Calibri" w:hAnsi="Times New Roman" w:cs="Times New Roman"/>
          <w:sz w:val="28"/>
          <w:szCs w:val="28"/>
        </w:rPr>
        <w:t>2</w:t>
      </w:r>
      <w:r w:rsidR="0072711A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7B7E78B9" w14:textId="77777777" w:rsidR="000F7167" w:rsidRDefault="000E5249" w:rsidP="008B4A5D">
      <w:pPr>
        <w:tabs>
          <w:tab w:val="left" w:pos="284"/>
        </w:tabs>
        <w:spacing w:after="0" w:line="240" w:lineRule="auto"/>
        <w:ind w:left="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Укомплектованность кадрами в Центре   составляет </w:t>
      </w:r>
      <w:r w:rsidRPr="000F7167">
        <w:rPr>
          <w:rFonts w:ascii="Times New Roman" w:eastAsia="Calibri" w:hAnsi="Times New Roman" w:cs="Times New Roman"/>
          <w:sz w:val="28"/>
          <w:szCs w:val="28"/>
        </w:rPr>
        <w:t>98 %.</w:t>
      </w: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39CBE99E" w14:textId="3DEA487E" w:rsidR="000E5249" w:rsidRPr="000E5249" w:rsidRDefault="000E5249" w:rsidP="008B4A5D">
      <w:pPr>
        <w:tabs>
          <w:tab w:val="left" w:pos="284"/>
        </w:tabs>
        <w:spacing w:after="0" w:line="240" w:lineRule="auto"/>
        <w:ind w:left="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Все направленности образовательной деятельности Центра  достаточно хорошо обеспечены кадрами.</w:t>
      </w:r>
    </w:p>
    <w:p w14:paraId="5ECE1755" w14:textId="77777777" w:rsidR="000E5249" w:rsidRDefault="000E5249" w:rsidP="008B4A5D">
      <w:pPr>
        <w:tabs>
          <w:tab w:val="left" w:pos="284"/>
        </w:tabs>
        <w:spacing w:after="0" w:line="240" w:lineRule="auto"/>
        <w:ind w:left="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8240782" w14:textId="77777777" w:rsidR="00B94034" w:rsidRPr="000E5249" w:rsidRDefault="00B94034" w:rsidP="008B4A5D">
      <w:pPr>
        <w:tabs>
          <w:tab w:val="left" w:pos="284"/>
        </w:tabs>
        <w:spacing w:after="0" w:line="240" w:lineRule="auto"/>
        <w:ind w:left="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361F5EA" w14:textId="4B9250D6" w:rsidR="000E5249" w:rsidRPr="0072711A" w:rsidRDefault="000E5249" w:rsidP="0072711A">
      <w:pPr>
        <w:pStyle w:val="ae"/>
        <w:numPr>
          <w:ilvl w:val="1"/>
          <w:numId w:val="49"/>
        </w:numPr>
        <w:tabs>
          <w:tab w:val="left" w:pos="284"/>
        </w:tabs>
        <w:jc w:val="both"/>
        <w:rPr>
          <w:rFonts w:eastAsia="Calibri"/>
          <w:b/>
          <w:i/>
          <w:sz w:val="28"/>
          <w:szCs w:val="28"/>
        </w:rPr>
      </w:pPr>
      <w:r w:rsidRPr="0072711A">
        <w:rPr>
          <w:rFonts w:eastAsia="Calibri"/>
          <w:b/>
          <w:i/>
          <w:sz w:val="28"/>
          <w:szCs w:val="28"/>
        </w:rPr>
        <w:t>Система повышения квалификации:</w:t>
      </w:r>
    </w:p>
    <w:p w14:paraId="2AD9C78E" w14:textId="77777777" w:rsidR="009A31DB" w:rsidRDefault="009A31DB" w:rsidP="008B4A5D">
      <w:pPr>
        <w:tabs>
          <w:tab w:val="left" w:pos="284"/>
        </w:tabs>
        <w:spacing w:after="0" w:line="240" w:lineRule="auto"/>
        <w:ind w:left="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0260503" w14:textId="15C20B19" w:rsidR="00A35D1E" w:rsidRDefault="000E5249" w:rsidP="008B4A5D">
      <w:pPr>
        <w:tabs>
          <w:tab w:val="left" w:pos="284"/>
        </w:tabs>
        <w:spacing w:after="0" w:line="240" w:lineRule="auto"/>
        <w:ind w:left="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В Центре  разработана модель непрерывного образования педагога дополнительного образования.</w:t>
      </w:r>
    </w:p>
    <w:p w14:paraId="0838527F" w14:textId="77777777" w:rsidR="00BD0D0E" w:rsidRDefault="00BD0D0E" w:rsidP="008B4A5D">
      <w:pPr>
        <w:tabs>
          <w:tab w:val="left" w:pos="284"/>
        </w:tabs>
        <w:spacing w:after="0" w:line="240" w:lineRule="auto"/>
        <w:ind w:left="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3C197F8" w14:textId="29C84F4F" w:rsidR="00BD0D0E" w:rsidRDefault="00BD0D0E" w:rsidP="008B4A5D">
      <w:pPr>
        <w:tabs>
          <w:tab w:val="left" w:pos="284"/>
        </w:tabs>
        <w:spacing w:after="0" w:line="240" w:lineRule="auto"/>
        <w:ind w:left="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370824FF" wp14:editId="17CAA2F3">
                <wp:simplePos x="0" y="0"/>
                <wp:positionH relativeFrom="column">
                  <wp:posOffset>1259205</wp:posOffset>
                </wp:positionH>
                <wp:positionV relativeFrom="paragraph">
                  <wp:posOffset>121285</wp:posOffset>
                </wp:positionV>
                <wp:extent cx="3931920" cy="965835"/>
                <wp:effectExtent l="0" t="0" r="11430" b="24765"/>
                <wp:wrapNone/>
                <wp:docPr id="31" name="Rectangle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1920" cy="965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0289F6" w14:textId="77777777" w:rsidR="00740B48" w:rsidRPr="00BD0D0E" w:rsidRDefault="00740B48" w:rsidP="009A31DB">
                            <w:pPr>
                              <w:shd w:val="clear" w:color="auto" w:fill="E5DFEC" w:themeFill="accent4" w:themeFillTint="33"/>
                              <w:ind w:left="-851" w:firstLine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08150350" w14:textId="77777777" w:rsidR="00740B48" w:rsidRDefault="00740B48" w:rsidP="009A31DB">
                            <w:pPr>
                              <w:shd w:val="clear" w:color="auto" w:fill="E5DFEC" w:themeFill="accent4" w:themeFillTint="33"/>
                              <w:ind w:left="-851" w:firstLine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A31DB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ПЕДАГОГ </w:t>
                            </w:r>
                            <w:proofErr w:type="gramStart"/>
                            <w:r w:rsidRPr="009A31DB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ДОПОЛНИТЕЛЬНОГО</w:t>
                            </w:r>
                            <w:proofErr w:type="gramEnd"/>
                          </w:p>
                          <w:p w14:paraId="7E05BEF1" w14:textId="61F75748" w:rsidR="00740B48" w:rsidRPr="009A31DB" w:rsidRDefault="00740B48" w:rsidP="009A31DB">
                            <w:pPr>
                              <w:shd w:val="clear" w:color="auto" w:fill="E5DFEC" w:themeFill="accent4" w:themeFillTint="33"/>
                              <w:ind w:left="-851" w:firstLine="851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A31DB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ОБРАЗОВАНИЯ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4" o:spid="_x0000_s1057" style="position:absolute;left:0;text-align:left;margin-left:99.15pt;margin-top:9.55pt;width:309.6pt;height:76.0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">
                <v:textbox>
                  <w:txbxContent>
                    <w:p w14:paraId="780289F6" w14:textId="77777777" w:rsidR="00740B48" w:rsidRPr="00BD0D0E" w:rsidRDefault="00740B48" w:rsidP="009A31DB">
                      <w:pPr>
                        <w:shd w:val="clear" w:color="auto" w:fill="E5DFEC" w:themeFill="accent4" w:themeFillTint="33"/>
                        <w:ind w:left="-851" w:firstLine="851"/>
                        <w:jc w:val="center"/>
                        <w:rPr>
                          <w:rFonts w:ascii="Times New Roman" w:hAnsi="Times New Roman"/>
                          <w:b/>
                          <w:sz w:val="6"/>
                          <w:szCs w:val="6"/>
                        </w:rPr>
                      </w:pPr>
                    </w:p>
                    <w:p w14:paraId="08150350" w14:textId="77777777" w:rsidR="00740B48" w:rsidRDefault="00740B48" w:rsidP="009A31DB">
                      <w:pPr>
                        <w:shd w:val="clear" w:color="auto" w:fill="E5DFEC" w:themeFill="accent4" w:themeFillTint="33"/>
                        <w:ind w:left="-851" w:firstLine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9A31DB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ПЕДАГОГ </w:t>
                      </w:r>
                      <w:proofErr w:type="gramStart"/>
                      <w:r w:rsidRPr="009A31DB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ДОПОЛНИТЕЛЬНОГО</w:t>
                      </w:r>
                      <w:proofErr w:type="gramEnd"/>
                    </w:p>
                    <w:p w14:paraId="7E05BEF1" w14:textId="61F75748" w:rsidR="00740B48" w:rsidRPr="009A31DB" w:rsidRDefault="00740B48" w:rsidP="009A31DB">
                      <w:pPr>
                        <w:shd w:val="clear" w:color="auto" w:fill="E5DFEC" w:themeFill="accent4" w:themeFillTint="33"/>
                        <w:ind w:left="-851" w:firstLine="851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9A31DB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ОБРАЗОВАНИЯ</w:t>
                      </w:r>
                    </w:p>
                  </w:txbxContent>
                </v:textbox>
              </v:rect>
            </w:pict>
          </mc:Fallback>
        </mc:AlternateContent>
      </w:r>
    </w:p>
    <w:p w14:paraId="6C882C52" w14:textId="77777777" w:rsidR="009A31DB" w:rsidRDefault="009A31DB" w:rsidP="008B4A5D">
      <w:pPr>
        <w:tabs>
          <w:tab w:val="left" w:pos="284"/>
        </w:tabs>
        <w:spacing w:after="0" w:line="240" w:lineRule="auto"/>
        <w:ind w:left="284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CDF5837" w14:textId="4C2940AE" w:rsidR="000E04C7" w:rsidRPr="000E04C7" w:rsidRDefault="00BD0D0E" w:rsidP="00E17D7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  <w:sectPr w:rsidR="000E04C7" w:rsidRPr="000E04C7" w:rsidSect="00025E53">
          <w:pgSz w:w="11909" w:h="16834"/>
          <w:pgMar w:top="567" w:right="852" w:bottom="851" w:left="993" w:header="720" w:footer="720" w:gutter="0"/>
          <w:cols w:space="720"/>
          <w:docGrid w:linePitch="299"/>
        </w:sectPr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92475D7" wp14:editId="7EA76CB6">
                <wp:simplePos x="0" y="0"/>
                <wp:positionH relativeFrom="column">
                  <wp:posOffset>3743325</wp:posOffset>
                </wp:positionH>
                <wp:positionV relativeFrom="paragraph">
                  <wp:posOffset>678180</wp:posOffset>
                </wp:positionV>
                <wp:extent cx="1242060" cy="704850"/>
                <wp:effectExtent l="0" t="0" r="72390" b="57150"/>
                <wp:wrapNone/>
                <wp:docPr id="22" name="AutoShap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42060" cy="704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53" o:spid="_x0000_s1026" type="#_x0000_t32" style="position:absolute;margin-left:294.75pt;margin-top:53.4pt;width:97.8pt;height:55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">
                <v:stroke endarrow="block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BB5665B" wp14:editId="5188CD49">
                <wp:simplePos x="0" y="0"/>
                <wp:positionH relativeFrom="column">
                  <wp:posOffset>1495425</wp:posOffset>
                </wp:positionH>
                <wp:positionV relativeFrom="paragraph">
                  <wp:posOffset>700405</wp:posOffset>
                </wp:positionV>
                <wp:extent cx="1356995" cy="632460"/>
                <wp:effectExtent l="38100" t="0" r="14605" b="53340"/>
                <wp:wrapNone/>
                <wp:docPr id="23" name="AutoShap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56995" cy="6324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2" o:spid="_x0000_s1026" type="#_x0000_t32" style="position:absolute;margin-left:117.75pt;margin-top:55.15pt;width:106.85pt;height:49.8pt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E80235A" wp14:editId="65A32302">
                <wp:simplePos x="0" y="0"/>
                <wp:positionH relativeFrom="column">
                  <wp:posOffset>-74295</wp:posOffset>
                </wp:positionH>
                <wp:positionV relativeFrom="paragraph">
                  <wp:posOffset>1378585</wp:posOffset>
                </wp:positionV>
                <wp:extent cx="3009900" cy="793750"/>
                <wp:effectExtent l="0" t="0" r="19050" b="25400"/>
                <wp:wrapNone/>
                <wp:docPr id="30" name="Rectangl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9900" cy="793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67C5A8" w14:textId="77777777" w:rsidR="00740B48" w:rsidRPr="009A31DB" w:rsidRDefault="00740B48" w:rsidP="009A31DB">
                            <w:pPr>
                              <w:shd w:val="clear" w:color="auto" w:fill="E5B8B7" w:themeFill="accent2" w:themeFillTint="66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9A31DB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самообразование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5" o:spid="_x0000_s1058" style="position:absolute;margin-left:-5.85pt;margin-top:108.55pt;width:237pt;height:62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">
                <v:textbox>
                  <w:txbxContent>
                    <w:p w14:paraId="3967C5A8" w14:textId="77777777" w:rsidR="00740B48" w:rsidRPr="009A31DB" w:rsidRDefault="00740B48" w:rsidP="009A31DB">
                      <w:pPr>
                        <w:shd w:val="clear" w:color="auto" w:fill="E5B8B7" w:themeFill="accent2" w:themeFillTint="66"/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9A31DB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самообразование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436D74F" wp14:editId="2D199698">
                <wp:simplePos x="0" y="0"/>
                <wp:positionH relativeFrom="column">
                  <wp:posOffset>3789045</wp:posOffset>
                </wp:positionH>
                <wp:positionV relativeFrom="paragraph">
                  <wp:posOffset>1378585</wp:posOffset>
                </wp:positionV>
                <wp:extent cx="2652395" cy="800100"/>
                <wp:effectExtent l="0" t="0" r="14605" b="19050"/>
                <wp:wrapNone/>
                <wp:docPr id="29" name="Rectangl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5239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66F03" w14:textId="325A7DEF" w:rsidR="00740B48" w:rsidRPr="00BD0D0E" w:rsidRDefault="00740B48" w:rsidP="005B1419">
                            <w:pPr>
                              <w:shd w:val="clear" w:color="auto" w:fill="E5B8B7" w:themeFill="accent2" w:themeFillTint="66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BD0D0E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Занятия в «Школе профессионального мастерства педагогов»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6" o:spid="_x0000_s1059" style="position:absolute;margin-left:298.35pt;margin-top:108.55pt;width:208.85pt;height:63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">
                <v:textbox>
                  <w:txbxContent>
                    <w:p w14:paraId="7FA66F03" w14:textId="325A7DEF" w:rsidR="00740B48" w:rsidRPr="00BD0D0E" w:rsidRDefault="00740B48" w:rsidP="005B1419">
                      <w:pPr>
                        <w:shd w:val="clear" w:color="auto" w:fill="E5B8B7" w:themeFill="accent2" w:themeFillTint="66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BD0D0E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Занятия в «Школе профессионального мастерства педагогов»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43FD7DC" wp14:editId="668FA46B">
                <wp:simplePos x="0" y="0"/>
                <wp:positionH relativeFrom="column">
                  <wp:posOffset>5106670</wp:posOffset>
                </wp:positionH>
                <wp:positionV relativeFrom="paragraph">
                  <wp:posOffset>2280285</wp:posOffset>
                </wp:positionV>
                <wp:extent cx="0" cy="186690"/>
                <wp:effectExtent l="76200" t="0" r="57150" b="60960"/>
                <wp:wrapNone/>
                <wp:docPr id="8" name="AutoShap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66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7" o:spid="_x0000_s1026" type="#_x0000_t32" style="position:absolute;margin-left:402.1pt;margin-top:179.55pt;width:0;height:14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FCENQIAAF4EAAAOAAAAZHJzL2Uyb0RvYy54bWysVE2P2yAQvVfqf0Dcs7ZTJ5t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2612E2E" wp14:editId="5BFAA96A">
                <wp:simplePos x="0" y="0"/>
                <wp:positionH relativeFrom="column">
                  <wp:posOffset>1199515</wp:posOffset>
                </wp:positionH>
                <wp:positionV relativeFrom="paragraph">
                  <wp:posOffset>2334895</wp:posOffset>
                </wp:positionV>
                <wp:extent cx="198755" cy="0"/>
                <wp:effectExtent l="42228" t="0" r="91122" b="53023"/>
                <wp:wrapNone/>
                <wp:docPr id="6" name="AutoShape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1987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5" o:spid="_x0000_s1026" type="#_x0000_t32" style="position:absolute;margin-left:94.45pt;margin-top:183.85pt;width:15.65pt;height:0;rotation:90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6C9AF91" wp14:editId="04C63DA3">
                <wp:simplePos x="0" y="0"/>
                <wp:positionH relativeFrom="column">
                  <wp:posOffset>1125220</wp:posOffset>
                </wp:positionH>
                <wp:positionV relativeFrom="paragraph">
                  <wp:posOffset>2898775</wp:posOffset>
                </wp:positionV>
                <wp:extent cx="4390390" cy="5715"/>
                <wp:effectExtent l="39687" t="0" r="68898" b="49847"/>
                <wp:wrapNone/>
                <wp:docPr id="9" name="AutoShap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4390390" cy="571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454" o:spid="_x0000_s1026" type="#_x0000_t34" style="position:absolute;margin-left:88.6pt;margin-top:228.25pt;width:345.7pt;height:.45pt;rotation:90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">
                <v:stroke endarrow="block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4D90FEF" wp14:editId="172EF513">
                <wp:simplePos x="0" y="0"/>
                <wp:positionH relativeFrom="column">
                  <wp:posOffset>-74295</wp:posOffset>
                </wp:positionH>
                <wp:positionV relativeFrom="paragraph">
                  <wp:posOffset>2468245</wp:posOffset>
                </wp:positionV>
                <wp:extent cx="3009900" cy="807720"/>
                <wp:effectExtent l="0" t="0" r="19050" b="11430"/>
                <wp:wrapNone/>
                <wp:docPr id="28" name="Rectangl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9900" cy="807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75E18" w14:textId="77777777" w:rsidR="00740B48" w:rsidRPr="00BD0D0E" w:rsidRDefault="00740B48" w:rsidP="005B1419">
                            <w:pPr>
                              <w:shd w:val="clear" w:color="auto" w:fill="C2D69B" w:themeFill="accent3" w:themeFillTint="99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D0D0E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Областные семинары по направленностям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7" o:spid="_x0000_s1060" style="position:absolute;margin-left:-5.85pt;margin-top:194.35pt;width:237pt;height:63.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">
                <v:textbox>
                  <w:txbxContent>
                    <w:p w14:paraId="43775E18" w14:textId="77777777" w:rsidR="00740B48" w:rsidRPr="00BD0D0E" w:rsidRDefault="00740B48" w:rsidP="005B1419">
                      <w:pPr>
                        <w:shd w:val="clear" w:color="auto" w:fill="C2D69B" w:themeFill="accent3" w:themeFillTint="99"/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BD0D0E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Областные семинары по направленностям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6EEED08" wp14:editId="6B727909">
                <wp:simplePos x="0" y="0"/>
                <wp:positionH relativeFrom="column">
                  <wp:posOffset>3743325</wp:posOffset>
                </wp:positionH>
                <wp:positionV relativeFrom="paragraph">
                  <wp:posOffset>2468245</wp:posOffset>
                </wp:positionV>
                <wp:extent cx="2698115" cy="822960"/>
                <wp:effectExtent l="0" t="0" r="26035" b="15240"/>
                <wp:wrapNone/>
                <wp:docPr id="26" name="Rectangl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8115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039022" w14:textId="77777777" w:rsidR="00740B48" w:rsidRPr="00BD0D0E" w:rsidRDefault="00740B48" w:rsidP="005B1419">
                            <w:pPr>
                              <w:shd w:val="clear" w:color="auto" w:fill="C2D69B" w:themeFill="accent3" w:themeFillTint="99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D0D0E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Курсы повышения квалификации различного уровня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9" o:spid="_x0000_s1061" style="position:absolute;margin-left:294.75pt;margin-top:194.35pt;width:212.45pt;height:64.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">
                <v:textbox>
                  <w:txbxContent>
                    <w:p w14:paraId="57039022" w14:textId="77777777" w:rsidR="00740B48" w:rsidRPr="00BD0D0E" w:rsidRDefault="00740B48" w:rsidP="005B1419">
                      <w:pPr>
                        <w:shd w:val="clear" w:color="auto" w:fill="C2D69B" w:themeFill="accent3" w:themeFillTint="99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BD0D0E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Курсы повышения квалификации различного уровня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B055CE3" wp14:editId="7492CA12">
                <wp:simplePos x="0" y="0"/>
                <wp:positionH relativeFrom="column">
                  <wp:posOffset>5108575</wp:posOffset>
                </wp:positionH>
                <wp:positionV relativeFrom="paragraph">
                  <wp:posOffset>3367405</wp:posOffset>
                </wp:positionV>
                <wp:extent cx="0" cy="186690"/>
                <wp:effectExtent l="76200" t="0" r="57150" b="60960"/>
                <wp:wrapNone/>
                <wp:docPr id="5" name="AutoShape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66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7" o:spid="_x0000_s1026" type="#_x0000_t32" style="position:absolute;margin-left:402.25pt;margin-top:265.15pt;width:0;height:14.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">
                <v:stroke endarrow="block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2428EF2" wp14:editId="41E11FEE">
                <wp:simplePos x="0" y="0"/>
                <wp:positionH relativeFrom="column">
                  <wp:posOffset>3743325</wp:posOffset>
                </wp:positionH>
                <wp:positionV relativeFrom="paragraph">
                  <wp:posOffset>3603625</wp:posOffset>
                </wp:positionV>
                <wp:extent cx="2698115" cy="895985"/>
                <wp:effectExtent l="0" t="0" r="26035" b="18415"/>
                <wp:wrapNone/>
                <wp:docPr id="25" name="Rectangl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98115" cy="895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CB33D" w14:textId="77777777" w:rsidR="00740B48" w:rsidRPr="00BD0D0E" w:rsidRDefault="00740B48" w:rsidP="005B1419">
                            <w:pPr>
                              <w:shd w:val="clear" w:color="auto" w:fill="FFFF00"/>
                              <w:ind w:right="55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D0D0E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Аттестация на первую и высшую квалификационные</w:t>
                            </w:r>
                            <w:r w:rsidRPr="00BD0D0E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D0D0E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категории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0" o:spid="_x0000_s1062" style="position:absolute;margin-left:294.75pt;margin-top:283.75pt;width:212.45pt;height:70.5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">
                <v:textbox>
                  <w:txbxContent>
                    <w:p w14:paraId="7CBCB33D" w14:textId="77777777" w:rsidR="00740B48" w:rsidRPr="00BD0D0E" w:rsidRDefault="00740B48" w:rsidP="005B1419">
                      <w:pPr>
                        <w:shd w:val="clear" w:color="auto" w:fill="FFFF00"/>
                        <w:ind w:right="55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BD0D0E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Аттестация на первую и высшую квалификационные</w:t>
                      </w:r>
                      <w:r w:rsidRPr="00BD0D0E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BD0D0E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категории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535991E" wp14:editId="31CC46D6">
                <wp:simplePos x="0" y="0"/>
                <wp:positionH relativeFrom="column">
                  <wp:posOffset>1301115</wp:posOffset>
                </wp:positionH>
                <wp:positionV relativeFrom="paragraph">
                  <wp:posOffset>3289935</wp:posOffset>
                </wp:positionV>
                <wp:extent cx="635" cy="259715"/>
                <wp:effectExtent l="76200" t="0" r="75565" b="64135"/>
                <wp:wrapNone/>
                <wp:docPr id="7" name="AutoShape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2597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6" o:spid="_x0000_s1026" type="#_x0000_t32" style="position:absolute;margin-left:102.45pt;margin-top:259.05pt;width:.05pt;height:20.4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">
                <v:stroke endarrow="block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6450E4E" wp14:editId="2A0E8340">
                <wp:simplePos x="0" y="0"/>
                <wp:positionH relativeFrom="column">
                  <wp:posOffset>-74295</wp:posOffset>
                </wp:positionH>
                <wp:positionV relativeFrom="paragraph">
                  <wp:posOffset>3603625</wp:posOffset>
                </wp:positionV>
                <wp:extent cx="3009900" cy="914400"/>
                <wp:effectExtent l="0" t="0" r="19050" b="19050"/>
                <wp:wrapNone/>
                <wp:docPr id="27" name="Rectangl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99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885EBD" w14:textId="77777777" w:rsidR="00740B48" w:rsidRPr="00BD0D0E" w:rsidRDefault="00740B48" w:rsidP="005B1419">
                            <w:pPr>
                              <w:shd w:val="clear" w:color="auto" w:fill="FFFF00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D0D0E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Участие в экспериментальной и инновационной деятельности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8" o:spid="_x0000_s1063" style="position:absolute;margin-left:-5.85pt;margin-top:283.75pt;width:237pt;height:1in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">
                <v:textbox>
                  <w:txbxContent>
                    <w:p w14:paraId="1B885EBD" w14:textId="77777777" w:rsidR="00740B48" w:rsidRPr="00BD0D0E" w:rsidRDefault="00740B48" w:rsidP="005B1419">
                      <w:pPr>
                        <w:shd w:val="clear" w:color="auto" w:fill="FFFF00"/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BD0D0E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Участие в экспериментальной и инновационной деятельности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E728DC4" wp14:editId="04974DD0">
                <wp:simplePos x="0" y="0"/>
                <wp:positionH relativeFrom="column">
                  <wp:posOffset>672465</wp:posOffset>
                </wp:positionH>
                <wp:positionV relativeFrom="paragraph">
                  <wp:posOffset>5165725</wp:posOffset>
                </wp:positionV>
                <wp:extent cx="5135880" cy="960120"/>
                <wp:effectExtent l="0" t="0" r="26670" b="11430"/>
                <wp:wrapNone/>
                <wp:docPr id="24" name="Rectangl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35880" cy="960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8D58A" w14:textId="77777777" w:rsidR="00740B48" w:rsidRPr="00BD0D0E" w:rsidRDefault="00740B48" w:rsidP="009A31DB">
                            <w:pPr>
                              <w:shd w:val="clear" w:color="auto" w:fill="E5DFEC" w:themeFill="accent4" w:themeFillTint="33"/>
                              <w:jc w:val="center"/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BD0D0E">
                              <w:rPr>
                                <w:rFonts w:ascii="Times New Roman" w:hAnsi="Times New Roman"/>
                                <w:b/>
                                <w:sz w:val="32"/>
                                <w:szCs w:val="32"/>
                              </w:rPr>
                              <w:t>Участие в конкурсах профессионального мастерства, авторских программ, методических разработок различного  уровня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1" o:spid="_x0000_s1064" style="position:absolute;margin-left:52.95pt;margin-top:406.75pt;width:404.4pt;height:75.6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">
                <v:textbox>
                  <w:txbxContent>
                    <w:p w14:paraId="06F8D58A" w14:textId="77777777" w:rsidR="00740B48" w:rsidRPr="00BD0D0E" w:rsidRDefault="00740B48" w:rsidP="009A31DB">
                      <w:pPr>
                        <w:shd w:val="clear" w:color="auto" w:fill="E5DFEC" w:themeFill="accent4" w:themeFillTint="33"/>
                        <w:jc w:val="center"/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</w:pPr>
                      <w:r w:rsidRPr="00BD0D0E">
                        <w:rPr>
                          <w:rFonts w:ascii="Times New Roman" w:hAnsi="Times New Roman"/>
                          <w:b/>
                          <w:sz w:val="32"/>
                          <w:szCs w:val="32"/>
                        </w:rPr>
                        <w:t>Участие в конкурсах профессионального мастерства, авторских программ, методических разработок различного  уровня</w:t>
                      </w:r>
                    </w:p>
                  </w:txbxContent>
                </v:textbox>
              </v:rect>
            </w:pict>
          </mc:Fallback>
        </mc:AlternateContent>
      </w:r>
    </w:p>
    <w:p w14:paraId="2FE40779" w14:textId="2B7F47E4" w:rsidR="000E5249" w:rsidRDefault="0068388F" w:rsidP="0068388F">
      <w:pPr>
        <w:pStyle w:val="ae"/>
        <w:numPr>
          <w:ilvl w:val="0"/>
          <w:numId w:val="49"/>
        </w:numPr>
        <w:ind w:left="0" w:firstLine="0"/>
        <w:jc w:val="center"/>
        <w:rPr>
          <w:rFonts w:eastAsia="Calibri"/>
          <w:b/>
          <w:i/>
          <w:sz w:val="28"/>
          <w:szCs w:val="28"/>
        </w:rPr>
      </w:pPr>
      <w:r w:rsidRPr="0068388F">
        <w:rPr>
          <w:rFonts w:eastAsia="Calibri"/>
          <w:b/>
          <w:i/>
          <w:sz w:val="28"/>
          <w:szCs w:val="28"/>
        </w:rPr>
        <w:lastRenderedPageBreak/>
        <w:t xml:space="preserve"> </w:t>
      </w:r>
      <w:r w:rsidR="008B4A5D" w:rsidRPr="0068388F">
        <w:rPr>
          <w:rFonts w:eastAsia="Calibri"/>
          <w:b/>
          <w:i/>
          <w:sz w:val="28"/>
          <w:szCs w:val="28"/>
        </w:rPr>
        <w:t>МАТЕРИАЛЬНО- ТЕХНИЧЕСКАЯ БАЗА</w:t>
      </w:r>
    </w:p>
    <w:p w14:paraId="15B465B3" w14:textId="77777777" w:rsidR="0068388F" w:rsidRPr="0068388F" w:rsidRDefault="0068388F" w:rsidP="0068388F">
      <w:pPr>
        <w:pStyle w:val="ae"/>
        <w:ind w:left="1364"/>
        <w:rPr>
          <w:rFonts w:eastAsia="Calibri"/>
          <w:b/>
          <w:i/>
          <w:sz w:val="28"/>
          <w:szCs w:val="28"/>
        </w:rPr>
      </w:pPr>
    </w:p>
    <w:p w14:paraId="59FF8093" w14:textId="77777777" w:rsidR="000E5249" w:rsidRPr="000E5249" w:rsidRDefault="000E5249" w:rsidP="008B4A5D">
      <w:pPr>
        <w:shd w:val="clear" w:color="auto" w:fill="FFFFFF"/>
        <w:tabs>
          <w:tab w:val="left" w:pos="0"/>
        </w:tabs>
        <w:spacing w:before="1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 Одним из приоритетных направлений деятельности Центра является улучшение материально-технической базы, как одного из условий повышения качества и эффективности образовательного процесса.</w:t>
      </w:r>
    </w:p>
    <w:p w14:paraId="39F47C84" w14:textId="77777777" w:rsidR="000E5249" w:rsidRPr="000E5249" w:rsidRDefault="000E5249" w:rsidP="008B4A5D">
      <w:pPr>
        <w:shd w:val="clear" w:color="auto" w:fill="FFFFFF"/>
        <w:tabs>
          <w:tab w:val="left" w:pos="0"/>
        </w:tabs>
        <w:spacing w:before="10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Материально-техническое оснащение образовательной деятельности происходит следующим образом:</w:t>
      </w:r>
    </w:p>
    <w:p w14:paraId="7359AA1E" w14:textId="77777777" w:rsidR="000E5249" w:rsidRPr="000E5249" w:rsidRDefault="000E5249" w:rsidP="008B4A5D">
      <w:pPr>
        <w:widowControl w:val="0"/>
        <w:numPr>
          <w:ilvl w:val="0"/>
          <w:numId w:val="3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использование материальной базы, накопленной Центром за пре</w:t>
      </w:r>
      <w:r w:rsidRPr="000E5249">
        <w:rPr>
          <w:rFonts w:ascii="Times New Roman" w:eastAsia="Calibri" w:hAnsi="Times New Roman" w:cs="Times New Roman"/>
          <w:sz w:val="28"/>
          <w:szCs w:val="28"/>
        </w:rPr>
        <w:softHyphen/>
        <w:t xml:space="preserve">дыдущие годы, </w:t>
      </w:r>
    </w:p>
    <w:p w14:paraId="51E03CC1" w14:textId="77777777" w:rsidR="000E5249" w:rsidRPr="000E5249" w:rsidRDefault="000E5249" w:rsidP="008B4A5D">
      <w:pPr>
        <w:widowControl w:val="0"/>
        <w:numPr>
          <w:ilvl w:val="0"/>
          <w:numId w:val="3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использование средств  Педагога,</w:t>
      </w:r>
    </w:p>
    <w:p w14:paraId="22879BB2" w14:textId="77777777" w:rsidR="000E5249" w:rsidRPr="000E5249" w:rsidRDefault="000E5249" w:rsidP="008B4A5D">
      <w:pPr>
        <w:widowControl w:val="0"/>
        <w:numPr>
          <w:ilvl w:val="0"/>
          <w:numId w:val="30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before="34" w:after="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привлечение спонсорской помощи.</w:t>
      </w:r>
    </w:p>
    <w:p w14:paraId="44AE3A0D" w14:textId="77777777" w:rsidR="0068388F" w:rsidRDefault="000E5249" w:rsidP="008B4A5D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34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0E5249">
        <w:rPr>
          <w:rFonts w:ascii="Times New Roman" w:eastAsia="Calibri" w:hAnsi="Times New Roman" w:cs="Times New Roman"/>
          <w:sz w:val="28"/>
        </w:rPr>
        <w:t xml:space="preserve"> </w:t>
      </w:r>
    </w:p>
    <w:p w14:paraId="60C0F19B" w14:textId="4A60E186" w:rsidR="00792A51" w:rsidRDefault="000E5249" w:rsidP="008B4A5D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34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0E5249">
        <w:rPr>
          <w:rFonts w:ascii="Times New Roman" w:eastAsia="Calibri" w:hAnsi="Times New Roman" w:cs="Times New Roman"/>
          <w:sz w:val="28"/>
        </w:rPr>
        <w:t xml:space="preserve">За последние годы усовершенствовалась материально-техническая база Центра: по программе Национальные проекты России «Образование», </w:t>
      </w:r>
      <w:r w:rsidR="001E16B5">
        <w:rPr>
          <w:rFonts w:ascii="Times New Roman" w:eastAsia="Calibri" w:hAnsi="Times New Roman" w:cs="Times New Roman"/>
          <w:sz w:val="28"/>
        </w:rPr>
        <w:t>Федер</w:t>
      </w:r>
      <w:r w:rsidRPr="000E5249">
        <w:rPr>
          <w:rFonts w:ascii="Times New Roman" w:eastAsia="Calibri" w:hAnsi="Times New Roman" w:cs="Times New Roman"/>
          <w:sz w:val="28"/>
        </w:rPr>
        <w:t>альный проект «Успех каждого ребёнка» приобретено 2 новых ноутбука, 2 М</w:t>
      </w:r>
      <w:r w:rsidR="001E16B5">
        <w:rPr>
          <w:rFonts w:ascii="Times New Roman" w:eastAsia="Calibri" w:hAnsi="Times New Roman" w:cs="Times New Roman"/>
          <w:sz w:val="28"/>
        </w:rPr>
        <w:t xml:space="preserve">ФУ, 1 фотоаппарат, 4 </w:t>
      </w:r>
      <w:r w:rsidR="007A1A5C">
        <w:rPr>
          <w:rFonts w:ascii="Times New Roman" w:eastAsia="Calibri" w:hAnsi="Times New Roman" w:cs="Times New Roman"/>
          <w:sz w:val="28"/>
        </w:rPr>
        <w:t xml:space="preserve">цифровых </w:t>
      </w:r>
      <w:r w:rsidR="001E16B5">
        <w:rPr>
          <w:rFonts w:ascii="Times New Roman" w:eastAsia="Calibri" w:hAnsi="Times New Roman" w:cs="Times New Roman"/>
          <w:sz w:val="28"/>
        </w:rPr>
        <w:t xml:space="preserve">микроскопа. </w:t>
      </w:r>
    </w:p>
    <w:p w14:paraId="476CBE80" w14:textId="3A57779E" w:rsidR="000E5249" w:rsidRPr="000E5249" w:rsidRDefault="001E16B5" w:rsidP="008B4A5D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before="34"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</w:rPr>
        <w:t>В 202</w:t>
      </w:r>
      <w:r w:rsidR="00792A51">
        <w:rPr>
          <w:rFonts w:ascii="Times New Roman" w:eastAsia="Calibri" w:hAnsi="Times New Roman" w:cs="Times New Roman"/>
          <w:sz w:val="28"/>
        </w:rPr>
        <w:t>3 году в рамках Федерального</w:t>
      </w:r>
      <w:r w:rsidR="00792A51" w:rsidRPr="000E5249">
        <w:rPr>
          <w:rFonts w:ascii="Times New Roman" w:eastAsia="Calibri" w:hAnsi="Times New Roman" w:cs="Times New Roman"/>
          <w:sz w:val="28"/>
        </w:rPr>
        <w:t xml:space="preserve"> проект</w:t>
      </w:r>
      <w:r w:rsidR="00792A51">
        <w:rPr>
          <w:rFonts w:ascii="Times New Roman" w:eastAsia="Calibri" w:hAnsi="Times New Roman" w:cs="Times New Roman"/>
          <w:sz w:val="28"/>
        </w:rPr>
        <w:t xml:space="preserve">а </w:t>
      </w:r>
      <w:r w:rsidR="00792A51" w:rsidRPr="000E5249">
        <w:rPr>
          <w:rFonts w:ascii="Times New Roman" w:eastAsia="Calibri" w:hAnsi="Times New Roman" w:cs="Times New Roman"/>
          <w:sz w:val="28"/>
        </w:rPr>
        <w:t xml:space="preserve"> «Успех каждого ребёнка»</w:t>
      </w:r>
      <w:r w:rsidR="00792A51">
        <w:rPr>
          <w:rFonts w:ascii="Times New Roman" w:eastAsia="Calibri" w:hAnsi="Times New Roman" w:cs="Times New Roman"/>
          <w:sz w:val="28"/>
        </w:rPr>
        <w:t xml:space="preserve"> было приобретено оборудование и материальные ценности для функционирования объединения туристско-краеведческой направленности «Спортивный туризм»: </w:t>
      </w:r>
      <w:r w:rsidR="007A1A5C" w:rsidRPr="007A1A5C">
        <w:rPr>
          <w:rFonts w:ascii="Times New Roman" w:eastAsia="Calibri" w:hAnsi="Times New Roman" w:cs="Times New Roman"/>
          <w:sz w:val="28"/>
        </w:rPr>
        <w:t>Рюкзак туристический походный</w:t>
      </w:r>
      <w:r w:rsidR="007A1A5C">
        <w:rPr>
          <w:rFonts w:ascii="Times New Roman" w:eastAsia="Calibri" w:hAnsi="Times New Roman" w:cs="Times New Roman"/>
          <w:sz w:val="28"/>
        </w:rPr>
        <w:t xml:space="preserve"> – 15 шт.; м</w:t>
      </w:r>
      <w:r w:rsidR="007A1A5C" w:rsidRPr="007A1A5C">
        <w:rPr>
          <w:rFonts w:ascii="Times New Roman" w:eastAsia="Calibri" w:hAnsi="Times New Roman" w:cs="Times New Roman"/>
          <w:sz w:val="28"/>
        </w:rPr>
        <w:t>ешок спальный</w:t>
      </w:r>
      <w:r w:rsidR="007A1A5C">
        <w:rPr>
          <w:rFonts w:ascii="Times New Roman" w:eastAsia="Calibri" w:hAnsi="Times New Roman" w:cs="Times New Roman"/>
          <w:sz w:val="28"/>
        </w:rPr>
        <w:t>– 15 шт.;</w:t>
      </w:r>
      <w:r w:rsidR="006177CC">
        <w:rPr>
          <w:rFonts w:ascii="Times New Roman" w:eastAsia="Calibri" w:hAnsi="Times New Roman" w:cs="Times New Roman"/>
          <w:sz w:val="28"/>
        </w:rPr>
        <w:t xml:space="preserve"> к</w:t>
      </w:r>
      <w:r w:rsidR="006177CC" w:rsidRPr="006177CC">
        <w:rPr>
          <w:rFonts w:ascii="Times New Roman" w:eastAsia="Calibri" w:hAnsi="Times New Roman" w:cs="Times New Roman"/>
          <w:sz w:val="28"/>
        </w:rPr>
        <w:t>оврик теплоизоляционный</w:t>
      </w:r>
      <w:r w:rsidR="007A1A5C">
        <w:rPr>
          <w:rFonts w:ascii="Times New Roman" w:eastAsia="Calibri" w:hAnsi="Times New Roman" w:cs="Times New Roman"/>
          <w:sz w:val="28"/>
        </w:rPr>
        <w:t xml:space="preserve"> </w:t>
      </w:r>
      <w:r w:rsidR="006177CC">
        <w:rPr>
          <w:rFonts w:ascii="Times New Roman" w:eastAsia="Calibri" w:hAnsi="Times New Roman" w:cs="Times New Roman"/>
          <w:sz w:val="28"/>
        </w:rPr>
        <w:t>– 15 шт.; к</w:t>
      </w:r>
      <w:r w:rsidR="006177CC" w:rsidRPr="006177CC">
        <w:rPr>
          <w:rFonts w:ascii="Times New Roman" w:eastAsia="Calibri" w:hAnsi="Times New Roman" w:cs="Times New Roman"/>
          <w:sz w:val="28"/>
        </w:rPr>
        <w:t>омпас жидкостный</w:t>
      </w:r>
      <w:r w:rsidR="006177CC">
        <w:rPr>
          <w:rFonts w:ascii="Times New Roman" w:eastAsia="Calibri" w:hAnsi="Times New Roman" w:cs="Times New Roman"/>
          <w:sz w:val="28"/>
        </w:rPr>
        <w:t xml:space="preserve"> – 15 шт.; о</w:t>
      </w:r>
      <w:r w:rsidR="006177CC" w:rsidRPr="006177CC">
        <w:rPr>
          <w:rFonts w:ascii="Times New Roman" w:eastAsia="Calibri" w:hAnsi="Times New Roman" w:cs="Times New Roman"/>
          <w:sz w:val="28"/>
        </w:rPr>
        <w:t>борудование для приготовления пищи (примусы, газовые плиты, горелки и т.д.)</w:t>
      </w:r>
      <w:r w:rsidR="000F7167">
        <w:rPr>
          <w:rFonts w:ascii="Times New Roman" w:eastAsia="Calibri" w:hAnsi="Times New Roman" w:cs="Times New Roman"/>
          <w:sz w:val="28"/>
        </w:rPr>
        <w:t xml:space="preserve"> 6 </w:t>
      </w:r>
      <w:proofErr w:type="spellStart"/>
      <w:proofErr w:type="gramStart"/>
      <w:r w:rsidR="000F7167">
        <w:rPr>
          <w:rFonts w:ascii="Times New Roman" w:eastAsia="Calibri" w:hAnsi="Times New Roman" w:cs="Times New Roman"/>
          <w:sz w:val="28"/>
        </w:rPr>
        <w:t>шт</w:t>
      </w:r>
      <w:proofErr w:type="spellEnd"/>
      <w:proofErr w:type="gramEnd"/>
      <w:r w:rsidR="000F7167">
        <w:rPr>
          <w:rFonts w:ascii="Times New Roman" w:eastAsia="Calibri" w:hAnsi="Times New Roman" w:cs="Times New Roman"/>
          <w:sz w:val="28"/>
        </w:rPr>
        <w:t xml:space="preserve"> и многое другое.</w:t>
      </w:r>
    </w:p>
    <w:p w14:paraId="69F44002" w14:textId="77777777" w:rsidR="0068388F" w:rsidRDefault="0068388F" w:rsidP="008B4A5D">
      <w:pPr>
        <w:shd w:val="clear" w:color="auto" w:fill="FFFFFF"/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DBACB2F" w14:textId="74E40081" w:rsidR="00792A51" w:rsidRDefault="000E5249" w:rsidP="008B4A5D">
      <w:pPr>
        <w:shd w:val="clear" w:color="auto" w:fill="FFFFFF"/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В Центре нет своего здания.   Занятия объединений проводятся на базе </w:t>
      </w:r>
      <w:r w:rsidR="00792A51">
        <w:rPr>
          <w:rFonts w:ascii="Times New Roman" w:eastAsia="Calibri" w:hAnsi="Times New Roman" w:cs="Times New Roman"/>
          <w:sz w:val="28"/>
          <w:szCs w:val="28"/>
        </w:rPr>
        <w:t>9</w:t>
      </w: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образовательных учреждений Орловского </w:t>
      </w:r>
      <w:r w:rsidR="00792A51">
        <w:rPr>
          <w:rFonts w:ascii="Times New Roman" w:eastAsia="Calibri" w:hAnsi="Times New Roman" w:cs="Times New Roman"/>
          <w:sz w:val="28"/>
          <w:szCs w:val="28"/>
        </w:rPr>
        <w:t>муниципального округа</w:t>
      </w: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по договорам безвозмездного пользования </w:t>
      </w:r>
      <w:r w:rsidR="00792A51">
        <w:rPr>
          <w:rFonts w:ascii="Times New Roman" w:eastAsia="Calibri" w:hAnsi="Times New Roman" w:cs="Times New Roman"/>
          <w:sz w:val="28"/>
          <w:szCs w:val="28"/>
        </w:rPr>
        <w:t xml:space="preserve">муниципальным </w:t>
      </w: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недвижимым имуществом. </w:t>
      </w:r>
    </w:p>
    <w:p w14:paraId="31D50F3D" w14:textId="221181C0" w:rsidR="000E5249" w:rsidRPr="000E5249" w:rsidRDefault="000E5249" w:rsidP="008B4A5D">
      <w:pPr>
        <w:shd w:val="clear" w:color="auto" w:fill="FFFFFF"/>
        <w:autoSpaceDE w:val="0"/>
        <w:autoSpaceDN w:val="0"/>
        <w:adjustRightInd w:val="0"/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Учебные кабинеты соответствуют всем нормам СанПиНа и пожарной безопасности. Всего кабинетов – 25. Они  оснащены  мебелью, ТСО, дидактическим и раздаточным материалом, наглядными пособиями в целом от 60 до 80 %.</w:t>
      </w:r>
    </w:p>
    <w:p w14:paraId="55B66FB9" w14:textId="0BDB6376" w:rsidR="000E5249" w:rsidRPr="000E5249" w:rsidRDefault="000E5249" w:rsidP="008B4A5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Так же занятия проводятся: в хореографическом классе (объединение «Хореография»), который соответствует всем нормам </w:t>
      </w:r>
      <w:proofErr w:type="spellStart"/>
      <w:r w:rsidRPr="000E5249">
        <w:rPr>
          <w:rFonts w:ascii="Times New Roman" w:eastAsia="Calibri" w:hAnsi="Times New Roman" w:cs="Times New Roman"/>
          <w:sz w:val="28"/>
          <w:szCs w:val="28"/>
        </w:rPr>
        <w:t>САнПиНа</w:t>
      </w:r>
      <w:proofErr w:type="spellEnd"/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и пожарной безопасности; учебной мастерской (объединение «Обработка металлов») на базе МБОУ «</w:t>
      </w:r>
      <w:proofErr w:type="spellStart"/>
      <w:r w:rsidRPr="000E5249">
        <w:rPr>
          <w:rFonts w:ascii="Times New Roman" w:eastAsia="Calibri" w:hAnsi="Times New Roman" w:cs="Times New Roman"/>
          <w:sz w:val="28"/>
          <w:szCs w:val="28"/>
        </w:rPr>
        <w:t>Малокуликовская</w:t>
      </w:r>
      <w:proofErr w:type="spellEnd"/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СОШ» Орловского </w:t>
      </w:r>
      <w:r w:rsidR="00792A51">
        <w:rPr>
          <w:rFonts w:ascii="Times New Roman" w:eastAsia="Calibri" w:hAnsi="Times New Roman" w:cs="Times New Roman"/>
          <w:sz w:val="28"/>
          <w:szCs w:val="28"/>
        </w:rPr>
        <w:t>муниципального округа</w:t>
      </w:r>
      <w:r w:rsidRPr="000E5249">
        <w:rPr>
          <w:rFonts w:ascii="Times New Roman" w:eastAsia="Calibri" w:hAnsi="Times New Roman" w:cs="Times New Roman"/>
          <w:sz w:val="28"/>
          <w:szCs w:val="28"/>
        </w:rPr>
        <w:t>,  оборудованной станками и инструментами на 80% (состояние мебели и инвентаря удовлетворительное); тренажерном зале (объединения «Атлетическая гимнастика»), на базе МБОУ «Знаменская СОШ».</w:t>
      </w:r>
    </w:p>
    <w:p w14:paraId="5A488330" w14:textId="77777777" w:rsidR="0068388F" w:rsidRDefault="0068388F" w:rsidP="000166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</w:p>
    <w:p w14:paraId="19175B7B" w14:textId="30D5ABE9" w:rsidR="00016649" w:rsidRPr="00026A29" w:rsidRDefault="00016649" w:rsidP="0001664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8164B2">
        <w:rPr>
          <w:rFonts w:ascii="Times New Roman" w:eastAsia="Calibri" w:hAnsi="Times New Roman" w:cs="Times New Roman"/>
          <w:sz w:val="28"/>
        </w:rPr>
        <w:t>Методический кабинет оснащен компьютерной техникой.</w:t>
      </w:r>
      <w:r>
        <w:rPr>
          <w:rFonts w:ascii="Times New Roman" w:eastAsia="Calibri" w:hAnsi="Times New Roman" w:cs="Times New Roman"/>
          <w:sz w:val="28"/>
        </w:rPr>
        <w:t xml:space="preserve"> </w:t>
      </w:r>
      <w:r w:rsidRPr="008164B2">
        <w:rPr>
          <w:rFonts w:ascii="Times New Roman" w:eastAsia="Calibri" w:hAnsi="Times New Roman" w:cs="Times New Roman"/>
          <w:sz w:val="28"/>
        </w:rPr>
        <w:t xml:space="preserve">Для организации образовательного процесса имеются: цифровой фотоаппарат, </w:t>
      </w:r>
      <w:r w:rsidRPr="008164B2">
        <w:rPr>
          <w:rFonts w:ascii="Times New Roman" w:eastAsia="Calibri" w:hAnsi="Times New Roman" w:cs="Times New Roman"/>
          <w:sz w:val="28"/>
        </w:rPr>
        <w:lastRenderedPageBreak/>
        <w:t>мультимедийный комплекс (экран, проектор). Имеется вся необходимая музыкальная аппаратура</w:t>
      </w:r>
      <w:r w:rsidRPr="00026A29">
        <w:rPr>
          <w:rFonts w:ascii="Times New Roman" w:eastAsia="Calibri" w:hAnsi="Times New Roman" w:cs="Times New Roman"/>
          <w:sz w:val="28"/>
        </w:rPr>
        <w:t xml:space="preserve"> для проведения массовых мероприятий.</w:t>
      </w:r>
    </w:p>
    <w:p w14:paraId="4FD33DBB" w14:textId="77777777" w:rsidR="000E5249" w:rsidRPr="000E5249" w:rsidRDefault="000E5249" w:rsidP="008B4A5D">
      <w:pPr>
        <w:spacing w:after="0" w:line="240" w:lineRule="atLeast"/>
        <w:ind w:left="-567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4F190E5C" w14:textId="14A723F5" w:rsidR="000E5249" w:rsidRPr="0068388F" w:rsidRDefault="000E5249" w:rsidP="0068388F">
      <w:pPr>
        <w:pStyle w:val="ae"/>
        <w:numPr>
          <w:ilvl w:val="1"/>
          <w:numId w:val="49"/>
        </w:numPr>
        <w:spacing w:line="240" w:lineRule="atLeast"/>
        <w:jc w:val="center"/>
        <w:rPr>
          <w:rFonts w:eastAsia="Calibri"/>
          <w:b/>
          <w:i/>
          <w:sz w:val="28"/>
          <w:szCs w:val="28"/>
        </w:rPr>
      </w:pPr>
      <w:r w:rsidRPr="0068388F">
        <w:rPr>
          <w:rFonts w:eastAsia="Calibri"/>
          <w:b/>
          <w:i/>
          <w:sz w:val="28"/>
          <w:szCs w:val="28"/>
        </w:rPr>
        <w:t>Налич</w:t>
      </w:r>
      <w:r w:rsidR="00220711" w:rsidRPr="0068388F">
        <w:rPr>
          <w:rFonts w:eastAsia="Calibri"/>
          <w:b/>
          <w:i/>
          <w:sz w:val="28"/>
          <w:szCs w:val="28"/>
        </w:rPr>
        <w:t>ие технических средств обучения</w:t>
      </w:r>
    </w:p>
    <w:p w14:paraId="47CCC302" w14:textId="77777777" w:rsidR="001E16B5" w:rsidRPr="000E5249" w:rsidRDefault="001E16B5" w:rsidP="008B4A5D">
      <w:pPr>
        <w:spacing w:after="0" w:line="240" w:lineRule="atLeast"/>
        <w:ind w:left="-567" w:firstLine="709"/>
        <w:jc w:val="center"/>
        <w:rPr>
          <w:rFonts w:ascii="Times New Roman" w:eastAsia="Calibri" w:hAnsi="Times New Roman" w:cs="Times New Roman"/>
          <w:color w:val="000000"/>
          <w:sz w:val="28"/>
        </w:rPr>
      </w:pPr>
    </w:p>
    <w:tbl>
      <w:tblPr>
        <w:tblW w:w="913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69"/>
        <w:gridCol w:w="3066"/>
      </w:tblGrid>
      <w:tr w:rsidR="000E5249" w:rsidRPr="000E5249" w14:paraId="21F49C56" w14:textId="77777777" w:rsidTr="00220711">
        <w:tc>
          <w:tcPr>
            <w:tcW w:w="6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8CA7F" w14:textId="77777777" w:rsidR="000E5249" w:rsidRPr="000E5249" w:rsidRDefault="000E5249" w:rsidP="008B4A5D">
            <w:pPr>
              <w:spacing w:line="240" w:lineRule="auto"/>
              <w:ind w:left="142" w:firstLine="709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Техническое средство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D3344" w14:textId="77777777" w:rsidR="000E5249" w:rsidRPr="000E5249" w:rsidRDefault="000E5249" w:rsidP="008B4A5D">
            <w:pPr>
              <w:spacing w:line="240" w:lineRule="auto"/>
              <w:ind w:left="-567" w:firstLine="709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0E5249" w:rsidRPr="000E5249" w14:paraId="5F494095" w14:textId="77777777" w:rsidTr="00220711">
        <w:tc>
          <w:tcPr>
            <w:tcW w:w="6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E409F" w14:textId="77777777" w:rsidR="000E5249" w:rsidRPr="000E5249" w:rsidRDefault="000E5249" w:rsidP="008B4A5D">
            <w:pPr>
              <w:spacing w:line="240" w:lineRule="auto"/>
              <w:ind w:left="142"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Персональные ЭВМ, </w:t>
            </w:r>
          </w:p>
          <w:p w14:paraId="63A1E223" w14:textId="77777777" w:rsidR="000E5249" w:rsidRPr="000E5249" w:rsidRDefault="000E5249" w:rsidP="008B4A5D">
            <w:pPr>
              <w:spacing w:line="240" w:lineRule="auto"/>
              <w:ind w:left="142"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из них ноутбуки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D3267" w14:textId="230A07E7" w:rsidR="000E5249" w:rsidRPr="00B176A0" w:rsidRDefault="00B176A0" w:rsidP="008B4A5D">
            <w:pPr>
              <w:spacing w:line="240" w:lineRule="auto"/>
              <w:ind w:left="-567"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176A0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  <w:p w14:paraId="7C338383" w14:textId="77777777" w:rsidR="000E5249" w:rsidRPr="001E16B5" w:rsidRDefault="000E5249" w:rsidP="008B4A5D">
            <w:pPr>
              <w:spacing w:line="240" w:lineRule="auto"/>
              <w:ind w:left="-567"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B176A0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0E5249" w:rsidRPr="000E5249" w14:paraId="7F91EE8A" w14:textId="77777777" w:rsidTr="00220711">
        <w:tc>
          <w:tcPr>
            <w:tcW w:w="6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3F880C" w14:textId="77777777" w:rsidR="000E5249" w:rsidRPr="000E5249" w:rsidRDefault="000E5249" w:rsidP="008B4A5D">
            <w:pPr>
              <w:spacing w:line="240" w:lineRule="auto"/>
              <w:ind w:left="142"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Принтер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2E7C2" w14:textId="2EDBA7AF" w:rsidR="000E5249" w:rsidRPr="001E16B5" w:rsidRDefault="0034185E" w:rsidP="008B4A5D">
            <w:pPr>
              <w:spacing w:line="240" w:lineRule="auto"/>
              <w:ind w:left="-567"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0E5249" w:rsidRPr="000E5249" w14:paraId="0669D70B" w14:textId="77777777" w:rsidTr="00220711">
        <w:tc>
          <w:tcPr>
            <w:tcW w:w="6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92802" w14:textId="77777777" w:rsidR="000E5249" w:rsidRPr="000E5249" w:rsidRDefault="000E5249" w:rsidP="008B4A5D">
            <w:pPr>
              <w:spacing w:line="240" w:lineRule="auto"/>
              <w:ind w:left="142"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Принтер/сканер/копир 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0A293" w14:textId="4EC51A30" w:rsidR="000E5249" w:rsidRPr="006177CC" w:rsidRDefault="0034185E" w:rsidP="008B4A5D">
            <w:pPr>
              <w:spacing w:line="240" w:lineRule="auto"/>
              <w:ind w:left="-567"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</w:tr>
      <w:tr w:rsidR="000E5249" w:rsidRPr="000E5249" w14:paraId="535DB06A" w14:textId="77777777" w:rsidTr="00220711">
        <w:tc>
          <w:tcPr>
            <w:tcW w:w="6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CDC9E" w14:textId="77777777" w:rsidR="000E5249" w:rsidRPr="000E5249" w:rsidRDefault="000E5249" w:rsidP="008B4A5D">
            <w:pPr>
              <w:spacing w:line="240" w:lineRule="auto"/>
              <w:ind w:left="142"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Мультимедиапроектор</w:t>
            </w:r>
            <w:proofErr w:type="spellEnd"/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87A6E" w14:textId="77777777" w:rsidR="000E5249" w:rsidRPr="001E16B5" w:rsidRDefault="000E5249" w:rsidP="008B4A5D">
            <w:pPr>
              <w:spacing w:line="240" w:lineRule="auto"/>
              <w:ind w:left="-567"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6177C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0E5249" w:rsidRPr="000E5249" w14:paraId="4CEED2EA" w14:textId="77777777" w:rsidTr="00220711">
        <w:tc>
          <w:tcPr>
            <w:tcW w:w="6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727E6" w14:textId="77777777" w:rsidR="000E5249" w:rsidRPr="000E5249" w:rsidRDefault="000E5249" w:rsidP="008B4A5D">
            <w:pPr>
              <w:spacing w:line="240" w:lineRule="auto"/>
              <w:ind w:left="142"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Цифровой фотоаппарат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296C4" w14:textId="25EC6E64" w:rsidR="000E5249" w:rsidRPr="001E16B5" w:rsidRDefault="00B176A0" w:rsidP="008B4A5D">
            <w:pPr>
              <w:spacing w:line="240" w:lineRule="auto"/>
              <w:ind w:left="-567"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</w:rPr>
            </w:pPr>
            <w:r w:rsidRPr="00B176A0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0E5249" w:rsidRPr="000E5249" w14:paraId="71135C22" w14:textId="77777777" w:rsidTr="00220711">
        <w:tc>
          <w:tcPr>
            <w:tcW w:w="6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1E42A3" w14:textId="77777777" w:rsidR="000E5249" w:rsidRPr="000E5249" w:rsidRDefault="000E5249" w:rsidP="008B4A5D">
            <w:pPr>
              <w:spacing w:line="240" w:lineRule="auto"/>
              <w:ind w:left="142"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Микшерный пульт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F22B6" w14:textId="77777777" w:rsidR="000E5249" w:rsidRPr="006177CC" w:rsidRDefault="000E5249" w:rsidP="008B4A5D">
            <w:pPr>
              <w:spacing w:line="240" w:lineRule="auto"/>
              <w:ind w:left="-567"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77C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0E5249" w:rsidRPr="000E5249" w14:paraId="3EEAAA69" w14:textId="77777777" w:rsidTr="00220711">
        <w:tc>
          <w:tcPr>
            <w:tcW w:w="6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27CA6" w14:textId="77777777" w:rsidR="000E5249" w:rsidRPr="000E5249" w:rsidRDefault="000E5249" w:rsidP="008B4A5D">
            <w:pPr>
              <w:spacing w:line="240" w:lineRule="auto"/>
              <w:ind w:left="142"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Аудиосистема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4B403" w14:textId="77777777" w:rsidR="000E5249" w:rsidRPr="006177CC" w:rsidRDefault="000E5249" w:rsidP="008B4A5D">
            <w:pPr>
              <w:spacing w:line="240" w:lineRule="auto"/>
              <w:ind w:left="-567"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77CC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0E5249" w:rsidRPr="000E5249" w14:paraId="48375E9C" w14:textId="77777777" w:rsidTr="00220711">
        <w:tc>
          <w:tcPr>
            <w:tcW w:w="6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85762" w14:textId="77777777" w:rsidR="000E5249" w:rsidRPr="000E5249" w:rsidRDefault="000E5249" w:rsidP="008B4A5D">
            <w:pPr>
              <w:spacing w:line="240" w:lineRule="auto"/>
              <w:ind w:left="142" w:firstLine="709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Микрофоны (шнуровые)</w:t>
            </w:r>
          </w:p>
        </w:tc>
        <w:tc>
          <w:tcPr>
            <w:tcW w:w="3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D3141" w14:textId="77777777" w:rsidR="000E5249" w:rsidRPr="006177CC" w:rsidRDefault="000E5249" w:rsidP="008B4A5D">
            <w:pPr>
              <w:spacing w:line="240" w:lineRule="auto"/>
              <w:ind w:left="-567"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177C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</w:tbl>
    <w:p w14:paraId="3D5142F9" w14:textId="77777777" w:rsidR="00C40FF7" w:rsidRDefault="00C40FF7" w:rsidP="008B4A5D">
      <w:pPr>
        <w:spacing w:after="0" w:line="240" w:lineRule="atLeast"/>
        <w:ind w:left="284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0D29E1C1" w14:textId="77777777" w:rsidR="00B94034" w:rsidRDefault="00B94034" w:rsidP="008B4A5D">
      <w:pPr>
        <w:spacing w:after="0" w:line="240" w:lineRule="atLeast"/>
        <w:ind w:left="284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14:paraId="5968BC6B" w14:textId="3979F360" w:rsidR="00422085" w:rsidRPr="00422085" w:rsidRDefault="0068388F" w:rsidP="00422085">
      <w:pPr>
        <w:pStyle w:val="ae"/>
        <w:numPr>
          <w:ilvl w:val="0"/>
          <w:numId w:val="49"/>
        </w:numPr>
        <w:spacing w:line="240" w:lineRule="atLeast"/>
        <w:jc w:val="center"/>
        <w:rPr>
          <w:rFonts w:eastAsia="Calibri"/>
          <w:b/>
          <w:i/>
          <w:sz w:val="28"/>
          <w:szCs w:val="28"/>
        </w:rPr>
      </w:pPr>
      <w:r>
        <w:rPr>
          <w:rFonts w:eastAsia="Calibri"/>
          <w:b/>
          <w:i/>
          <w:sz w:val="28"/>
          <w:szCs w:val="28"/>
        </w:rPr>
        <w:t xml:space="preserve"> </w:t>
      </w:r>
      <w:r w:rsidR="008B4A5D" w:rsidRPr="0068388F">
        <w:rPr>
          <w:rFonts w:eastAsia="Calibri"/>
          <w:b/>
          <w:i/>
          <w:sz w:val="28"/>
          <w:szCs w:val="28"/>
        </w:rPr>
        <w:t>ЗАКЛЮЧЕНИЕ</w:t>
      </w:r>
    </w:p>
    <w:p w14:paraId="2359A690" w14:textId="77777777" w:rsidR="00422085" w:rsidRDefault="00422085" w:rsidP="00422085">
      <w:pPr>
        <w:pStyle w:val="ae"/>
        <w:spacing w:line="240" w:lineRule="atLeast"/>
        <w:ind w:left="1724"/>
        <w:jc w:val="both"/>
        <w:rPr>
          <w:rFonts w:eastAsia="Calibri"/>
          <w:b/>
          <w:i/>
          <w:sz w:val="28"/>
          <w:szCs w:val="28"/>
        </w:rPr>
      </w:pPr>
    </w:p>
    <w:p w14:paraId="0B93CC7C" w14:textId="3979F360" w:rsidR="000E5249" w:rsidRPr="0068388F" w:rsidRDefault="000E5249" w:rsidP="0068388F">
      <w:pPr>
        <w:pStyle w:val="ae"/>
        <w:numPr>
          <w:ilvl w:val="1"/>
          <w:numId w:val="49"/>
        </w:numPr>
        <w:spacing w:line="240" w:lineRule="atLeast"/>
        <w:jc w:val="both"/>
        <w:rPr>
          <w:rFonts w:eastAsia="Calibri"/>
          <w:b/>
          <w:i/>
          <w:sz w:val="28"/>
          <w:szCs w:val="28"/>
        </w:rPr>
      </w:pPr>
      <w:r w:rsidRPr="0068388F">
        <w:rPr>
          <w:rFonts w:eastAsia="Calibri"/>
          <w:b/>
          <w:i/>
          <w:sz w:val="28"/>
          <w:szCs w:val="28"/>
        </w:rPr>
        <w:t>Общие выводы по итогам анализа всех позиций</w:t>
      </w:r>
    </w:p>
    <w:p w14:paraId="4018620D" w14:textId="77777777" w:rsidR="000E5249" w:rsidRPr="000E5249" w:rsidRDefault="000E5249" w:rsidP="008B4A5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</w:rPr>
      </w:pPr>
      <w:r w:rsidRPr="000E5249">
        <w:rPr>
          <w:rFonts w:ascii="Times New Roman" w:eastAsia="Calibri" w:hAnsi="Times New Roman" w:cs="Times New Roman"/>
          <w:sz w:val="28"/>
        </w:rPr>
        <w:t>В результате успешной организации образовательного  процесса  Центра  достигнуты следующие результаты:</w:t>
      </w:r>
    </w:p>
    <w:p w14:paraId="02765EA0" w14:textId="77777777" w:rsidR="000E5249" w:rsidRPr="000E5249" w:rsidRDefault="000E5249" w:rsidP="008B4A5D">
      <w:pPr>
        <w:numPr>
          <w:ilvl w:val="0"/>
          <w:numId w:val="32"/>
        </w:numPr>
        <w:suppressAutoHyphens/>
        <w:spacing w:after="0" w:line="240" w:lineRule="atLeast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0E5249">
        <w:rPr>
          <w:rFonts w:ascii="Times New Roman" w:eastAsia="Calibri" w:hAnsi="Times New Roman" w:cs="Times New Roman"/>
          <w:sz w:val="28"/>
        </w:rPr>
        <w:t>идет обновление содержания деятельности Центра;</w:t>
      </w:r>
    </w:p>
    <w:p w14:paraId="1218C1B2" w14:textId="77777777" w:rsidR="000E5249" w:rsidRPr="000E5249" w:rsidRDefault="000E5249" w:rsidP="008B4A5D">
      <w:pPr>
        <w:numPr>
          <w:ilvl w:val="0"/>
          <w:numId w:val="32"/>
        </w:numPr>
        <w:suppressAutoHyphens/>
        <w:spacing w:after="0" w:line="240" w:lineRule="atLeast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0E5249">
        <w:rPr>
          <w:rFonts w:ascii="Times New Roman" w:eastAsia="Calibri" w:hAnsi="Times New Roman" w:cs="Times New Roman"/>
          <w:sz w:val="28"/>
        </w:rPr>
        <w:t>имеются в наличии практически все виды деятельности, удовлетворяющие потребностям учащихся;</w:t>
      </w:r>
    </w:p>
    <w:p w14:paraId="5ACB8B87" w14:textId="77777777" w:rsidR="000E5249" w:rsidRPr="000E5249" w:rsidRDefault="000E5249" w:rsidP="008B4A5D">
      <w:pPr>
        <w:numPr>
          <w:ilvl w:val="0"/>
          <w:numId w:val="32"/>
        </w:numPr>
        <w:suppressAutoHyphens/>
        <w:spacing w:after="0" w:line="200" w:lineRule="atLeast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0E5249">
        <w:rPr>
          <w:rFonts w:ascii="Times New Roman" w:eastAsia="Calibri" w:hAnsi="Times New Roman" w:cs="Times New Roman"/>
          <w:sz w:val="28"/>
        </w:rPr>
        <w:t>комфортный уровень отношений в коллективе;</w:t>
      </w:r>
    </w:p>
    <w:p w14:paraId="4DB49DEC" w14:textId="77777777" w:rsidR="000E5249" w:rsidRPr="000E5249" w:rsidRDefault="000E5249" w:rsidP="008B4A5D">
      <w:pPr>
        <w:numPr>
          <w:ilvl w:val="0"/>
          <w:numId w:val="32"/>
        </w:numPr>
        <w:suppressAutoHyphens/>
        <w:spacing w:after="0" w:line="200" w:lineRule="atLeast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0E5249">
        <w:rPr>
          <w:rFonts w:ascii="Times New Roman" w:eastAsia="Calibri" w:hAnsi="Times New Roman" w:cs="Times New Roman"/>
          <w:sz w:val="28"/>
        </w:rPr>
        <w:t>вливание в коллектив молодых специалистов проходит безболезненно;</w:t>
      </w:r>
    </w:p>
    <w:p w14:paraId="251B4572" w14:textId="77777777" w:rsidR="000E5249" w:rsidRPr="000E5249" w:rsidRDefault="000E5249" w:rsidP="008B4A5D">
      <w:pPr>
        <w:numPr>
          <w:ilvl w:val="0"/>
          <w:numId w:val="32"/>
        </w:numPr>
        <w:suppressAutoHyphens/>
        <w:spacing w:after="0" w:line="200" w:lineRule="atLeast"/>
        <w:ind w:left="0" w:firstLine="709"/>
        <w:jc w:val="both"/>
        <w:rPr>
          <w:rFonts w:ascii="Times New Roman" w:eastAsia="Calibri" w:hAnsi="Times New Roman" w:cs="Times New Roman"/>
          <w:sz w:val="28"/>
        </w:rPr>
      </w:pPr>
      <w:r w:rsidRPr="000E5249">
        <w:rPr>
          <w:rFonts w:ascii="Times New Roman" w:eastAsia="Calibri" w:hAnsi="Times New Roman" w:cs="Times New Roman"/>
          <w:sz w:val="28"/>
        </w:rPr>
        <w:t>высокий уровень профессиональной подготовки большинства педагогов;</w:t>
      </w:r>
    </w:p>
    <w:p w14:paraId="2243F0AC" w14:textId="77777777" w:rsidR="000E5249" w:rsidRPr="000E5249" w:rsidRDefault="000E5249" w:rsidP="008B4A5D">
      <w:pPr>
        <w:numPr>
          <w:ilvl w:val="0"/>
          <w:numId w:val="33"/>
        </w:numPr>
        <w:suppressAutoHyphens/>
        <w:spacing w:after="0" w:line="200" w:lineRule="atLeast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постоянно повышается интерес к занятиям;</w:t>
      </w:r>
    </w:p>
    <w:p w14:paraId="2374AA30" w14:textId="77777777" w:rsidR="000E5249" w:rsidRPr="000E5249" w:rsidRDefault="000E5249" w:rsidP="008B4A5D">
      <w:pPr>
        <w:numPr>
          <w:ilvl w:val="0"/>
          <w:numId w:val="33"/>
        </w:numPr>
        <w:suppressAutoHyphens/>
        <w:spacing w:after="0" w:line="200" w:lineRule="atLeast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возрос рейтинг Центра  среди родителей (законных представителей) </w:t>
      </w:r>
      <w:r w:rsidRPr="000E5249">
        <w:rPr>
          <w:rFonts w:ascii="Times New Roman" w:eastAsia="Calibri" w:hAnsi="Times New Roman" w:cs="Times New Roman"/>
          <w:sz w:val="28"/>
        </w:rPr>
        <w:t>несовершеннолетних учащихся</w:t>
      </w:r>
      <w:r w:rsidRPr="000E5249">
        <w:rPr>
          <w:rFonts w:ascii="Times New Roman" w:eastAsia="Calibri" w:hAnsi="Times New Roman" w:cs="Times New Roman"/>
          <w:sz w:val="28"/>
          <w:szCs w:val="28"/>
        </w:rPr>
        <w:t>,  они стали активнее принимать участие в жизни Центра;</w:t>
      </w:r>
    </w:p>
    <w:p w14:paraId="4DB1B3A7" w14:textId="550FA072" w:rsidR="000E5249" w:rsidRPr="000E5249" w:rsidRDefault="000E5249" w:rsidP="008B4A5D">
      <w:pPr>
        <w:numPr>
          <w:ilvl w:val="0"/>
          <w:numId w:val="33"/>
        </w:numPr>
        <w:suppressAutoHyphens/>
        <w:spacing w:after="0" w:line="200" w:lineRule="atLeast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уровень освоения программ  в среднем составляет </w:t>
      </w:r>
      <w:r w:rsidR="00FD1A92">
        <w:rPr>
          <w:rFonts w:ascii="Times New Roman" w:eastAsia="Calibri" w:hAnsi="Times New Roman" w:cs="Times New Roman"/>
          <w:sz w:val="28"/>
          <w:szCs w:val="28"/>
        </w:rPr>
        <w:t>99,</w:t>
      </w:r>
      <w:r w:rsidR="00422085">
        <w:rPr>
          <w:rFonts w:ascii="Times New Roman" w:eastAsia="Calibri" w:hAnsi="Times New Roman" w:cs="Times New Roman"/>
          <w:sz w:val="28"/>
          <w:szCs w:val="28"/>
        </w:rPr>
        <w:t>5</w:t>
      </w:r>
      <w:r w:rsidRPr="00FD1A92">
        <w:rPr>
          <w:rFonts w:ascii="Times New Roman" w:eastAsia="Calibri" w:hAnsi="Times New Roman" w:cs="Times New Roman"/>
          <w:sz w:val="28"/>
          <w:szCs w:val="28"/>
        </w:rPr>
        <w:t xml:space="preserve"> %;</w:t>
      </w:r>
    </w:p>
    <w:p w14:paraId="3545DAB2" w14:textId="0AAA0033" w:rsidR="000E5249" w:rsidRPr="000E5249" w:rsidRDefault="000E5249" w:rsidP="00886E75">
      <w:pPr>
        <w:numPr>
          <w:ilvl w:val="0"/>
          <w:numId w:val="33"/>
        </w:numPr>
        <w:suppressAutoHyphens/>
        <w:spacing w:after="0" w:line="200" w:lineRule="atLeast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на </w:t>
      </w:r>
      <w:r w:rsidR="00886E75" w:rsidRPr="00886E75">
        <w:rPr>
          <w:rFonts w:ascii="Times New Roman" w:eastAsia="Calibri" w:hAnsi="Times New Roman" w:cs="Times New Roman"/>
          <w:sz w:val="28"/>
          <w:szCs w:val="28"/>
        </w:rPr>
        <w:t>98,2%.</w:t>
      </w:r>
      <w:r w:rsidR="00886E7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E5249">
        <w:rPr>
          <w:rFonts w:ascii="Times New Roman" w:eastAsia="Calibri" w:hAnsi="Times New Roman" w:cs="Times New Roman"/>
          <w:sz w:val="28"/>
          <w:szCs w:val="28"/>
        </w:rPr>
        <w:t>сохраняется контингент учащихся  второго и последующих годов обучения;</w:t>
      </w:r>
    </w:p>
    <w:p w14:paraId="53E3AE03" w14:textId="0BC2852D" w:rsidR="000E5249" w:rsidRPr="000E5249" w:rsidRDefault="000E5249" w:rsidP="001E16B5">
      <w:pPr>
        <w:numPr>
          <w:ilvl w:val="0"/>
          <w:numId w:val="33"/>
        </w:numPr>
        <w:suppressAutoHyphens/>
        <w:spacing w:after="0" w:line="200" w:lineRule="atLeast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растет авторитет Центра   в образовательном пространстве </w:t>
      </w:r>
      <w:r w:rsidR="001E16B5">
        <w:rPr>
          <w:rFonts w:ascii="Times New Roman" w:eastAsia="Calibri" w:hAnsi="Times New Roman" w:cs="Times New Roman"/>
          <w:sz w:val="28"/>
          <w:szCs w:val="28"/>
        </w:rPr>
        <w:t>Орловского муниципального округа</w:t>
      </w: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и области.</w:t>
      </w:r>
    </w:p>
    <w:p w14:paraId="609790A4" w14:textId="77777777" w:rsidR="000E5249" w:rsidRPr="000E5249" w:rsidRDefault="000E5249" w:rsidP="008B4A5D">
      <w:pPr>
        <w:numPr>
          <w:ilvl w:val="0"/>
          <w:numId w:val="33"/>
        </w:numPr>
        <w:suppressAutoHyphens/>
        <w:spacing w:after="0" w:line="200" w:lineRule="atLeast"/>
        <w:ind w:left="0" w:firstLine="709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Центр постоянно работает в инновационном режиме.</w:t>
      </w:r>
    </w:p>
    <w:p w14:paraId="1A03C863" w14:textId="77777777" w:rsidR="0068388F" w:rsidRDefault="0068388F" w:rsidP="008B4A5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AA33899" w14:textId="341CBA14" w:rsidR="0068388F" w:rsidRDefault="000E5249" w:rsidP="008B4A5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Таким образом: поставленные в образовательной программе  Центра  задачи, в основном выполнены. </w:t>
      </w:r>
    </w:p>
    <w:p w14:paraId="3194BE78" w14:textId="02BF117D" w:rsidR="000E5249" w:rsidRPr="000E5249" w:rsidRDefault="000E5249" w:rsidP="008B4A5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>Вместе с тем, многие проблемы остаются по-прежнему актуальными:</w:t>
      </w:r>
    </w:p>
    <w:p w14:paraId="325BC1BC" w14:textId="74E0B89A" w:rsidR="000E5249" w:rsidRPr="000E5249" w:rsidRDefault="000E5249" w:rsidP="008B4A5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E5249">
        <w:rPr>
          <w:rFonts w:ascii="Times New Roman" w:eastAsia="Calibri" w:hAnsi="Times New Roman" w:cs="Times New Roman"/>
          <w:b/>
          <w:bCs/>
          <w:sz w:val="28"/>
          <w:szCs w:val="28"/>
        </w:rPr>
        <w:t>В области программного обеспечения:</w:t>
      </w:r>
    </w:p>
    <w:p w14:paraId="05240F5C" w14:textId="6C16EF5E" w:rsidR="000E5249" w:rsidRPr="000E5249" w:rsidRDefault="0068388F" w:rsidP="0068388F">
      <w:pPr>
        <w:suppressAutoHyphens/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0E5249" w:rsidRPr="000E5249">
        <w:rPr>
          <w:rFonts w:ascii="Times New Roman" w:eastAsia="Calibri" w:hAnsi="Times New Roman" w:cs="Times New Roman"/>
          <w:sz w:val="28"/>
          <w:szCs w:val="28"/>
        </w:rPr>
        <w:t>недостаточно  индивидуальных программ для одаренных детей.</w:t>
      </w:r>
    </w:p>
    <w:p w14:paraId="536DE987" w14:textId="04CA15F9" w:rsidR="000E5249" w:rsidRPr="000E5249" w:rsidRDefault="0068388F" w:rsidP="008B4A5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34"/>
        </w:rPr>
      </w:pPr>
      <w:r>
        <w:rPr>
          <w:rFonts w:ascii="Times New Roman" w:eastAsia="Calibri" w:hAnsi="Times New Roman" w:cs="Times New Roman"/>
          <w:b/>
          <w:bCs/>
          <w:sz w:val="28"/>
          <w:szCs w:val="34"/>
        </w:rPr>
        <w:t xml:space="preserve"> </w:t>
      </w:r>
      <w:r w:rsidR="000E5249" w:rsidRPr="000E5249">
        <w:rPr>
          <w:rFonts w:ascii="Times New Roman" w:eastAsia="Calibri" w:hAnsi="Times New Roman" w:cs="Times New Roman"/>
          <w:b/>
          <w:bCs/>
          <w:sz w:val="28"/>
          <w:szCs w:val="34"/>
        </w:rPr>
        <w:t>В области материально- технического обеспечения:</w:t>
      </w:r>
    </w:p>
    <w:p w14:paraId="3AA4C738" w14:textId="57B9951F" w:rsidR="000E5249" w:rsidRPr="000E5249" w:rsidRDefault="0068388F" w:rsidP="0068388F">
      <w:pPr>
        <w:suppressAutoHyphens/>
        <w:spacing w:after="0" w:line="240" w:lineRule="atLeast"/>
        <w:ind w:left="709"/>
        <w:jc w:val="both"/>
        <w:rPr>
          <w:rFonts w:ascii="Times New Roman" w:eastAsia="Calibri" w:hAnsi="Times New Roman" w:cs="Times New Roman"/>
          <w:sz w:val="28"/>
          <w:szCs w:val="34"/>
        </w:rPr>
      </w:pPr>
      <w:r>
        <w:rPr>
          <w:rFonts w:ascii="Times New Roman" w:eastAsia="Calibri" w:hAnsi="Times New Roman" w:cs="Times New Roman"/>
          <w:sz w:val="28"/>
          <w:szCs w:val="34"/>
        </w:rPr>
        <w:t xml:space="preserve">- </w:t>
      </w:r>
      <w:r w:rsidR="000E5249" w:rsidRPr="000E5249">
        <w:rPr>
          <w:rFonts w:ascii="Times New Roman" w:eastAsia="Calibri" w:hAnsi="Times New Roman" w:cs="Times New Roman"/>
          <w:sz w:val="28"/>
          <w:szCs w:val="34"/>
        </w:rPr>
        <w:t>не хватает компьютерной техники, а некоторые виды устарели и требуют замены;</w:t>
      </w:r>
    </w:p>
    <w:p w14:paraId="5E7B8DC0" w14:textId="059AB1CA" w:rsidR="000E5249" w:rsidRPr="000E5249" w:rsidRDefault="0068388F" w:rsidP="0068388F">
      <w:pPr>
        <w:suppressAutoHyphens/>
        <w:spacing w:after="0" w:line="240" w:lineRule="atLeast"/>
        <w:ind w:left="709"/>
        <w:jc w:val="both"/>
        <w:rPr>
          <w:rFonts w:ascii="Times New Roman" w:eastAsia="Calibri" w:hAnsi="Times New Roman" w:cs="Times New Roman"/>
          <w:sz w:val="28"/>
          <w:szCs w:val="34"/>
        </w:rPr>
      </w:pPr>
      <w:r>
        <w:rPr>
          <w:rFonts w:ascii="Times New Roman" w:eastAsia="Calibri" w:hAnsi="Times New Roman" w:cs="Times New Roman"/>
          <w:sz w:val="28"/>
          <w:szCs w:val="34"/>
        </w:rPr>
        <w:t xml:space="preserve">- </w:t>
      </w:r>
      <w:r w:rsidR="000E5249" w:rsidRPr="000E5249">
        <w:rPr>
          <w:rFonts w:ascii="Times New Roman" w:eastAsia="Calibri" w:hAnsi="Times New Roman" w:cs="Times New Roman"/>
          <w:sz w:val="28"/>
          <w:szCs w:val="34"/>
        </w:rPr>
        <w:t>недостаточное централизованное финансирование для развития материально-технической базы;</w:t>
      </w:r>
    </w:p>
    <w:p w14:paraId="44F9F9DB" w14:textId="65AED8AD" w:rsidR="000E5249" w:rsidRDefault="000E5249" w:rsidP="008B4A5D">
      <w:pPr>
        <w:spacing w:after="0" w:line="240" w:lineRule="atLeast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E524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7FBB61AD" w14:textId="5B844350" w:rsidR="001E16B5" w:rsidRPr="002A6267" w:rsidRDefault="002A6267" w:rsidP="002A6267">
      <w:pPr>
        <w:pStyle w:val="ae"/>
        <w:numPr>
          <w:ilvl w:val="1"/>
          <w:numId w:val="49"/>
        </w:numPr>
        <w:spacing w:line="240" w:lineRule="atLeast"/>
        <w:jc w:val="both"/>
        <w:rPr>
          <w:rFonts w:eastAsia="Calibri"/>
          <w:b/>
          <w:i/>
          <w:sz w:val="28"/>
          <w:szCs w:val="28"/>
        </w:rPr>
      </w:pPr>
      <w:r w:rsidRPr="002A6267">
        <w:rPr>
          <w:rFonts w:eastAsia="Calibri"/>
          <w:b/>
          <w:i/>
          <w:sz w:val="28"/>
          <w:szCs w:val="28"/>
        </w:rPr>
        <w:t>Заключение по позициям самообследования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5328"/>
        <w:gridCol w:w="3002"/>
      </w:tblGrid>
      <w:tr w:rsidR="000E5249" w:rsidRPr="000E5249" w14:paraId="7BC86ACE" w14:textId="77777777" w:rsidTr="001E16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4C943" w14:textId="77777777" w:rsidR="002A6267" w:rsidRDefault="002A6267" w:rsidP="001E16B5">
            <w:pPr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4F3311B" w14:textId="77777777" w:rsidR="000E5249" w:rsidRPr="000E5249" w:rsidRDefault="000E5249" w:rsidP="001E16B5">
            <w:pPr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7FF98" w14:textId="77777777" w:rsidR="002A6267" w:rsidRDefault="002A6267" w:rsidP="001E16B5">
            <w:pPr>
              <w:spacing w:after="0" w:line="240" w:lineRule="auto"/>
              <w:ind w:firstLine="17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40AFBDE3" w14:textId="0F5E95B8" w:rsidR="002A6267" w:rsidRPr="000E5249" w:rsidRDefault="000E5249" w:rsidP="002A4F4A">
            <w:pPr>
              <w:spacing w:after="0" w:line="240" w:lineRule="auto"/>
              <w:ind w:firstLine="17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Название позиции самообследования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541A9" w14:textId="77777777" w:rsidR="002A6267" w:rsidRDefault="002A6267" w:rsidP="001E16B5">
            <w:pPr>
              <w:spacing w:after="0" w:line="240" w:lineRule="auto"/>
              <w:ind w:firstLine="17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14:paraId="31148894" w14:textId="26F686EF" w:rsidR="000E5249" w:rsidRPr="000E5249" w:rsidRDefault="001E16B5" w:rsidP="001E16B5">
            <w:pPr>
              <w:spacing w:after="0" w:line="240" w:lineRule="auto"/>
              <w:ind w:firstLine="17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r w:rsidR="000E5249"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аключение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E5249" w:rsidRPr="000E5249" w14:paraId="5115C568" w14:textId="77777777" w:rsidTr="001E16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B66742" w14:textId="77777777" w:rsidR="000E5249" w:rsidRPr="000E5249" w:rsidRDefault="000E5249" w:rsidP="001E16B5">
            <w:pPr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423B9" w14:textId="77777777" w:rsidR="000E5249" w:rsidRPr="000E5249" w:rsidRDefault="000E5249" w:rsidP="001E16B5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Общие сведения о состоянии и развитии МБУ </w:t>
            </w:r>
            <w:proofErr w:type="gramStart"/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ДО</w:t>
            </w:r>
            <w:proofErr w:type="gramEnd"/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</w:t>
            </w:r>
            <w:proofErr w:type="gramStart"/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Центр</w:t>
            </w:r>
            <w:proofErr w:type="gramEnd"/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детского творчества» Орловского </w:t>
            </w:r>
            <w:r w:rsidR="00E4245A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муниципального округа</w:t>
            </w: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Орловской области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B3464" w14:textId="77777777" w:rsidR="000E5249" w:rsidRPr="000E5249" w:rsidRDefault="000E5249" w:rsidP="001E16B5">
            <w:pPr>
              <w:spacing w:after="0" w:line="240" w:lineRule="auto"/>
              <w:ind w:firstLine="17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Удовлетворяет вполне</w:t>
            </w:r>
          </w:p>
        </w:tc>
      </w:tr>
      <w:tr w:rsidR="000E5249" w:rsidRPr="000E5249" w14:paraId="5616CA27" w14:textId="77777777" w:rsidTr="001E16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301E5" w14:textId="77777777" w:rsidR="000E5249" w:rsidRPr="000E5249" w:rsidRDefault="000E5249" w:rsidP="001E16B5">
            <w:pPr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C833C" w14:textId="77777777" w:rsidR="000E5249" w:rsidRPr="000E5249" w:rsidRDefault="000E5249" w:rsidP="001E16B5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Методическая оснащенность деятельности  МБУ </w:t>
            </w:r>
            <w:proofErr w:type="gramStart"/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ДО</w:t>
            </w:r>
            <w:proofErr w:type="gramEnd"/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</w:t>
            </w:r>
            <w:proofErr w:type="gramStart"/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Центр</w:t>
            </w:r>
            <w:proofErr w:type="gramEnd"/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детского творчества» </w:t>
            </w:r>
            <w:r w:rsidR="00E4245A">
              <w:rPr>
                <w:rFonts w:ascii="Times New Roman" w:eastAsia="Calibri" w:hAnsi="Times New Roman" w:cs="Times New Roman"/>
                <w:sz w:val="28"/>
                <w:szCs w:val="28"/>
              </w:rPr>
              <w:t>Орловского муниципального округа</w:t>
            </w:r>
            <w:r w:rsidR="00E4245A"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Орловской области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374DB" w14:textId="77777777" w:rsidR="000E5249" w:rsidRPr="000E5249" w:rsidRDefault="000E5249" w:rsidP="001E16B5">
            <w:pPr>
              <w:spacing w:after="0" w:line="240" w:lineRule="auto"/>
              <w:ind w:firstLine="17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Удовлетворяет вполне</w:t>
            </w:r>
          </w:p>
        </w:tc>
      </w:tr>
      <w:tr w:rsidR="000E5249" w:rsidRPr="000E5249" w14:paraId="762AC723" w14:textId="77777777" w:rsidTr="001E16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5616C8" w14:textId="77777777" w:rsidR="000E5249" w:rsidRPr="000E5249" w:rsidRDefault="000E5249" w:rsidP="001E16B5">
            <w:pPr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B4BD9D" w14:textId="77777777" w:rsidR="000E5249" w:rsidRPr="000E5249" w:rsidRDefault="000E5249" w:rsidP="001E16B5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Качество образовательного процесса в МБУ </w:t>
            </w:r>
            <w:proofErr w:type="gramStart"/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ДО</w:t>
            </w:r>
            <w:proofErr w:type="gramEnd"/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</w:t>
            </w:r>
            <w:proofErr w:type="gramStart"/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Центр</w:t>
            </w:r>
            <w:proofErr w:type="gramEnd"/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детского творчества» Орловского </w:t>
            </w:r>
            <w:r w:rsidR="00E4245A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муниципального округа</w:t>
            </w: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Орловской области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B0A67" w14:textId="529F1B37" w:rsidR="000E5249" w:rsidRPr="000E5249" w:rsidRDefault="000E5249" w:rsidP="001E16B5">
            <w:pPr>
              <w:spacing w:after="0" w:line="240" w:lineRule="auto"/>
              <w:ind w:firstLine="17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Удовлетворяет вполне</w:t>
            </w:r>
          </w:p>
        </w:tc>
      </w:tr>
      <w:tr w:rsidR="000E5249" w:rsidRPr="000E5249" w14:paraId="1C706DE1" w14:textId="77777777" w:rsidTr="001E16B5">
        <w:trPr>
          <w:trHeight w:val="1147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692FB" w14:textId="77777777" w:rsidR="000E5249" w:rsidRPr="000E5249" w:rsidRDefault="000E5249" w:rsidP="001E16B5">
            <w:pPr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19E64" w14:textId="77777777" w:rsidR="000E5249" w:rsidRPr="000E5249" w:rsidRDefault="000E5249" w:rsidP="001E16B5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Кадровое обеспечение деятельности МБУ </w:t>
            </w:r>
            <w:proofErr w:type="gramStart"/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ДО</w:t>
            </w:r>
            <w:proofErr w:type="gramEnd"/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</w:t>
            </w:r>
            <w:proofErr w:type="gramStart"/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Центр</w:t>
            </w:r>
            <w:proofErr w:type="gramEnd"/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детского творчества» Орловского </w:t>
            </w:r>
            <w:r w:rsidR="00E4245A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муниципального округа</w:t>
            </w: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Орловской области  и система работы с кадрами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66227" w14:textId="77777777" w:rsidR="000E5249" w:rsidRPr="000E5249" w:rsidRDefault="000E5249" w:rsidP="001E16B5">
            <w:pPr>
              <w:spacing w:after="0" w:line="240" w:lineRule="auto"/>
              <w:ind w:firstLine="17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Удовлетворяет вполне</w:t>
            </w:r>
          </w:p>
        </w:tc>
      </w:tr>
      <w:tr w:rsidR="000E5249" w:rsidRPr="000E5249" w14:paraId="6F1FBD51" w14:textId="77777777" w:rsidTr="001E16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340005" w14:textId="77777777" w:rsidR="000E5249" w:rsidRPr="000E5249" w:rsidRDefault="000E5249" w:rsidP="001E16B5">
            <w:pPr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18AE6" w14:textId="77777777" w:rsidR="000E5249" w:rsidRPr="000E5249" w:rsidRDefault="000E5249" w:rsidP="001E16B5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Материально-техническое обеспечение деятельности МБУ </w:t>
            </w:r>
            <w:proofErr w:type="gramStart"/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ДО</w:t>
            </w:r>
            <w:proofErr w:type="gramEnd"/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</w:t>
            </w:r>
            <w:proofErr w:type="gramStart"/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Центр</w:t>
            </w:r>
            <w:proofErr w:type="gramEnd"/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детского творчества» Орловского </w:t>
            </w:r>
            <w:r w:rsidR="00E4245A">
              <w:rPr>
                <w:rFonts w:ascii="Times New Roman" w:eastAsia="Calibri" w:hAnsi="Times New Roman" w:cs="Times New Roman"/>
                <w:sz w:val="28"/>
                <w:szCs w:val="28"/>
              </w:rPr>
              <w:t>муниципального округа</w:t>
            </w: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Орловской области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A4D2F" w14:textId="3CE3E014" w:rsidR="000E5249" w:rsidRPr="000E5249" w:rsidRDefault="000E5249" w:rsidP="001E16B5">
            <w:pPr>
              <w:spacing w:after="0" w:line="240" w:lineRule="auto"/>
              <w:ind w:firstLine="17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Удовлетворяет</w:t>
            </w:r>
          </w:p>
        </w:tc>
      </w:tr>
      <w:tr w:rsidR="000E5249" w:rsidRPr="000E5249" w14:paraId="78DA151C" w14:textId="77777777" w:rsidTr="001E16B5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EC3F0" w14:textId="77777777" w:rsidR="000E5249" w:rsidRPr="000E5249" w:rsidRDefault="000E5249" w:rsidP="001E16B5">
            <w:pPr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F9D3C" w14:textId="3AA27DCC" w:rsidR="00C82870" w:rsidRPr="000E5249" w:rsidRDefault="000E5249" w:rsidP="002A4F4A">
            <w:pPr>
              <w:spacing w:after="0" w:line="240" w:lineRule="auto"/>
              <w:ind w:firstLine="176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Учащиеся и система работы с ними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FF8D7" w14:textId="213C26FC" w:rsidR="002A4F4A" w:rsidRPr="000E5249" w:rsidRDefault="000E5249" w:rsidP="00422085">
            <w:pPr>
              <w:spacing w:after="0" w:line="240" w:lineRule="auto"/>
              <w:ind w:firstLine="176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E5249">
              <w:rPr>
                <w:rFonts w:ascii="Times New Roman" w:eastAsia="Calibri" w:hAnsi="Times New Roman" w:cs="Times New Roman"/>
                <w:sz w:val="28"/>
                <w:szCs w:val="28"/>
              </w:rPr>
              <w:t>Удовлетворяет</w:t>
            </w:r>
          </w:p>
        </w:tc>
      </w:tr>
    </w:tbl>
    <w:p w14:paraId="0F2E2848" w14:textId="361F45D6" w:rsidR="000E5249" w:rsidRPr="000E5249" w:rsidRDefault="000E5249" w:rsidP="00422085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sectPr w:rsidR="000E5249" w:rsidRPr="000E5249" w:rsidSect="002A4F4A">
      <w:pgSz w:w="11906" w:h="16838"/>
      <w:pgMar w:top="993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0BC773" w14:textId="77777777" w:rsidR="004C1382" w:rsidRDefault="004C1382" w:rsidP="009F1615">
      <w:pPr>
        <w:spacing w:after="0" w:line="240" w:lineRule="auto"/>
      </w:pPr>
      <w:r>
        <w:separator/>
      </w:r>
    </w:p>
  </w:endnote>
  <w:endnote w:type="continuationSeparator" w:id="0">
    <w:p w14:paraId="1798AED3" w14:textId="77777777" w:rsidR="004C1382" w:rsidRDefault="004C1382" w:rsidP="009F16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MS Gothic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71394066"/>
      <w:docPartObj>
        <w:docPartGallery w:val="Page Numbers (Bottom of Page)"/>
        <w:docPartUnique/>
      </w:docPartObj>
    </w:sdtPr>
    <w:sdtContent>
      <w:p w14:paraId="16A9355D" w14:textId="2BCEDA8C" w:rsidR="00740B48" w:rsidRDefault="00740B48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2FD8">
          <w:rPr>
            <w:noProof/>
          </w:rPr>
          <w:t>1</w:t>
        </w:r>
        <w:r>
          <w:fldChar w:fldCharType="end"/>
        </w:r>
      </w:p>
    </w:sdtContent>
  </w:sdt>
  <w:p w14:paraId="0AA35B07" w14:textId="77777777" w:rsidR="00740B48" w:rsidRDefault="00740B4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204131" w14:textId="77777777" w:rsidR="004C1382" w:rsidRDefault="004C1382" w:rsidP="009F1615">
      <w:pPr>
        <w:spacing w:after="0" w:line="240" w:lineRule="auto"/>
      </w:pPr>
      <w:r>
        <w:separator/>
      </w:r>
    </w:p>
  </w:footnote>
  <w:footnote w:type="continuationSeparator" w:id="0">
    <w:p w14:paraId="2C717311" w14:textId="77777777" w:rsidR="004C1382" w:rsidRDefault="004C1382" w:rsidP="009F16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C563122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0000004"/>
    <w:multiLevelType w:val="multilevel"/>
    <w:tmpl w:val="322A026A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upperRoman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5"/>
    <w:multiLevelType w:val="multilevel"/>
    <w:tmpl w:val="0000000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>
    <w:nsid w:val="0000000F"/>
    <w:multiLevelType w:val="multilevel"/>
    <w:tmpl w:val="0000000F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Times New Roman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Times New Roman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Times New Roman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Times New Roman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Times New Roman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Times New Roman"/>
      </w:rPr>
    </w:lvl>
  </w:abstractNum>
  <w:abstractNum w:abstractNumId="4">
    <w:nsid w:val="00000010"/>
    <w:multiLevelType w:val="multi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Times New Roman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Times New Roman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Times New Roman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Times New Roman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Times New Roman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Times New Roman"/>
      </w:rPr>
    </w:lvl>
  </w:abstractNum>
  <w:abstractNum w:abstractNumId="5">
    <w:nsid w:val="00000011"/>
    <w:multiLevelType w:val="multilevel"/>
    <w:tmpl w:val="00000011"/>
    <w:name w:val="WW8Num1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6">
    <w:nsid w:val="00000012"/>
    <w:multiLevelType w:val="multi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7">
    <w:nsid w:val="00000013"/>
    <w:multiLevelType w:val="multi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8">
    <w:nsid w:val="00000015"/>
    <w:multiLevelType w:val="multilevel"/>
    <w:tmpl w:val="00000015"/>
    <w:name w:val="WW8Num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9">
    <w:nsid w:val="02EA745D"/>
    <w:multiLevelType w:val="hybridMultilevel"/>
    <w:tmpl w:val="CAF6F18C"/>
    <w:lvl w:ilvl="0" w:tplc="04190001">
      <w:start w:val="1"/>
      <w:numFmt w:val="bullet"/>
      <w:lvlText w:val=""/>
      <w:lvlJc w:val="left"/>
      <w:pPr>
        <w:ind w:left="13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9" w:hanging="360"/>
      </w:pPr>
      <w:rPr>
        <w:rFonts w:ascii="Wingdings" w:hAnsi="Wingdings" w:hint="default"/>
      </w:rPr>
    </w:lvl>
  </w:abstractNum>
  <w:abstractNum w:abstractNumId="10">
    <w:nsid w:val="040C6D9F"/>
    <w:multiLevelType w:val="multilevel"/>
    <w:tmpl w:val="64DCD6CE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7532AAB"/>
    <w:multiLevelType w:val="hybridMultilevel"/>
    <w:tmpl w:val="5CDE1928"/>
    <w:lvl w:ilvl="0" w:tplc="6D3E6372">
      <w:start w:val="1"/>
      <w:numFmt w:val="bullet"/>
      <w:lvlText w:val=""/>
      <w:lvlJc w:val="left"/>
      <w:pPr>
        <w:ind w:left="71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12">
    <w:nsid w:val="0934357E"/>
    <w:multiLevelType w:val="hybridMultilevel"/>
    <w:tmpl w:val="8696AD90"/>
    <w:lvl w:ilvl="0" w:tplc="0419000F">
      <w:start w:val="1"/>
      <w:numFmt w:val="decimal"/>
      <w:lvlText w:val="%1."/>
      <w:lvlJc w:val="left"/>
      <w:pPr>
        <w:tabs>
          <w:tab w:val="num" w:pos="1272"/>
        </w:tabs>
        <w:ind w:left="127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9C74270"/>
    <w:multiLevelType w:val="hybridMultilevel"/>
    <w:tmpl w:val="1F4C1786"/>
    <w:lvl w:ilvl="0" w:tplc="C25E0D5E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A754C45"/>
    <w:multiLevelType w:val="hybridMultilevel"/>
    <w:tmpl w:val="592663C4"/>
    <w:lvl w:ilvl="0" w:tplc="5C5003D6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5C5003D6">
      <w:start w:val="1"/>
      <w:numFmt w:val="bullet"/>
      <w:lvlText w:val="­"/>
      <w:lvlJc w:val="left"/>
      <w:pPr>
        <w:ind w:left="1785" w:hanging="705"/>
      </w:pPr>
      <w:rPr>
        <w:rFonts w:ascii="Times New Roman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DE37072"/>
    <w:multiLevelType w:val="hybridMultilevel"/>
    <w:tmpl w:val="490EEF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58B2F90"/>
    <w:multiLevelType w:val="hybridMultilevel"/>
    <w:tmpl w:val="E686476C"/>
    <w:lvl w:ilvl="0" w:tplc="1CECE728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ascii="Times New Roman" w:eastAsia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17A120B4"/>
    <w:multiLevelType w:val="hybridMultilevel"/>
    <w:tmpl w:val="24481F2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19C26910"/>
    <w:multiLevelType w:val="hybridMultilevel"/>
    <w:tmpl w:val="37AAF704"/>
    <w:lvl w:ilvl="0" w:tplc="04190001">
      <w:start w:val="1"/>
      <w:numFmt w:val="bullet"/>
      <w:lvlText w:val=""/>
      <w:lvlJc w:val="left"/>
      <w:pPr>
        <w:ind w:left="22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94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66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38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10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82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54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26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985" w:hanging="360"/>
      </w:pPr>
      <w:rPr>
        <w:rFonts w:ascii="Wingdings" w:hAnsi="Wingdings" w:hint="default"/>
      </w:rPr>
    </w:lvl>
  </w:abstractNum>
  <w:abstractNum w:abstractNumId="19">
    <w:nsid w:val="1AE9030E"/>
    <w:multiLevelType w:val="hybridMultilevel"/>
    <w:tmpl w:val="6EC61E0A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BA25297"/>
    <w:multiLevelType w:val="hybridMultilevel"/>
    <w:tmpl w:val="5DAADBA8"/>
    <w:lvl w:ilvl="0" w:tplc="6D3E6372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EB54A91"/>
    <w:multiLevelType w:val="hybridMultilevel"/>
    <w:tmpl w:val="0336722E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2">
    <w:nsid w:val="21E92909"/>
    <w:multiLevelType w:val="hybridMultilevel"/>
    <w:tmpl w:val="1438FD0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4AF18EA"/>
    <w:multiLevelType w:val="hybridMultilevel"/>
    <w:tmpl w:val="1E54E5F6"/>
    <w:lvl w:ilvl="0" w:tplc="6D3E6372">
      <w:start w:val="1"/>
      <w:numFmt w:val="bullet"/>
      <w:lvlText w:val=""/>
      <w:lvlJc w:val="left"/>
      <w:pPr>
        <w:ind w:left="57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4">
    <w:nsid w:val="25E56D89"/>
    <w:multiLevelType w:val="hybridMultilevel"/>
    <w:tmpl w:val="410274BE"/>
    <w:lvl w:ilvl="0" w:tplc="EF8A1EEA">
      <w:start w:val="9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27F511CE"/>
    <w:multiLevelType w:val="hybridMultilevel"/>
    <w:tmpl w:val="6652CA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B161743"/>
    <w:multiLevelType w:val="hybridMultilevel"/>
    <w:tmpl w:val="10B422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10A03FB"/>
    <w:multiLevelType w:val="hybridMultilevel"/>
    <w:tmpl w:val="3E522998"/>
    <w:lvl w:ilvl="0" w:tplc="04190001">
      <w:start w:val="1"/>
      <w:numFmt w:val="bullet"/>
      <w:lvlText w:val=""/>
      <w:lvlJc w:val="left"/>
      <w:pPr>
        <w:tabs>
          <w:tab w:val="num" w:pos="578"/>
        </w:tabs>
        <w:ind w:left="57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28">
    <w:nsid w:val="313F6E7F"/>
    <w:multiLevelType w:val="hybridMultilevel"/>
    <w:tmpl w:val="080ADBB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2814ABC"/>
    <w:multiLevelType w:val="hybridMultilevel"/>
    <w:tmpl w:val="4E2EA96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36661EA5"/>
    <w:multiLevelType w:val="hybridMultilevel"/>
    <w:tmpl w:val="99281280"/>
    <w:lvl w:ilvl="0" w:tplc="6D3E6372">
      <w:start w:val="1"/>
      <w:numFmt w:val="bullet"/>
      <w:lvlText w:val=""/>
      <w:lvlJc w:val="left"/>
      <w:pPr>
        <w:ind w:left="613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1">
    <w:nsid w:val="388E569D"/>
    <w:multiLevelType w:val="multilevel"/>
    <w:tmpl w:val="09954B4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BF01C08"/>
    <w:multiLevelType w:val="hybridMultilevel"/>
    <w:tmpl w:val="D564124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3E5D42D3"/>
    <w:multiLevelType w:val="hybridMultilevel"/>
    <w:tmpl w:val="95F42B26"/>
    <w:lvl w:ilvl="0" w:tplc="6D3E6372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30D7AB9"/>
    <w:multiLevelType w:val="hybridMultilevel"/>
    <w:tmpl w:val="91525FB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313658F"/>
    <w:multiLevelType w:val="multilevel"/>
    <w:tmpl w:val="9B4AE698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2">
      <w:start w:val="1"/>
      <w:numFmt w:val="bullet"/>
      <w:lvlText w:val="▪"/>
      <w:lvlJc w:val="left"/>
      <w:pPr>
        <w:tabs>
          <w:tab w:val="num" w:pos="1364"/>
        </w:tabs>
        <w:ind w:left="1364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724"/>
        </w:tabs>
        <w:ind w:left="1724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084"/>
        </w:tabs>
        <w:ind w:left="2084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444"/>
        </w:tabs>
        <w:ind w:left="2444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164"/>
        </w:tabs>
        <w:ind w:left="3164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524"/>
        </w:tabs>
        <w:ind w:left="3524" w:hanging="360"/>
      </w:pPr>
      <w:rPr>
        <w:rFonts w:ascii="OpenSymbol" w:hAnsi="OpenSymbol"/>
      </w:rPr>
    </w:lvl>
  </w:abstractNum>
  <w:abstractNum w:abstractNumId="36">
    <w:nsid w:val="4CC90EE5"/>
    <w:multiLevelType w:val="hybridMultilevel"/>
    <w:tmpl w:val="20BE6602"/>
    <w:lvl w:ilvl="0" w:tplc="5C5003D6">
      <w:start w:val="1"/>
      <w:numFmt w:val="bullet"/>
      <w:lvlText w:val="­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4DF2112B"/>
    <w:multiLevelType w:val="multilevel"/>
    <w:tmpl w:val="E4345E84"/>
    <w:lvl w:ilvl="0">
      <w:start w:val="2"/>
      <w:numFmt w:val="decimal"/>
      <w:lvlText w:val="%1."/>
      <w:legacy w:legacy="1" w:legacySpace="0" w:legacyIndent="355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38">
    <w:nsid w:val="50483117"/>
    <w:multiLevelType w:val="multilevel"/>
    <w:tmpl w:val="B91AC6F6"/>
    <w:lvl w:ilvl="0">
      <w:start w:val="8"/>
      <w:numFmt w:val="decimal"/>
      <w:lvlText w:val="%1."/>
      <w:lvlJc w:val="left"/>
      <w:pPr>
        <w:ind w:left="136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2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4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64" w:hanging="2160"/>
      </w:pPr>
      <w:rPr>
        <w:rFonts w:hint="default"/>
      </w:rPr>
    </w:lvl>
  </w:abstractNum>
  <w:abstractNum w:abstractNumId="39">
    <w:nsid w:val="528C12BF"/>
    <w:multiLevelType w:val="multilevel"/>
    <w:tmpl w:val="4F5ABEA4"/>
    <w:lvl w:ilvl="0">
      <w:start w:val="1"/>
      <w:numFmt w:val="decimal"/>
      <w:lvlText w:val="%1."/>
      <w:lvlJc w:val="left"/>
      <w:pPr>
        <w:ind w:left="1004" w:hanging="360"/>
      </w:pPr>
    </w:lvl>
    <w:lvl w:ilvl="1">
      <w:start w:val="3"/>
      <w:numFmt w:val="decimal"/>
      <w:isLgl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8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4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4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04" w:hanging="2160"/>
      </w:pPr>
      <w:rPr>
        <w:rFonts w:hint="default"/>
      </w:rPr>
    </w:lvl>
  </w:abstractNum>
  <w:abstractNum w:abstractNumId="40">
    <w:nsid w:val="538315CF"/>
    <w:multiLevelType w:val="hybridMultilevel"/>
    <w:tmpl w:val="C44AFDD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D9D10D7"/>
    <w:multiLevelType w:val="hybridMultilevel"/>
    <w:tmpl w:val="D882A80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5E5533A7"/>
    <w:multiLevelType w:val="hybridMultilevel"/>
    <w:tmpl w:val="4580C894"/>
    <w:lvl w:ilvl="0" w:tplc="6D3E6372">
      <w:start w:val="1"/>
      <w:numFmt w:val="bullet"/>
      <w:lvlText w:val=""/>
      <w:lvlJc w:val="left"/>
      <w:pPr>
        <w:ind w:left="53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09874B7"/>
    <w:multiLevelType w:val="hybridMultilevel"/>
    <w:tmpl w:val="51DAB20C"/>
    <w:lvl w:ilvl="0" w:tplc="04190001">
      <w:start w:val="1"/>
      <w:numFmt w:val="bullet"/>
      <w:lvlText w:val="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858"/>
        </w:tabs>
        <w:ind w:left="28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578"/>
        </w:tabs>
        <w:ind w:left="357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298"/>
        </w:tabs>
        <w:ind w:left="429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018"/>
        </w:tabs>
        <w:ind w:left="501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738"/>
        </w:tabs>
        <w:ind w:left="573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458"/>
        </w:tabs>
        <w:ind w:left="645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178"/>
        </w:tabs>
        <w:ind w:left="717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898"/>
        </w:tabs>
        <w:ind w:left="7898" w:hanging="360"/>
      </w:pPr>
      <w:rPr>
        <w:rFonts w:ascii="Wingdings" w:hAnsi="Wingdings" w:hint="default"/>
      </w:rPr>
    </w:lvl>
  </w:abstractNum>
  <w:abstractNum w:abstractNumId="44">
    <w:nsid w:val="65EE34FF"/>
    <w:multiLevelType w:val="multilevel"/>
    <w:tmpl w:val="4F5ABEA4"/>
    <w:lvl w:ilvl="0">
      <w:start w:val="1"/>
      <w:numFmt w:val="decimal"/>
      <w:lvlText w:val="%1."/>
      <w:lvlJc w:val="left"/>
      <w:pPr>
        <w:ind w:left="1004" w:hanging="360"/>
      </w:pPr>
    </w:lvl>
    <w:lvl w:ilvl="1">
      <w:start w:val="3"/>
      <w:numFmt w:val="decimal"/>
      <w:isLgl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2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8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4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4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04" w:hanging="2160"/>
      </w:pPr>
      <w:rPr>
        <w:rFonts w:hint="default"/>
      </w:rPr>
    </w:lvl>
  </w:abstractNum>
  <w:abstractNum w:abstractNumId="45">
    <w:nsid w:val="69791A16"/>
    <w:multiLevelType w:val="hybridMultilevel"/>
    <w:tmpl w:val="D25A3F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C123FA0"/>
    <w:multiLevelType w:val="hybridMultilevel"/>
    <w:tmpl w:val="5FB63CB6"/>
    <w:lvl w:ilvl="0" w:tplc="6D3E63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>
    <w:nsid w:val="70A3663D"/>
    <w:multiLevelType w:val="hybridMultilevel"/>
    <w:tmpl w:val="D270A336"/>
    <w:lvl w:ilvl="0" w:tplc="B608E108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9DC48A6"/>
    <w:multiLevelType w:val="hybridMultilevel"/>
    <w:tmpl w:val="88F48D52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9">
    <w:nsid w:val="7B9E3637"/>
    <w:multiLevelType w:val="hybridMultilevel"/>
    <w:tmpl w:val="38AA4C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EFA193A"/>
    <w:multiLevelType w:val="hybridMultilevel"/>
    <w:tmpl w:val="1BF0202C"/>
    <w:lvl w:ilvl="0" w:tplc="04190001">
      <w:start w:val="1"/>
      <w:numFmt w:val="bullet"/>
      <w:lvlText w:val=""/>
      <w:lvlJc w:val="left"/>
      <w:pPr>
        <w:tabs>
          <w:tab w:val="num" w:pos="1320"/>
        </w:tabs>
        <w:ind w:left="13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lvl w:ilvl="0">
        <w:numFmt w:val="bullet"/>
        <w:lvlText w:val="•"/>
        <w:legacy w:legacy="1" w:legacySpace="0" w:legacyIndent="26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>
    <w:abstractNumId w:val="46"/>
  </w:num>
  <w:num w:numId="6">
    <w:abstractNumId w:val="35"/>
  </w:num>
  <w:num w:numId="7">
    <w:abstractNumId w:val="15"/>
  </w:num>
  <w:num w:numId="8">
    <w:abstractNumId w:val="49"/>
  </w:num>
  <w:num w:numId="9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8"/>
  </w:num>
  <w:num w:numId="11">
    <w:abstractNumId w:val="29"/>
  </w:num>
  <w:num w:numId="12">
    <w:abstractNumId w:val="21"/>
  </w:num>
  <w:num w:numId="13">
    <w:abstractNumId w:val="45"/>
  </w:num>
  <w:num w:numId="14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3"/>
  </w:num>
  <w:num w:numId="16">
    <w:abstractNumId w:val="14"/>
  </w:num>
  <w:num w:numId="17">
    <w:abstractNumId w:val="36"/>
  </w:num>
  <w:num w:numId="18">
    <w:abstractNumId w:val="18"/>
  </w:num>
  <w:num w:numId="19">
    <w:abstractNumId w:val="19"/>
  </w:num>
  <w:num w:numId="20">
    <w:abstractNumId w:val="27"/>
  </w:num>
  <w:num w:numId="21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</w:num>
  <w:num w:numId="24">
    <w:abstractNumId w:val="4"/>
  </w:num>
  <w:num w:numId="25">
    <w:abstractNumId w:val="5"/>
  </w:num>
  <w:num w:numId="26">
    <w:abstractNumId w:val="25"/>
  </w:num>
  <w:num w:numId="27">
    <w:abstractNumId w:val="26"/>
  </w:num>
  <w:num w:numId="28">
    <w:abstractNumId w:val="37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2"/>
  </w:num>
  <w:num w:numId="30">
    <w:abstractNumId w:val="16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1">
    <w:abstractNumId w:val="24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"/>
  </w:num>
  <w:num w:numId="33">
    <w:abstractNumId w:val="7"/>
  </w:num>
  <w:num w:numId="34">
    <w:abstractNumId w:val="8"/>
  </w:num>
  <w:num w:numId="35">
    <w:abstractNumId w:val="12"/>
  </w:num>
  <w:num w:numId="36">
    <w:abstractNumId w:val="9"/>
  </w:num>
  <w:num w:numId="37">
    <w:abstractNumId w:val="20"/>
  </w:num>
  <w:num w:numId="38">
    <w:abstractNumId w:val="33"/>
  </w:num>
  <w:num w:numId="39">
    <w:abstractNumId w:val="42"/>
  </w:num>
  <w:num w:numId="40">
    <w:abstractNumId w:val="23"/>
  </w:num>
  <w:num w:numId="41">
    <w:abstractNumId w:val="30"/>
  </w:num>
  <w:num w:numId="42">
    <w:abstractNumId w:val="11"/>
  </w:num>
  <w:num w:numId="43">
    <w:abstractNumId w:val="17"/>
  </w:num>
  <w:num w:numId="44">
    <w:abstractNumId w:val="32"/>
  </w:num>
  <w:num w:numId="45">
    <w:abstractNumId w:val="35"/>
  </w:num>
  <w:num w:numId="46">
    <w:abstractNumId w:val="40"/>
  </w:num>
  <w:num w:numId="47">
    <w:abstractNumId w:val="44"/>
  </w:num>
  <w:num w:numId="48">
    <w:abstractNumId w:val="39"/>
  </w:num>
  <w:num w:numId="49">
    <w:abstractNumId w:val="38"/>
  </w:num>
  <w:num w:numId="50">
    <w:abstractNumId w:val="41"/>
  </w:num>
  <w:num w:numId="51">
    <w:abstractNumId w:val="28"/>
  </w:num>
  <w:num w:numId="52">
    <w:abstractNumId w:val="34"/>
  </w:num>
  <w:num w:numId="53">
    <w:abstractNumId w:val="13"/>
  </w:num>
  <w:numIdMacAtCleanup w:val="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0EA"/>
    <w:rsid w:val="00002089"/>
    <w:rsid w:val="0001036A"/>
    <w:rsid w:val="00013024"/>
    <w:rsid w:val="00016649"/>
    <w:rsid w:val="00017E16"/>
    <w:rsid w:val="000220FF"/>
    <w:rsid w:val="000237BB"/>
    <w:rsid w:val="000246F0"/>
    <w:rsid w:val="00025E53"/>
    <w:rsid w:val="00026A29"/>
    <w:rsid w:val="000322F5"/>
    <w:rsid w:val="000331BB"/>
    <w:rsid w:val="000357E2"/>
    <w:rsid w:val="000371AC"/>
    <w:rsid w:val="000433B4"/>
    <w:rsid w:val="000437CD"/>
    <w:rsid w:val="00043D26"/>
    <w:rsid w:val="00045F36"/>
    <w:rsid w:val="00046B0E"/>
    <w:rsid w:val="00051821"/>
    <w:rsid w:val="0005742F"/>
    <w:rsid w:val="00060293"/>
    <w:rsid w:val="000624E8"/>
    <w:rsid w:val="00062FD8"/>
    <w:rsid w:val="00070AD8"/>
    <w:rsid w:val="0007109C"/>
    <w:rsid w:val="0007152C"/>
    <w:rsid w:val="00077D05"/>
    <w:rsid w:val="00081BEC"/>
    <w:rsid w:val="00084025"/>
    <w:rsid w:val="000969E6"/>
    <w:rsid w:val="00096F94"/>
    <w:rsid w:val="000A3C7E"/>
    <w:rsid w:val="000A7945"/>
    <w:rsid w:val="000B1E85"/>
    <w:rsid w:val="000B557B"/>
    <w:rsid w:val="000B609B"/>
    <w:rsid w:val="000B6547"/>
    <w:rsid w:val="000B72CC"/>
    <w:rsid w:val="000C1B43"/>
    <w:rsid w:val="000C4C26"/>
    <w:rsid w:val="000C50DA"/>
    <w:rsid w:val="000C5865"/>
    <w:rsid w:val="000C6E58"/>
    <w:rsid w:val="000D1A91"/>
    <w:rsid w:val="000D583E"/>
    <w:rsid w:val="000E04C7"/>
    <w:rsid w:val="000E2114"/>
    <w:rsid w:val="000E3D36"/>
    <w:rsid w:val="000E5249"/>
    <w:rsid w:val="000E560B"/>
    <w:rsid w:val="000F6F60"/>
    <w:rsid w:val="000F7167"/>
    <w:rsid w:val="00103836"/>
    <w:rsid w:val="00107018"/>
    <w:rsid w:val="00107634"/>
    <w:rsid w:val="00110407"/>
    <w:rsid w:val="00113896"/>
    <w:rsid w:val="00113CD0"/>
    <w:rsid w:val="00113D84"/>
    <w:rsid w:val="00120ABF"/>
    <w:rsid w:val="00120D08"/>
    <w:rsid w:val="001211ED"/>
    <w:rsid w:val="0012122E"/>
    <w:rsid w:val="00122293"/>
    <w:rsid w:val="00130A27"/>
    <w:rsid w:val="0013220C"/>
    <w:rsid w:val="00133614"/>
    <w:rsid w:val="001413F5"/>
    <w:rsid w:val="00142F2A"/>
    <w:rsid w:val="001540EE"/>
    <w:rsid w:val="00157F04"/>
    <w:rsid w:val="001660DD"/>
    <w:rsid w:val="001745CD"/>
    <w:rsid w:val="00175E4B"/>
    <w:rsid w:val="001763E7"/>
    <w:rsid w:val="00182D0D"/>
    <w:rsid w:val="00185DCA"/>
    <w:rsid w:val="00187F15"/>
    <w:rsid w:val="00192D4F"/>
    <w:rsid w:val="0019385D"/>
    <w:rsid w:val="001A207F"/>
    <w:rsid w:val="001A2D61"/>
    <w:rsid w:val="001A33E0"/>
    <w:rsid w:val="001A3C00"/>
    <w:rsid w:val="001A5594"/>
    <w:rsid w:val="001A58B9"/>
    <w:rsid w:val="001B6D77"/>
    <w:rsid w:val="001B6EEA"/>
    <w:rsid w:val="001B6EFE"/>
    <w:rsid w:val="001C02BD"/>
    <w:rsid w:val="001C3534"/>
    <w:rsid w:val="001C67D2"/>
    <w:rsid w:val="001D10EA"/>
    <w:rsid w:val="001D13C4"/>
    <w:rsid w:val="001D2030"/>
    <w:rsid w:val="001D7003"/>
    <w:rsid w:val="001E16B5"/>
    <w:rsid w:val="001E27C3"/>
    <w:rsid w:val="001E4EC4"/>
    <w:rsid w:val="001E5113"/>
    <w:rsid w:val="001E5352"/>
    <w:rsid w:val="001F0AC9"/>
    <w:rsid w:val="001F3E89"/>
    <w:rsid w:val="001F576D"/>
    <w:rsid w:val="001F6237"/>
    <w:rsid w:val="00201A97"/>
    <w:rsid w:val="00202CAD"/>
    <w:rsid w:val="0020312B"/>
    <w:rsid w:val="00203720"/>
    <w:rsid w:val="00204700"/>
    <w:rsid w:val="002139F2"/>
    <w:rsid w:val="002147D8"/>
    <w:rsid w:val="002147FC"/>
    <w:rsid w:val="00220711"/>
    <w:rsid w:val="00231194"/>
    <w:rsid w:val="00232551"/>
    <w:rsid w:val="0023276A"/>
    <w:rsid w:val="00234B43"/>
    <w:rsid w:val="00237905"/>
    <w:rsid w:val="00237DD2"/>
    <w:rsid w:val="0024006A"/>
    <w:rsid w:val="00242200"/>
    <w:rsid w:val="00246A11"/>
    <w:rsid w:val="002525FB"/>
    <w:rsid w:val="002526E2"/>
    <w:rsid w:val="00252F27"/>
    <w:rsid w:val="00254E55"/>
    <w:rsid w:val="0025539F"/>
    <w:rsid w:val="002570D2"/>
    <w:rsid w:val="00261F16"/>
    <w:rsid w:val="0026782C"/>
    <w:rsid w:val="002707DB"/>
    <w:rsid w:val="00276B1D"/>
    <w:rsid w:val="00276B3E"/>
    <w:rsid w:val="002773F4"/>
    <w:rsid w:val="00282792"/>
    <w:rsid w:val="0029003A"/>
    <w:rsid w:val="00291997"/>
    <w:rsid w:val="00294CD1"/>
    <w:rsid w:val="00296278"/>
    <w:rsid w:val="002963E4"/>
    <w:rsid w:val="002A14FD"/>
    <w:rsid w:val="002A2529"/>
    <w:rsid w:val="002A2BA8"/>
    <w:rsid w:val="002A4F4A"/>
    <w:rsid w:val="002A5757"/>
    <w:rsid w:val="002A6267"/>
    <w:rsid w:val="002B03E9"/>
    <w:rsid w:val="002B3652"/>
    <w:rsid w:val="002B52D3"/>
    <w:rsid w:val="002B6B77"/>
    <w:rsid w:val="002B6ED8"/>
    <w:rsid w:val="002C170C"/>
    <w:rsid w:val="002C27D6"/>
    <w:rsid w:val="002C594D"/>
    <w:rsid w:val="002D0189"/>
    <w:rsid w:val="002D1439"/>
    <w:rsid w:val="002D2E87"/>
    <w:rsid w:val="002D35F5"/>
    <w:rsid w:val="002D520F"/>
    <w:rsid w:val="002D6608"/>
    <w:rsid w:val="002D6832"/>
    <w:rsid w:val="002E072E"/>
    <w:rsid w:val="002E0764"/>
    <w:rsid w:val="002E3BB4"/>
    <w:rsid w:val="002E536A"/>
    <w:rsid w:val="002E7AD4"/>
    <w:rsid w:val="002F1AB4"/>
    <w:rsid w:val="002F2E76"/>
    <w:rsid w:val="002F5E10"/>
    <w:rsid w:val="00305BB5"/>
    <w:rsid w:val="00311748"/>
    <w:rsid w:val="00312305"/>
    <w:rsid w:val="00313D23"/>
    <w:rsid w:val="00322740"/>
    <w:rsid w:val="003229B4"/>
    <w:rsid w:val="003241E8"/>
    <w:rsid w:val="00332F35"/>
    <w:rsid w:val="00335871"/>
    <w:rsid w:val="00336793"/>
    <w:rsid w:val="00341609"/>
    <w:rsid w:val="0034185E"/>
    <w:rsid w:val="003418CE"/>
    <w:rsid w:val="003429B1"/>
    <w:rsid w:val="0034336C"/>
    <w:rsid w:val="00343D34"/>
    <w:rsid w:val="003453F7"/>
    <w:rsid w:val="00350B10"/>
    <w:rsid w:val="003524A8"/>
    <w:rsid w:val="00354257"/>
    <w:rsid w:val="00356533"/>
    <w:rsid w:val="00364799"/>
    <w:rsid w:val="00366F4C"/>
    <w:rsid w:val="00367D91"/>
    <w:rsid w:val="0037127F"/>
    <w:rsid w:val="00373471"/>
    <w:rsid w:val="0037547B"/>
    <w:rsid w:val="0038361E"/>
    <w:rsid w:val="00384CE3"/>
    <w:rsid w:val="00385AD5"/>
    <w:rsid w:val="00386CFC"/>
    <w:rsid w:val="0039268F"/>
    <w:rsid w:val="00395053"/>
    <w:rsid w:val="0039643E"/>
    <w:rsid w:val="003A0B92"/>
    <w:rsid w:val="003A22F5"/>
    <w:rsid w:val="003A53B0"/>
    <w:rsid w:val="003B592A"/>
    <w:rsid w:val="003B62DC"/>
    <w:rsid w:val="003C0F67"/>
    <w:rsid w:val="003C37A5"/>
    <w:rsid w:val="003C6717"/>
    <w:rsid w:val="003C6E1A"/>
    <w:rsid w:val="003D0370"/>
    <w:rsid w:val="003D17AC"/>
    <w:rsid w:val="003D327C"/>
    <w:rsid w:val="003E3940"/>
    <w:rsid w:val="003F152F"/>
    <w:rsid w:val="003F2D90"/>
    <w:rsid w:val="003F54D6"/>
    <w:rsid w:val="00400C61"/>
    <w:rsid w:val="0040169F"/>
    <w:rsid w:val="00403518"/>
    <w:rsid w:val="004058F4"/>
    <w:rsid w:val="00406888"/>
    <w:rsid w:val="00414A54"/>
    <w:rsid w:val="00414FAD"/>
    <w:rsid w:val="00417E70"/>
    <w:rsid w:val="00422085"/>
    <w:rsid w:val="004242DF"/>
    <w:rsid w:val="00424D3D"/>
    <w:rsid w:val="00424D66"/>
    <w:rsid w:val="0043054A"/>
    <w:rsid w:val="00432CB2"/>
    <w:rsid w:val="004334B7"/>
    <w:rsid w:val="004353AD"/>
    <w:rsid w:val="00436339"/>
    <w:rsid w:val="004376A8"/>
    <w:rsid w:val="00443923"/>
    <w:rsid w:val="00444897"/>
    <w:rsid w:val="00447259"/>
    <w:rsid w:val="00451B80"/>
    <w:rsid w:val="00453C18"/>
    <w:rsid w:val="00464F71"/>
    <w:rsid w:val="0046670D"/>
    <w:rsid w:val="00466E80"/>
    <w:rsid w:val="00467D53"/>
    <w:rsid w:val="0047046A"/>
    <w:rsid w:val="00470D87"/>
    <w:rsid w:val="004725DE"/>
    <w:rsid w:val="00476053"/>
    <w:rsid w:val="00480D36"/>
    <w:rsid w:val="00483D59"/>
    <w:rsid w:val="00491F8B"/>
    <w:rsid w:val="00496ECE"/>
    <w:rsid w:val="004A295D"/>
    <w:rsid w:val="004A5629"/>
    <w:rsid w:val="004A6BD4"/>
    <w:rsid w:val="004A6E69"/>
    <w:rsid w:val="004B0912"/>
    <w:rsid w:val="004B20BD"/>
    <w:rsid w:val="004B7A47"/>
    <w:rsid w:val="004C0DB2"/>
    <w:rsid w:val="004C0FC6"/>
    <w:rsid w:val="004C1382"/>
    <w:rsid w:val="004C215F"/>
    <w:rsid w:val="004C264B"/>
    <w:rsid w:val="004C2F85"/>
    <w:rsid w:val="004C3562"/>
    <w:rsid w:val="004C5626"/>
    <w:rsid w:val="004C5FB7"/>
    <w:rsid w:val="004D0830"/>
    <w:rsid w:val="004D6DFB"/>
    <w:rsid w:val="004D751F"/>
    <w:rsid w:val="004F6C6D"/>
    <w:rsid w:val="005141D4"/>
    <w:rsid w:val="00520A00"/>
    <w:rsid w:val="00521440"/>
    <w:rsid w:val="005239EE"/>
    <w:rsid w:val="00531444"/>
    <w:rsid w:val="005339CF"/>
    <w:rsid w:val="005354F4"/>
    <w:rsid w:val="005375B7"/>
    <w:rsid w:val="00541534"/>
    <w:rsid w:val="0054175E"/>
    <w:rsid w:val="00541AA1"/>
    <w:rsid w:val="00547BAB"/>
    <w:rsid w:val="00550868"/>
    <w:rsid w:val="00553202"/>
    <w:rsid w:val="00555F3A"/>
    <w:rsid w:val="00564C7D"/>
    <w:rsid w:val="00566383"/>
    <w:rsid w:val="005725F7"/>
    <w:rsid w:val="0057508C"/>
    <w:rsid w:val="00584E2F"/>
    <w:rsid w:val="00585AE5"/>
    <w:rsid w:val="005879E6"/>
    <w:rsid w:val="00590D22"/>
    <w:rsid w:val="005931A5"/>
    <w:rsid w:val="005A718B"/>
    <w:rsid w:val="005B0EE8"/>
    <w:rsid w:val="005B1419"/>
    <w:rsid w:val="005B44A0"/>
    <w:rsid w:val="005C00E0"/>
    <w:rsid w:val="005C01AF"/>
    <w:rsid w:val="005C1626"/>
    <w:rsid w:val="005C199E"/>
    <w:rsid w:val="005C41D7"/>
    <w:rsid w:val="005C5A78"/>
    <w:rsid w:val="005C6864"/>
    <w:rsid w:val="005D25BB"/>
    <w:rsid w:val="005D4613"/>
    <w:rsid w:val="005D6668"/>
    <w:rsid w:val="005D7DB6"/>
    <w:rsid w:val="005E3013"/>
    <w:rsid w:val="005E4CFA"/>
    <w:rsid w:val="005F1692"/>
    <w:rsid w:val="005F2071"/>
    <w:rsid w:val="005F23AE"/>
    <w:rsid w:val="005F24F4"/>
    <w:rsid w:val="005F4005"/>
    <w:rsid w:val="005F498D"/>
    <w:rsid w:val="005F5FBA"/>
    <w:rsid w:val="006013F7"/>
    <w:rsid w:val="00605F3D"/>
    <w:rsid w:val="00613C2F"/>
    <w:rsid w:val="006147E3"/>
    <w:rsid w:val="006177CC"/>
    <w:rsid w:val="00617DBD"/>
    <w:rsid w:val="0062238A"/>
    <w:rsid w:val="00624E72"/>
    <w:rsid w:val="0062585C"/>
    <w:rsid w:val="00630688"/>
    <w:rsid w:val="006314D6"/>
    <w:rsid w:val="00650BD1"/>
    <w:rsid w:val="0065185F"/>
    <w:rsid w:val="006540C1"/>
    <w:rsid w:val="00654BF5"/>
    <w:rsid w:val="00663DFB"/>
    <w:rsid w:val="00666D56"/>
    <w:rsid w:val="00666EAF"/>
    <w:rsid w:val="00671055"/>
    <w:rsid w:val="006713EC"/>
    <w:rsid w:val="00672541"/>
    <w:rsid w:val="00675BB9"/>
    <w:rsid w:val="00677336"/>
    <w:rsid w:val="0068381F"/>
    <w:rsid w:val="0068388F"/>
    <w:rsid w:val="006911F4"/>
    <w:rsid w:val="006939F2"/>
    <w:rsid w:val="00694DA3"/>
    <w:rsid w:val="0069528D"/>
    <w:rsid w:val="006971D6"/>
    <w:rsid w:val="006A7EA6"/>
    <w:rsid w:val="006B30DE"/>
    <w:rsid w:val="006B47EC"/>
    <w:rsid w:val="006B54E3"/>
    <w:rsid w:val="006B6919"/>
    <w:rsid w:val="006B75EF"/>
    <w:rsid w:val="006B7674"/>
    <w:rsid w:val="006C26F3"/>
    <w:rsid w:val="006C35FD"/>
    <w:rsid w:val="006D23E3"/>
    <w:rsid w:val="006D50FB"/>
    <w:rsid w:val="006D660F"/>
    <w:rsid w:val="006E07B6"/>
    <w:rsid w:val="006E2AD5"/>
    <w:rsid w:val="006E2EEE"/>
    <w:rsid w:val="006E5787"/>
    <w:rsid w:val="006E6713"/>
    <w:rsid w:val="006E6DE5"/>
    <w:rsid w:val="006F3827"/>
    <w:rsid w:val="006F40A5"/>
    <w:rsid w:val="006F5245"/>
    <w:rsid w:val="006F53C8"/>
    <w:rsid w:val="006F7590"/>
    <w:rsid w:val="00701C27"/>
    <w:rsid w:val="00702EC9"/>
    <w:rsid w:val="007107D8"/>
    <w:rsid w:val="0072022C"/>
    <w:rsid w:val="00720465"/>
    <w:rsid w:val="007267C5"/>
    <w:rsid w:val="00726CAC"/>
    <w:rsid w:val="00726F6B"/>
    <w:rsid w:val="0072711A"/>
    <w:rsid w:val="00731220"/>
    <w:rsid w:val="007322DD"/>
    <w:rsid w:val="00740B48"/>
    <w:rsid w:val="007528C8"/>
    <w:rsid w:val="007558A6"/>
    <w:rsid w:val="00756D65"/>
    <w:rsid w:val="00765054"/>
    <w:rsid w:val="00766D13"/>
    <w:rsid w:val="00767334"/>
    <w:rsid w:val="00770AD1"/>
    <w:rsid w:val="00771C93"/>
    <w:rsid w:val="007722FE"/>
    <w:rsid w:val="007734F0"/>
    <w:rsid w:val="00781B97"/>
    <w:rsid w:val="00783318"/>
    <w:rsid w:val="0078631A"/>
    <w:rsid w:val="00787D41"/>
    <w:rsid w:val="00790C81"/>
    <w:rsid w:val="007918A7"/>
    <w:rsid w:val="00792A51"/>
    <w:rsid w:val="007A10BB"/>
    <w:rsid w:val="007A1246"/>
    <w:rsid w:val="007A1A5C"/>
    <w:rsid w:val="007A555E"/>
    <w:rsid w:val="007A5D6B"/>
    <w:rsid w:val="007B0278"/>
    <w:rsid w:val="007B1615"/>
    <w:rsid w:val="007B7638"/>
    <w:rsid w:val="007B76C6"/>
    <w:rsid w:val="007C381B"/>
    <w:rsid w:val="007D25B0"/>
    <w:rsid w:val="007D28CB"/>
    <w:rsid w:val="007D5D2E"/>
    <w:rsid w:val="007E0C45"/>
    <w:rsid w:val="007E21D6"/>
    <w:rsid w:val="007E35A0"/>
    <w:rsid w:val="007E5270"/>
    <w:rsid w:val="007E7657"/>
    <w:rsid w:val="007F3A5A"/>
    <w:rsid w:val="007F7539"/>
    <w:rsid w:val="008020C6"/>
    <w:rsid w:val="008108BF"/>
    <w:rsid w:val="00810AA1"/>
    <w:rsid w:val="00811266"/>
    <w:rsid w:val="008115D6"/>
    <w:rsid w:val="008126E9"/>
    <w:rsid w:val="0081380B"/>
    <w:rsid w:val="008139C8"/>
    <w:rsid w:val="00813FA4"/>
    <w:rsid w:val="00814E37"/>
    <w:rsid w:val="00815157"/>
    <w:rsid w:val="008164B2"/>
    <w:rsid w:val="008251AF"/>
    <w:rsid w:val="0083084B"/>
    <w:rsid w:val="0083609D"/>
    <w:rsid w:val="00836689"/>
    <w:rsid w:val="008376E8"/>
    <w:rsid w:val="008405A0"/>
    <w:rsid w:val="0084329F"/>
    <w:rsid w:val="00843D92"/>
    <w:rsid w:val="00843F29"/>
    <w:rsid w:val="0084587D"/>
    <w:rsid w:val="0084587F"/>
    <w:rsid w:val="00846ED8"/>
    <w:rsid w:val="00847FCB"/>
    <w:rsid w:val="00852DB2"/>
    <w:rsid w:val="00855948"/>
    <w:rsid w:val="008577AF"/>
    <w:rsid w:val="00864309"/>
    <w:rsid w:val="008667BA"/>
    <w:rsid w:val="00866CCF"/>
    <w:rsid w:val="0087027F"/>
    <w:rsid w:val="0087590B"/>
    <w:rsid w:val="00881E1C"/>
    <w:rsid w:val="0088462C"/>
    <w:rsid w:val="00886E75"/>
    <w:rsid w:val="008875E8"/>
    <w:rsid w:val="00893DD3"/>
    <w:rsid w:val="008942DB"/>
    <w:rsid w:val="00895AAF"/>
    <w:rsid w:val="00895DD5"/>
    <w:rsid w:val="008A2B54"/>
    <w:rsid w:val="008A64BB"/>
    <w:rsid w:val="008A6D37"/>
    <w:rsid w:val="008B09E2"/>
    <w:rsid w:val="008B0B22"/>
    <w:rsid w:val="008B0F1F"/>
    <w:rsid w:val="008B1FA9"/>
    <w:rsid w:val="008B38D7"/>
    <w:rsid w:val="008B4A5D"/>
    <w:rsid w:val="008C6484"/>
    <w:rsid w:val="008C6B6C"/>
    <w:rsid w:val="008D02D9"/>
    <w:rsid w:val="008D048E"/>
    <w:rsid w:val="008D2B25"/>
    <w:rsid w:val="008E0C2C"/>
    <w:rsid w:val="008E0FE6"/>
    <w:rsid w:val="008E3CF8"/>
    <w:rsid w:val="008E7898"/>
    <w:rsid w:val="008F05C8"/>
    <w:rsid w:val="008F21F2"/>
    <w:rsid w:val="008F3D45"/>
    <w:rsid w:val="008F6137"/>
    <w:rsid w:val="008F6E16"/>
    <w:rsid w:val="008F7C74"/>
    <w:rsid w:val="008F7D09"/>
    <w:rsid w:val="00900FA9"/>
    <w:rsid w:val="00901928"/>
    <w:rsid w:val="00907E9B"/>
    <w:rsid w:val="009132F7"/>
    <w:rsid w:val="00921F2B"/>
    <w:rsid w:val="0092426F"/>
    <w:rsid w:val="009272FC"/>
    <w:rsid w:val="00930E99"/>
    <w:rsid w:val="0093166D"/>
    <w:rsid w:val="00934386"/>
    <w:rsid w:val="009365F0"/>
    <w:rsid w:val="00940295"/>
    <w:rsid w:val="0094054C"/>
    <w:rsid w:val="00940E47"/>
    <w:rsid w:val="009425C1"/>
    <w:rsid w:val="00944C79"/>
    <w:rsid w:val="009478A3"/>
    <w:rsid w:val="00956329"/>
    <w:rsid w:val="0095752F"/>
    <w:rsid w:val="00963341"/>
    <w:rsid w:val="00964F6B"/>
    <w:rsid w:val="009744EE"/>
    <w:rsid w:val="009764C5"/>
    <w:rsid w:val="009828F8"/>
    <w:rsid w:val="009844BF"/>
    <w:rsid w:val="00984DF7"/>
    <w:rsid w:val="00993005"/>
    <w:rsid w:val="00997489"/>
    <w:rsid w:val="00997F6D"/>
    <w:rsid w:val="009A0140"/>
    <w:rsid w:val="009A094E"/>
    <w:rsid w:val="009A297F"/>
    <w:rsid w:val="009A3151"/>
    <w:rsid w:val="009A31BE"/>
    <w:rsid w:val="009A31DB"/>
    <w:rsid w:val="009A65EA"/>
    <w:rsid w:val="009A6C4E"/>
    <w:rsid w:val="009B0DB2"/>
    <w:rsid w:val="009B486E"/>
    <w:rsid w:val="009B7E93"/>
    <w:rsid w:val="009C0EAB"/>
    <w:rsid w:val="009C2F01"/>
    <w:rsid w:val="009D211A"/>
    <w:rsid w:val="009D3CC6"/>
    <w:rsid w:val="009D5625"/>
    <w:rsid w:val="009D72E5"/>
    <w:rsid w:val="009D7F37"/>
    <w:rsid w:val="009E1733"/>
    <w:rsid w:val="009E1D92"/>
    <w:rsid w:val="009F1615"/>
    <w:rsid w:val="009F5591"/>
    <w:rsid w:val="009F66F5"/>
    <w:rsid w:val="00A06ACD"/>
    <w:rsid w:val="00A103F2"/>
    <w:rsid w:val="00A1562D"/>
    <w:rsid w:val="00A17F4D"/>
    <w:rsid w:val="00A242D2"/>
    <w:rsid w:val="00A26FCC"/>
    <w:rsid w:val="00A274FE"/>
    <w:rsid w:val="00A32165"/>
    <w:rsid w:val="00A34F8A"/>
    <w:rsid w:val="00A35D1E"/>
    <w:rsid w:val="00A35FBC"/>
    <w:rsid w:val="00A417DD"/>
    <w:rsid w:val="00A42417"/>
    <w:rsid w:val="00A45F60"/>
    <w:rsid w:val="00A476BC"/>
    <w:rsid w:val="00A55905"/>
    <w:rsid w:val="00A70D8E"/>
    <w:rsid w:val="00A75E3B"/>
    <w:rsid w:val="00A76943"/>
    <w:rsid w:val="00A77BD7"/>
    <w:rsid w:val="00A81803"/>
    <w:rsid w:val="00A82265"/>
    <w:rsid w:val="00A864B2"/>
    <w:rsid w:val="00A91440"/>
    <w:rsid w:val="00A91D53"/>
    <w:rsid w:val="00A93BA7"/>
    <w:rsid w:val="00A95981"/>
    <w:rsid w:val="00AA1E94"/>
    <w:rsid w:val="00AA3BE3"/>
    <w:rsid w:val="00AB0C4F"/>
    <w:rsid w:val="00AB3793"/>
    <w:rsid w:val="00AB3AC4"/>
    <w:rsid w:val="00AB6DA6"/>
    <w:rsid w:val="00AC1B39"/>
    <w:rsid w:val="00AC1DAD"/>
    <w:rsid w:val="00AC34E0"/>
    <w:rsid w:val="00AC4225"/>
    <w:rsid w:val="00AC73E1"/>
    <w:rsid w:val="00AD470B"/>
    <w:rsid w:val="00AD4F6C"/>
    <w:rsid w:val="00AE553C"/>
    <w:rsid w:val="00AE72A7"/>
    <w:rsid w:val="00AF488F"/>
    <w:rsid w:val="00AF5622"/>
    <w:rsid w:val="00B046FC"/>
    <w:rsid w:val="00B10A3D"/>
    <w:rsid w:val="00B114B6"/>
    <w:rsid w:val="00B12516"/>
    <w:rsid w:val="00B16226"/>
    <w:rsid w:val="00B17539"/>
    <w:rsid w:val="00B176A0"/>
    <w:rsid w:val="00B17A0C"/>
    <w:rsid w:val="00B17F95"/>
    <w:rsid w:val="00B22A89"/>
    <w:rsid w:val="00B23CC5"/>
    <w:rsid w:val="00B25550"/>
    <w:rsid w:val="00B26F43"/>
    <w:rsid w:val="00B36CAB"/>
    <w:rsid w:val="00B44638"/>
    <w:rsid w:val="00B46CEA"/>
    <w:rsid w:val="00B4759F"/>
    <w:rsid w:val="00B5659E"/>
    <w:rsid w:val="00B608F1"/>
    <w:rsid w:val="00B64026"/>
    <w:rsid w:val="00B65E4E"/>
    <w:rsid w:val="00B662E4"/>
    <w:rsid w:val="00B67315"/>
    <w:rsid w:val="00B76122"/>
    <w:rsid w:val="00B766F4"/>
    <w:rsid w:val="00B77608"/>
    <w:rsid w:val="00B80A57"/>
    <w:rsid w:val="00B81C30"/>
    <w:rsid w:val="00B83E40"/>
    <w:rsid w:val="00B83FD9"/>
    <w:rsid w:val="00B854D8"/>
    <w:rsid w:val="00B90A51"/>
    <w:rsid w:val="00B92ABD"/>
    <w:rsid w:val="00B93C71"/>
    <w:rsid w:val="00B94034"/>
    <w:rsid w:val="00B9632C"/>
    <w:rsid w:val="00B96EF9"/>
    <w:rsid w:val="00BA23E6"/>
    <w:rsid w:val="00BA59BC"/>
    <w:rsid w:val="00BA5CAF"/>
    <w:rsid w:val="00BB02AF"/>
    <w:rsid w:val="00BB08DB"/>
    <w:rsid w:val="00BB32D0"/>
    <w:rsid w:val="00BB3D59"/>
    <w:rsid w:val="00BB4D1E"/>
    <w:rsid w:val="00BC5259"/>
    <w:rsid w:val="00BC6F2D"/>
    <w:rsid w:val="00BC7C98"/>
    <w:rsid w:val="00BD0D0E"/>
    <w:rsid w:val="00BD0DCA"/>
    <w:rsid w:val="00BD1777"/>
    <w:rsid w:val="00BD4AFD"/>
    <w:rsid w:val="00BE347B"/>
    <w:rsid w:val="00BF5D11"/>
    <w:rsid w:val="00BF7BB8"/>
    <w:rsid w:val="00C014B0"/>
    <w:rsid w:val="00C031DF"/>
    <w:rsid w:val="00C051A6"/>
    <w:rsid w:val="00C22A88"/>
    <w:rsid w:val="00C23627"/>
    <w:rsid w:val="00C26971"/>
    <w:rsid w:val="00C2742C"/>
    <w:rsid w:val="00C27925"/>
    <w:rsid w:val="00C27B87"/>
    <w:rsid w:val="00C31A39"/>
    <w:rsid w:val="00C336BF"/>
    <w:rsid w:val="00C3469A"/>
    <w:rsid w:val="00C3488C"/>
    <w:rsid w:val="00C3532B"/>
    <w:rsid w:val="00C36497"/>
    <w:rsid w:val="00C37115"/>
    <w:rsid w:val="00C40FF7"/>
    <w:rsid w:val="00C41973"/>
    <w:rsid w:val="00C421A9"/>
    <w:rsid w:val="00C47205"/>
    <w:rsid w:val="00C47ED9"/>
    <w:rsid w:val="00C611C0"/>
    <w:rsid w:val="00C66A52"/>
    <w:rsid w:val="00C720A7"/>
    <w:rsid w:val="00C73DE3"/>
    <w:rsid w:val="00C80621"/>
    <w:rsid w:val="00C8085E"/>
    <w:rsid w:val="00C82699"/>
    <w:rsid w:val="00C82870"/>
    <w:rsid w:val="00C858C3"/>
    <w:rsid w:val="00C86A26"/>
    <w:rsid w:val="00C86A7C"/>
    <w:rsid w:val="00C86F05"/>
    <w:rsid w:val="00C8735C"/>
    <w:rsid w:val="00C87410"/>
    <w:rsid w:val="00C91F38"/>
    <w:rsid w:val="00C9200E"/>
    <w:rsid w:val="00C9205E"/>
    <w:rsid w:val="00C953DE"/>
    <w:rsid w:val="00CA4652"/>
    <w:rsid w:val="00CA4BF8"/>
    <w:rsid w:val="00CA4E58"/>
    <w:rsid w:val="00CA6303"/>
    <w:rsid w:val="00CA64ED"/>
    <w:rsid w:val="00CB1A68"/>
    <w:rsid w:val="00CB224F"/>
    <w:rsid w:val="00CB3803"/>
    <w:rsid w:val="00CB533F"/>
    <w:rsid w:val="00CB67A1"/>
    <w:rsid w:val="00CC2778"/>
    <w:rsid w:val="00CC37CF"/>
    <w:rsid w:val="00CD2230"/>
    <w:rsid w:val="00CE37DB"/>
    <w:rsid w:val="00CE69A0"/>
    <w:rsid w:val="00CF28E8"/>
    <w:rsid w:val="00CF3A60"/>
    <w:rsid w:val="00CF3FDD"/>
    <w:rsid w:val="00CF6E99"/>
    <w:rsid w:val="00CF6EEA"/>
    <w:rsid w:val="00D0120D"/>
    <w:rsid w:val="00D0786A"/>
    <w:rsid w:val="00D07D74"/>
    <w:rsid w:val="00D130B9"/>
    <w:rsid w:val="00D21D17"/>
    <w:rsid w:val="00D253EC"/>
    <w:rsid w:val="00D2680B"/>
    <w:rsid w:val="00D3170D"/>
    <w:rsid w:val="00D328D2"/>
    <w:rsid w:val="00D348F1"/>
    <w:rsid w:val="00D36BCE"/>
    <w:rsid w:val="00D37E94"/>
    <w:rsid w:val="00D42334"/>
    <w:rsid w:val="00D445A8"/>
    <w:rsid w:val="00D44A3C"/>
    <w:rsid w:val="00D457C2"/>
    <w:rsid w:val="00D47EDE"/>
    <w:rsid w:val="00D515A8"/>
    <w:rsid w:val="00D51B22"/>
    <w:rsid w:val="00D53742"/>
    <w:rsid w:val="00D54095"/>
    <w:rsid w:val="00D61B6E"/>
    <w:rsid w:val="00D66069"/>
    <w:rsid w:val="00D66B78"/>
    <w:rsid w:val="00D67AF1"/>
    <w:rsid w:val="00D72684"/>
    <w:rsid w:val="00D72BBA"/>
    <w:rsid w:val="00D731D1"/>
    <w:rsid w:val="00D75C3C"/>
    <w:rsid w:val="00D76C65"/>
    <w:rsid w:val="00D8066B"/>
    <w:rsid w:val="00D808A7"/>
    <w:rsid w:val="00D84360"/>
    <w:rsid w:val="00D90C8B"/>
    <w:rsid w:val="00D90F57"/>
    <w:rsid w:val="00D92BE7"/>
    <w:rsid w:val="00D92C60"/>
    <w:rsid w:val="00D93E5F"/>
    <w:rsid w:val="00D94E9E"/>
    <w:rsid w:val="00DA146A"/>
    <w:rsid w:val="00DA2520"/>
    <w:rsid w:val="00DA3228"/>
    <w:rsid w:val="00DA558F"/>
    <w:rsid w:val="00DA5A0C"/>
    <w:rsid w:val="00DA6C77"/>
    <w:rsid w:val="00DC5208"/>
    <w:rsid w:val="00DC58EE"/>
    <w:rsid w:val="00DD316F"/>
    <w:rsid w:val="00DD53D9"/>
    <w:rsid w:val="00DE52F3"/>
    <w:rsid w:val="00DE70B5"/>
    <w:rsid w:val="00DE7815"/>
    <w:rsid w:val="00DF7DCD"/>
    <w:rsid w:val="00E00217"/>
    <w:rsid w:val="00E069AF"/>
    <w:rsid w:val="00E10B27"/>
    <w:rsid w:val="00E10DBF"/>
    <w:rsid w:val="00E116A1"/>
    <w:rsid w:val="00E14F9E"/>
    <w:rsid w:val="00E155B2"/>
    <w:rsid w:val="00E17D7D"/>
    <w:rsid w:val="00E21BC3"/>
    <w:rsid w:val="00E2313E"/>
    <w:rsid w:val="00E23153"/>
    <w:rsid w:val="00E232CA"/>
    <w:rsid w:val="00E26FCE"/>
    <w:rsid w:val="00E27D8D"/>
    <w:rsid w:val="00E33865"/>
    <w:rsid w:val="00E35139"/>
    <w:rsid w:val="00E4129D"/>
    <w:rsid w:val="00E4245A"/>
    <w:rsid w:val="00E42AA6"/>
    <w:rsid w:val="00E431DB"/>
    <w:rsid w:val="00E43616"/>
    <w:rsid w:val="00E45EB1"/>
    <w:rsid w:val="00E56FF3"/>
    <w:rsid w:val="00E62681"/>
    <w:rsid w:val="00E62DBF"/>
    <w:rsid w:val="00E634E5"/>
    <w:rsid w:val="00E72272"/>
    <w:rsid w:val="00E72821"/>
    <w:rsid w:val="00E73076"/>
    <w:rsid w:val="00E7749F"/>
    <w:rsid w:val="00E8135E"/>
    <w:rsid w:val="00E82831"/>
    <w:rsid w:val="00E8352F"/>
    <w:rsid w:val="00E94850"/>
    <w:rsid w:val="00E95E89"/>
    <w:rsid w:val="00E969CC"/>
    <w:rsid w:val="00E96A77"/>
    <w:rsid w:val="00E97B21"/>
    <w:rsid w:val="00EA1233"/>
    <w:rsid w:val="00EA49FE"/>
    <w:rsid w:val="00EA4F4A"/>
    <w:rsid w:val="00EA55FA"/>
    <w:rsid w:val="00EA5F78"/>
    <w:rsid w:val="00EB49CB"/>
    <w:rsid w:val="00EB6E6B"/>
    <w:rsid w:val="00EC0C75"/>
    <w:rsid w:val="00EC43D7"/>
    <w:rsid w:val="00EC79C2"/>
    <w:rsid w:val="00EC7DB8"/>
    <w:rsid w:val="00EE3818"/>
    <w:rsid w:val="00EE420D"/>
    <w:rsid w:val="00EE5E9C"/>
    <w:rsid w:val="00EE67B6"/>
    <w:rsid w:val="00EF07F2"/>
    <w:rsid w:val="00F00836"/>
    <w:rsid w:val="00F03AD6"/>
    <w:rsid w:val="00F04D96"/>
    <w:rsid w:val="00F1293F"/>
    <w:rsid w:val="00F13DC3"/>
    <w:rsid w:val="00F22613"/>
    <w:rsid w:val="00F23078"/>
    <w:rsid w:val="00F249C7"/>
    <w:rsid w:val="00F32277"/>
    <w:rsid w:val="00F4140B"/>
    <w:rsid w:val="00F462E0"/>
    <w:rsid w:val="00F5577C"/>
    <w:rsid w:val="00F56471"/>
    <w:rsid w:val="00F5778F"/>
    <w:rsid w:val="00F61F60"/>
    <w:rsid w:val="00F62588"/>
    <w:rsid w:val="00F64B60"/>
    <w:rsid w:val="00F713AE"/>
    <w:rsid w:val="00F7553C"/>
    <w:rsid w:val="00F83A41"/>
    <w:rsid w:val="00F90C93"/>
    <w:rsid w:val="00F91976"/>
    <w:rsid w:val="00F925A7"/>
    <w:rsid w:val="00F939FF"/>
    <w:rsid w:val="00F949FB"/>
    <w:rsid w:val="00F979A8"/>
    <w:rsid w:val="00FA5928"/>
    <w:rsid w:val="00FB161B"/>
    <w:rsid w:val="00FB5C11"/>
    <w:rsid w:val="00FC0BFC"/>
    <w:rsid w:val="00FC7806"/>
    <w:rsid w:val="00FD1A92"/>
    <w:rsid w:val="00FD51F1"/>
    <w:rsid w:val="00FE1788"/>
    <w:rsid w:val="00FE7FFD"/>
    <w:rsid w:val="00FF1E74"/>
    <w:rsid w:val="00FF3580"/>
    <w:rsid w:val="00FF4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4FF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E5249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E5249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E5249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E5249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8">
    <w:name w:val="heading 8"/>
    <w:basedOn w:val="a"/>
    <w:next w:val="a"/>
    <w:link w:val="80"/>
    <w:semiHidden/>
    <w:unhideWhenUsed/>
    <w:qFormat/>
    <w:rsid w:val="000E5249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Cs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5249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E524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E524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0E524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80">
    <w:name w:val="Заголовок 8 Знак"/>
    <w:basedOn w:val="a0"/>
    <w:link w:val="8"/>
    <w:semiHidden/>
    <w:rsid w:val="000E5249"/>
    <w:rPr>
      <w:rFonts w:ascii="Times New Roman" w:eastAsia="Times New Roman" w:hAnsi="Times New Roman" w:cs="Times New Roman"/>
      <w:bCs/>
      <w:sz w:val="32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0E5249"/>
  </w:style>
  <w:style w:type="paragraph" w:styleId="a3">
    <w:name w:val="Normal (Web)"/>
    <w:basedOn w:val="a"/>
    <w:semiHidden/>
    <w:unhideWhenUsed/>
    <w:rsid w:val="000E52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0E5249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5">
    <w:name w:val="Верхний колонтитул Знак"/>
    <w:basedOn w:val="a0"/>
    <w:link w:val="a4"/>
    <w:uiPriority w:val="99"/>
    <w:rsid w:val="000E5249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0E5249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7">
    <w:name w:val="Нижний колонтитул Знак"/>
    <w:basedOn w:val="a0"/>
    <w:link w:val="a6"/>
    <w:uiPriority w:val="99"/>
    <w:rsid w:val="000E5249"/>
    <w:rPr>
      <w:rFonts w:ascii="Calibri" w:eastAsia="Calibri" w:hAnsi="Calibri" w:cs="Times New Roman"/>
    </w:rPr>
  </w:style>
  <w:style w:type="paragraph" w:styleId="a8">
    <w:name w:val="Body Text"/>
    <w:basedOn w:val="a"/>
    <w:link w:val="a9"/>
    <w:semiHidden/>
    <w:unhideWhenUsed/>
    <w:rsid w:val="000E5249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  <w:tab w:val="left" w:pos="16284"/>
        <w:tab w:val="left" w:pos="16992"/>
        <w:tab w:val="left" w:pos="17700"/>
        <w:tab w:val="left" w:pos="18408"/>
        <w:tab w:val="left" w:pos="19116"/>
        <w:tab w:val="left" w:pos="19824"/>
        <w:tab w:val="left" w:pos="20532"/>
        <w:tab w:val="left" w:pos="21240"/>
        <w:tab w:val="left" w:pos="21948"/>
        <w:tab w:val="left" w:pos="22656"/>
        <w:tab w:val="left" w:pos="23364"/>
        <w:tab w:val="left" w:pos="24072"/>
        <w:tab w:val="left" w:pos="24780"/>
        <w:tab w:val="left" w:pos="25488"/>
        <w:tab w:val="left" w:pos="26196"/>
        <w:tab w:val="left" w:pos="26904"/>
        <w:tab w:val="left" w:pos="27612"/>
        <w:tab w:val="left" w:pos="28320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b/>
      <w:kern w:val="2"/>
      <w:sz w:val="24"/>
      <w:szCs w:val="24"/>
      <w:lang w:eastAsia="ar-SA"/>
    </w:rPr>
  </w:style>
  <w:style w:type="character" w:customStyle="1" w:styleId="a9">
    <w:name w:val="Основной текст Знак"/>
    <w:basedOn w:val="a0"/>
    <w:link w:val="a8"/>
    <w:semiHidden/>
    <w:rsid w:val="000E5249"/>
    <w:rPr>
      <w:rFonts w:ascii="Times New Roman" w:eastAsia="Times New Roman" w:hAnsi="Times New Roman" w:cs="Times New Roman"/>
      <w:b/>
      <w:kern w:val="2"/>
      <w:sz w:val="24"/>
      <w:szCs w:val="24"/>
      <w:lang w:eastAsia="ar-SA"/>
    </w:rPr>
  </w:style>
  <w:style w:type="paragraph" w:styleId="21">
    <w:name w:val="Body Text Indent 2"/>
    <w:basedOn w:val="a"/>
    <w:link w:val="22"/>
    <w:uiPriority w:val="99"/>
    <w:semiHidden/>
    <w:unhideWhenUsed/>
    <w:rsid w:val="000E5249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0E5249"/>
    <w:rPr>
      <w:rFonts w:ascii="Calibri" w:eastAsia="Calibri" w:hAnsi="Calibri" w:cs="Times New Roman"/>
    </w:rPr>
  </w:style>
  <w:style w:type="paragraph" w:styleId="31">
    <w:name w:val="Body Text Indent 3"/>
    <w:basedOn w:val="a"/>
    <w:link w:val="32"/>
    <w:uiPriority w:val="99"/>
    <w:semiHidden/>
    <w:unhideWhenUsed/>
    <w:rsid w:val="000E5249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0E5249"/>
    <w:rPr>
      <w:rFonts w:ascii="Calibri" w:eastAsia="Calibri" w:hAnsi="Calibri" w:cs="Times New Roman"/>
      <w:sz w:val="16"/>
      <w:szCs w:val="16"/>
    </w:rPr>
  </w:style>
  <w:style w:type="paragraph" w:styleId="aa">
    <w:name w:val="Block Text"/>
    <w:basedOn w:val="a"/>
    <w:semiHidden/>
    <w:unhideWhenUsed/>
    <w:rsid w:val="000E5249"/>
    <w:pPr>
      <w:widowControl w:val="0"/>
      <w:autoSpaceDE w:val="0"/>
      <w:autoSpaceDN w:val="0"/>
      <w:adjustRightInd w:val="0"/>
      <w:spacing w:after="0" w:line="360" w:lineRule="auto"/>
      <w:ind w:left="1134" w:right="425" w:firstLine="709"/>
    </w:pPr>
    <w:rPr>
      <w:rFonts w:ascii="Times New Roman" w:eastAsia="Times New Roman" w:hAnsi="Times New Roman" w:cs="Times New Roman"/>
      <w:sz w:val="28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0E5249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E5249"/>
    <w:rPr>
      <w:rFonts w:ascii="Tahoma" w:eastAsia="Calibri" w:hAnsi="Tahoma" w:cs="Tahoma"/>
      <w:sz w:val="16"/>
      <w:szCs w:val="16"/>
    </w:rPr>
  </w:style>
  <w:style w:type="paragraph" w:styleId="ad">
    <w:name w:val="No Spacing"/>
    <w:qFormat/>
    <w:rsid w:val="000E5249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List Paragraph"/>
    <w:basedOn w:val="a"/>
    <w:uiPriority w:val="34"/>
    <w:qFormat/>
    <w:rsid w:val="000E5249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">
    <w:name w:val="Знак"/>
    <w:basedOn w:val="a"/>
    <w:semiHidden/>
    <w:rsid w:val="000E524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210">
    <w:name w:val="Основной текст с отступом 21"/>
    <w:basedOn w:val="a"/>
    <w:semiHidden/>
    <w:rsid w:val="000E5249"/>
    <w:pPr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pacing w:val="24"/>
      <w:sz w:val="32"/>
      <w:szCs w:val="24"/>
      <w:lang w:eastAsia="ar-SA"/>
    </w:rPr>
  </w:style>
  <w:style w:type="paragraph" w:customStyle="1" w:styleId="ConsPlusNormal">
    <w:name w:val="ConsPlusNormal"/>
    <w:semiHidden/>
    <w:rsid w:val="000E524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Default">
    <w:name w:val="Default"/>
    <w:semiHidden/>
    <w:rsid w:val="000E524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harChar">
    <w:name w:val="Char Char"/>
    <w:basedOn w:val="a"/>
    <w:semiHidden/>
    <w:rsid w:val="000E524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apple-converted-space">
    <w:name w:val="apple-converted-space"/>
    <w:rsid w:val="000E5249"/>
  </w:style>
  <w:style w:type="character" w:customStyle="1" w:styleId="FontStyle49">
    <w:name w:val="Font Style49"/>
    <w:rsid w:val="000E5249"/>
    <w:rPr>
      <w:rFonts w:ascii="Times New Roman" w:hAnsi="Times New Roman" w:cs="Times New Roman" w:hint="default"/>
      <w:b/>
      <w:bCs/>
      <w:sz w:val="30"/>
      <w:szCs w:val="30"/>
    </w:rPr>
  </w:style>
  <w:style w:type="table" w:styleId="af0">
    <w:name w:val="Table Grid"/>
    <w:basedOn w:val="a1"/>
    <w:uiPriority w:val="59"/>
    <w:rsid w:val="000E52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5E4CF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E5249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E5249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E5249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E5249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8">
    <w:name w:val="heading 8"/>
    <w:basedOn w:val="a"/>
    <w:next w:val="a"/>
    <w:link w:val="80"/>
    <w:semiHidden/>
    <w:unhideWhenUsed/>
    <w:qFormat/>
    <w:rsid w:val="000E5249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Cs/>
      <w:sz w:val="3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E5249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0E524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0E524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0E524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80">
    <w:name w:val="Заголовок 8 Знак"/>
    <w:basedOn w:val="a0"/>
    <w:link w:val="8"/>
    <w:semiHidden/>
    <w:rsid w:val="000E5249"/>
    <w:rPr>
      <w:rFonts w:ascii="Times New Roman" w:eastAsia="Times New Roman" w:hAnsi="Times New Roman" w:cs="Times New Roman"/>
      <w:bCs/>
      <w:sz w:val="32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0E5249"/>
  </w:style>
  <w:style w:type="paragraph" w:styleId="a3">
    <w:name w:val="Normal (Web)"/>
    <w:basedOn w:val="a"/>
    <w:semiHidden/>
    <w:unhideWhenUsed/>
    <w:rsid w:val="000E52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0E5249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5">
    <w:name w:val="Верхний колонтитул Знак"/>
    <w:basedOn w:val="a0"/>
    <w:link w:val="a4"/>
    <w:uiPriority w:val="99"/>
    <w:rsid w:val="000E5249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0E5249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7">
    <w:name w:val="Нижний колонтитул Знак"/>
    <w:basedOn w:val="a0"/>
    <w:link w:val="a6"/>
    <w:uiPriority w:val="99"/>
    <w:rsid w:val="000E5249"/>
    <w:rPr>
      <w:rFonts w:ascii="Calibri" w:eastAsia="Calibri" w:hAnsi="Calibri" w:cs="Times New Roman"/>
    </w:rPr>
  </w:style>
  <w:style w:type="paragraph" w:styleId="a8">
    <w:name w:val="Body Text"/>
    <w:basedOn w:val="a"/>
    <w:link w:val="a9"/>
    <w:semiHidden/>
    <w:unhideWhenUsed/>
    <w:rsid w:val="000E5249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9204"/>
        <w:tab w:val="left" w:pos="9912"/>
        <w:tab w:val="left" w:pos="10620"/>
        <w:tab w:val="left" w:pos="11328"/>
        <w:tab w:val="left" w:pos="12036"/>
        <w:tab w:val="left" w:pos="12744"/>
        <w:tab w:val="left" w:pos="13452"/>
        <w:tab w:val="left" w:pos="14160"/>
        <w:tab w:val="left" w:pos="14868"/>
        <w:tab w:val="left" w:pos="15576"/>
        <w:tab w:val="left" w:pos="16284"/>
        <w:tab w:val="left" w:pos="16992"/>
        <w:tab w:val="left" w:pos="17700"/>
        <w:tab w:val="left" w:pos="18408"/>
        <w:tab w:val="left" w:pos="19116"/>
        <w:tab w:val="left" w:pos="19824"/>
        <w:tab w:val="left" w:pos="20532"/>
        <w:tab w:val="left" w:pos="21240"/>
        <w:tab w:val="left" w:pos="21948"/>
        <w:tab w:val="left" w:pos="22656"/>
        <w:tab w:val="left" w:pos="23364"/>
        <w:tab w:val="left" w:pos="24072"/>
        <w:tab w:val="left" w:pos="24780"/>
        <w:tab w:val="left" w:pos="25488"/>
        <w:tab w:val="left" w:pos="26196"/>
        <w:tab w:val="left" w:pos="26904"/>
        <w:tab w:val="left" w:pos="27612"/>
        <w:tab w:val="left" w:pos="28320"/>
      </w:tabs>
      <w:suppressAutoHyphens/>
      <w:spacing w:after="0" w:line="240" w:lineRule="auto"/>
      <w:jc w:val="both"/>
    </w:pPr>
    <w:rPr>
      <w:rFonts w:ascii="Times New Roman" w:eastAsia="Times New Roman" w:hAnsi="Times New Roman" w:cs="Times New Roman"/>
      <w:b/>
      <w:kern w:val="2"/>
      <w:sz w:val="24"/>
      <w:szCs w:val="24"/>
      <w:lang w:eastAsia="ar-SA"/>
    </w:rPr>
  </w:style>
  <w:style w:type="character" w:customStyle="1" w:styleId="a9">
    <w:name w:val="Основной текст Знак"/>
    <w:basedOn w:val="a0"/>
    <w:link w:val="a8"/>
    <w:semiHidden/>
    <w:rsid w:val="000E5249"/>
    <w:rPr>
      <w:rFonts w:ascii="Times New Roman" w:eastAsia="Times New Roman" w:hAnsi="Times New Roman" w:cs="Times New Roman"/>
      <w:b/>
      <w:kern w:val="2"/>
      <w:sz w:val="24"/>
      <w:szCs w:val="24"/>
      <w:lang w:eastAsia="ar-SA"/>
    </w:rPr>
  </w:style>
  <w:style w:type="paragraph" w:styleId="21">
    <w:name w:val="Body Text Indent 2"/>
    <w:basedOn w:val="a"/>
    <w:link w:val="22"/>
    <w:uiPriority w:val="99"/>
    <w:semiHidden/>
    <w:unhideWhenUsed/>
    <w:rsid w:val="000E5249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0E5249"/>
    <w:rPr>
      <w:rFonts w:ascii="Calibri" w:eastAsia="Calibri" w:hAnsi="Calibri" w:cs="Times New Roman"/>
    </w:rPr>
  </w:style>
  <w:style w:type="paragraph" w:styleId="31">
    <w:name w:val="Body Text Indent 3"/>
    <w:basedOn w:val="a"/>
    <w:link w:val="32"/>
    <w:uiPriority w:val="99"/>
    <w:semiHidden/>
    <w:unhideWhenUsed/>
    <w:rsid w:val="000E5249"/>
    <w:pPr>
      <w:spacing w:after="120"/>
      <w:ind w:left="283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0E5249"/>
    <w:rPr>
      <w:rFonts w:ascii="Calibri" w:eastAsia="Calibri" w:hAnsi="Calibri" w:cs="Times New Roman"/>
      <w:sz w:val="16"/>
      <w:szCs w:val="16"/>
    </w:rPr>
  </w:style>
  <w:style w:type="paragraph" w:styleId="aa">
    <w:name w:val="Block Text"/>
    <w:basedOn w:val="a"/>
    <w:semiHidden/>
    <w:unhideWhenUsed/>
    <w:rsid w:val="000E5249"/>
    <w:pPr>
      <w:widowControl w:val="0"/>
      <w:autoSpaceDE w:val="0"/>
      <w:autoSpaceDN w:val="0"/>
      <w:adjustRightInd w:val="0"/>
      <w:spacing w:after="0" w:line="360" w:lineRule="auto"/>
      <w:ind w:left="1134" w:right="425" w:firstLine="709"/>
    </w:pPr>
    <w:rPr>
      <w:rFonts w:ascii="Times New Roman" w:eastAsia="Times New Roman" w:hAnsi="Times New Roman" w:cs="Times New Roman"/>
      <w:sz w:val="28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0E5249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E5249"/>
    <w:rPr>
      <w:rFonts w:ascii="Tahoma" w:eastAsia="Calibri" w:hAnsi="Tahoma" w:cs="Tahoma"/>
      <w:sz w:val="16"/>
      <w:szCs w:val="16"/>
    </w:rPr>
  </w:style>
  <w:style w:type="paragraph" w:styleId="ad">
    <w:name w:val="No Spacing"/>
    <w:qFormat/>
    <w:rsid w:val="000E5249"/>
    <w:pPr>
      <w:spacing w:after="0" w:line="240" w:lineRule="auto"/>
    </w:pPr>
    <w:rPr>
      <w:rFonts w:ascii="Calibri" w:eastAsia="Calibri" w:hAnsi="Calibri" w:cs="Times New Roman"/>
    </w:rPr>
  </w:style>
  <w:style w:type="paragraph" w:styleId="ae">
    <w:name w:val="List Paragraph"/>
    <w:basedOn w:val="a"/>
    <w:uiPriority w:val="34"/>
    <w:qFormat/>
    <w:rsid w:val="000E5249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f">
    <w:name w:val="Знак"/>
    <w:basedOn w:val="a"/>
    <w:semiHidden/>
    <w:rsid w:val="000E524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210">
    <w:name w:val="Основной текст с отступом 21"/>
    <w:basedOn w:val="a"/>
    <w:semiHidden/>
    <w:rsid w:val="000E5249"/>
    <w:pPr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pacing w:val="24"/>
      <w:sz w:val="32"/>
      <w:szCs w:val="24"/>
      <w:lang w:eastAsia="ar-SA"/>
    </w:rPr>
  </w:style>
  <w:style w:type="paragraph" w:customStyle="1" w:styleId="ConsPlusNormal">
    <w:name w:val="ConsPlusNormal"/>
    <w:semiHidden/>
    <w:rsid w:val="000E524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Default">
    <w:name w:val="Default"/>
    <w:semiHidden/>
    <w:rsid w:val="000E524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CharChar">
    <w:name w:val="Char Char"/>
    <w:basedOn w:val="a"/>
    <w:semiHidden/>
    <w:rsid w:val="000E524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apple-converted-space">
    <w:name w:val="apple-converted-space"/>
    <w:rsid w:val="000E5249"/>
  </w:style>
  <w:style w:type="character" w:customStyle="1" w:styleId="FontStyle49">
    <w:name w:val="Font Style49"/>
    <w:rsid w:val="000E5249"/>
    <w:rPr>
      <w:rFonts w:ascii="Times New Roman" w:hAnsi="Times New Roman" w:cs="Times New Roman" w:hint="default"/>
      <w:b/>
      <w:bCs/>
      <w:sz w:val="30"/>
      <w:szCs w:val="30"/>
    </w:rPr>
  </w:style>
  <w:style w:type="table" w:styleId="af0">
    <w:name w:val="Table Grid"/>
    <w:basedOn w:val="a1"/>
    <w:uiPriority w:val="59"/>
    <w:rsid w:val="000E524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5E4CF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2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7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8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4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9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3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10" Type="http://schemas.openxmlformats.org/officeDocument/2006/relationships/hyperlink" Target="https://orlovskii-cdt.obr57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 полной мере удовлетворен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78.599999999999994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Удовлетворен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15.3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Частично удовлетворен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3.1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Затрудняюсь ответить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3.1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1449600"/>
        <c:axId val="131451136"/>
      </c:barChart>
      <c:catAx>
        <c:axId val="1314496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31451136"/>
        <c:crosses val="autoZero"/>
        <c:auto val="1"/>
        <c:lblAlgn val="ctr"/>
        <c:lblOffset val="100"/>
        <c:noMultiLvlLbl val="0"/>
      </c:catAx>
      <c:valAx>
        <c:axId val="1314511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314496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3610906058617674E-2"/>
          <c:y val="0.31559871121878991"/>
          <c:w val="0.82407407407407673"/>
          <c:h val="0.4626437320334957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Удовлетворенность отношениями с учащимися и их родителями</c:v>
                </c:pt>
              </c:strCache>
            </c:strRef>
          </c:tx>
          <c:explosion val="25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36%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493-49AD-BCEE-9F3BEC54D7C6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58%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493-49AD-BCEE-9F3BEC54D7C6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6%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493-49AD-BCEE-9F3BEC54D7C6}"/>
                </c:ext>
              </c:extLst>
            </c:dLbl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Высокий уровень удовлетворенности</c:v>
                </c:pt>
                <c:pt idx="1">
                  <c:v>Средний уровень удовлетворенности</c:v>
                </c:pt>
                <c:pt idx="2">
                  <c:v>Низкий уровень удовлетворенности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0.46</c:v>
                </c:pt>
                <c:pt idx="1">
                  <c:v>0.5</c:v>
                </c:pt>
                <c:pt idx="2">
                  <c:v>4.0000000000000112E-2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0F0-4283-B1CC-50006648FA3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Высокий уровень удовлетворенности</c:v>
                </c:pt>
                <c:pt idx="1">
                  <c:v>Средний уровень удовлетворенности</c:v>
                </c:pt>
                <c:pt idx="2">
                  <c:v>Низкий уровень удовлетворенности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0F0-4283-B1CC-50006648FA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</c:plotArea>
    <c:legend>
      <c:legendPos val="t"/>
      <c:overlay val="0"/>
    </c:legend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1.6820712955472043E-2"/>
          <c:y val="0.25446454177253408"/>
          <c:w val="0.96358385514072742"/>
          <c:h val="0.6151020100123267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Удовлетворенность организацией труда в Центре</c:v>
                </c:pt>
              </c:strCache>
            </c:strRef>
          </c:tx>
          <c:explosion val="25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59%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CFD-484C-B5D6-EAF2354246B8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36%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CFD-484C-B5D6-EAF2354246B8}"/>
                </c:ext>
              </c:extLst>
            </c:dLbl>
            <c:dLbl>
              <c:idx val="2"/>
              <c:layout>
                <c:manualLayout>
                  <c:x val="1.4077619581634551E-2"/>
                  <c:y val="-1.569822142839173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CFD-484C-B5D6-EAF2354246B8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Высокая степень удовлетворенности</c:v>
                </c:pt>
                <c:pt idx="1">
                  <c:v>Средняя степень удовлетворенности</c:v>
                </c:pt>
                <c:pt idx="2">
                  <c:v>Низкая степень удовлетворенности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0.54</c:v>
                </c:pt>
                <c:pt idx="1">
                  <c:v>0.42000000000000032</c:v>
                </c:pt>
                <c:pt idx="2">
                  <c:v>4.0000000000000022E-2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547-4080-B698-C8ACB11BF6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 w="25417">
          <a:noFill/>
        </a:ln>
      </c:spPr>
    </c:plotArea>
    <c:legend>
      <c:legendPos val="t"/>
      <c:layout>
        <c:manualLayout>
          <c:xMode val="edge"/>
          <c:yMode val="edge"/>
          <c:x val="8.98610545134282E-4"/>
          <c:y val="2.9520694528568543E-2"/>
          <c:w val="0.86486944557639966"/>
          <c:h val="0.17055737263611281"/>
        </c:manualLayout>
      </c:layout>
      <c:overlay val="0"/>
    </c:legend>
    <c:plotVisOnly val="1"/>
    <c:dispBlanksAs val="zero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FD54E4-BE34-4F3C-9C7D-889F5BB726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5303</TotalTime>
  <Pages>73</Pages>
  <Words>18795</Words>
  <Characters>107135</Characters>
  <Application>Microsoft Office Word</Application>
  <DocSecurity>0</DocSecurity>
  <Lines>892</Lines>
  <Paragraphs>251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125679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Заместитель</dc:creator>
  <cp:keywords/>
  <dc:description/>
  <cp:lastModifiedBy>галина лякишева</cp:lastModifiedBy>
  <cp:revision>54</cp:revision>
  <cp:lastPrinted>2023-04-07T05:24:00Z</cp:lastPrinted>
  <dcterms:created xsi:type="dcterms:W3CDTF">2023-04-19T09:59:00Z</dcterms:created>
  <dcterms:modified xsi:type="dcterms:W3CDTF">2024-04-18T07:10:00Z</dcterms:modified>
</cp:coreProperties>
</file>