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82DE36" w14:textId="19D617AB" w:rsidR="00DA751B" w:rsidRDefault="00DA751B" w:rsidP="00DA751B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4B3757F" wp14:editId="3873E68E">
            <wp:extent cx="7662672" cy="9912096"/>
            <wp:effectExtent l="0" t="0" r="0" b="0"/>
            <wp:docPr id="17" name="Рисунок 17" descr="C:\Users\admin\Desktop\Моя работа\Анализ работы\Самообследование за 2024 г\Самообследов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оя работа\Анализ работы\Самообследование за 2024 г\Самообследование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672" cy="991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560FE" w14:textId="26DD82F8" w:rsidR="00DA751B" w:rsidRDefault="00DA751B" w:rsidP="004A6BD4">
      <w:pPr>
        <w:spacing w:after="0" w:line="240" w:lineRule="auto"/>
        <w:ind w:right="566"/>
        <w:jc w:val="center"/>
        <w:rPr>
          <w:rFonts w:ascii="Times New Roman" w:eastAsia="Calibri" w:hAnsi="Times New Roman" w:cs="Times New Roman"/>
          <w:sz w:val="28"/>
          <w:szCs w:val="28"/>
        </w:rPr>
        <w:sectPr w:rsidR="00DA751B" w:rsidSect="00DA751B">
          <w:footerReference w:type="default" r:id="rId10"/>
          <w:pgSz w:w="11909" w:h="16834"/>
          <w:pgMar w:top="0" w:right="2" w:bottom="709" w:left="0" w:header="720" w:footer="720" w:gutter="0"/>
          <w:cols w:space="720"/>
        </w:sectPr>
      </w:pPr>
    </w:p>
    <w:p w14:paraId="0FD5F1C3" w14:textId="136B5001" w:rsidR="00843F29" w:rsidRDefault="00025E53" w:rsidP="00EA08AA">
      <w:pPr>
        <w:pStyle w:val="ae"/>
        <w:numPr>
          <w:ilvl w:val="0"/>
          <w:numId w:val="32"/>
        </w:numPr>
        <w:ind w:right="566"/>
        <w:jc w:val="center"/>
        <w:rPr>
          <w:rFonts w:eastAsia="Calibri"/>
          <w:b/>
          <w:i/>
          <w:sz w:val="28"/>
          <w:szCs w:val="28"/>
        </w:rPr>
      </w:pPr>
      <w:r w:rsidRPr="00792A51">
        <w:rPr>
          <w:rFonts w:eastAsia="Calibri"/>
          <w:b/>
          <w:i/>
          <w:sz w:val="28"/>
          <w:szCs w:val="28"/>
        </w:rPr>
        <w:lastRenderedPageBreak/>
        <w:t>ОБЩИЕ СВЕДЕНИЯ</w:t>
      </w:r>
    </w:p>
    <w:p w14:paraId="716F72ED" w14:textId="77777777" w:rsidR="000969E6" w:rsidRPr="00792A51" w:rsidRDefault="000969E6" w:rsidP="000969E6">
      <w:pPr>
        <w:pStyle w:val="ae"/>
        <w:ind w:left="1004" w:right="566"/>
        <w:rPr>
          <w:rFonts w:eastAsia="Calibri"/>
          <w:b/>
          <w:i/>
          <w:sz w:val="28"/>
          <w:szCs w:val="28"/>
        </w:rPr>
      </w:pPr>
    </w:p>
    <w:p w14:paraId="1DA87E43" w14:textId="5CAA7B9B" w:rsidR="00843F29" w:rsidRDefault="00424D3D" w:rsidP="00424D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Дом пионеров Орловского района был открыт в 1977 году в старом здании Знаменской средней школы Орловского района. Здесь работали кружки: авиамодельный, литературный, ансамбль народных инструментов, «Народная  игрушка», «ИЗО».</w:t>
      </w:r>
    </w:p>
    <w:p w14:paraId="3C5CB39A" w14:textId="77777777" w:rsidR="00424D3D" w:rsidRDefault="00424D3D" w:rsidP="00424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AF1">
        <w:rPr>
          <w:rFonts w:ascii="Times New Roman" w:hAnsi="Times New Roman" w:cs="Times New Roman"/>
          <w:sz w:val="28"/>
          <w:szCs w:val="28"/>
        </w:rPr>
        <w:t xml:space="preserve">В 1981 году Дом пионеров был переведен в детский городок </w:t>
      </w:r>
      <w:proofErr w:type="spellStart"/>
      <w:r w:rsidRPr="00CE1AF1">
        <w:rPr>
          <w:rFonts w:ascii="Times New Roman" w:hAnsi="Times New Roman" w:cs="Times New Roman"/>
          <w:sz w:val="28"/>
          <w:szCs w:val="28"/>
        </w:rPr>
        <w:t>Некрасовка</w:t>
      </w:r>
      <w:proofErr w:type="spellEnd"/>
      <w:r w:rsidRPr="00CE1AF1">
        <w:rPr>
          <w:rFonts w:ascii="Times New Roman" w:hAnsi="Times New Roman" w:cs="Times New Roman"/>
          <w:sz w:val="28"/>
          <w:szCs w:val="28"/>
        </w:rPr>
        <w:t xml:space="preserve"> в помещение загородного дома помещика </w:t>
      </w:r>
      <w:proofErr w:type="spellStart"/>
      <w:r w:rsidRPr="00CE1AF1">
        <w:rPr>
          <w:rFonts w:ascii="Times New Roman" w:hAnsi="Times New Roman" w:cs="Times New Roman"/>
          <w:sz w:val="28"/>
          <w:szCs w:val="28"/>
        </w:rPr>
        <w:t>Мацнева</w:t>
      </w:r>
      <w:proofErr w:type="spellEnd"/>
      <w:r w:rsidRPr="00CE1AF1">
        <w:rPr>
          <w:rFonts w:ascii="Times New Roman" w:hAnsi="Times New Roman" w:cs="Times New Roman"/>
          <w:sz w:val="28"/>
          <w:szCs w:val="28"/>
        </w:rPr>
        <w:t xml:space="preserve"> И.И. Старинный особняк с дубовым паркетом,</w:t>
      </w:r>
      <w:r w:rsidRPr="00CE1AF1">
        <w:t xml:space="preserve"> </w:t>
      </w:r>
      <w:r w:rsidRPr="00CE1AF1">
        <w:rPr>
          <w:rFonts w:ascii="Times New Roman" w:hAnsi="Times New Roman" w:cs="Times New Roman"/>
          <w:sz w:val="28"/>
          <w:szCs w:val="28"/>
        </w:rPr>
        <w:t xml:space="preserve">красивой лестницей с витиеватыми перилами,  шикарным залом зазвенел детскими голосами. Здесь проводились все  пионерские  праздники,  сюда стекались ребятишки со всего Орловского района. </w:t>
      </w:r>
    </w:p>
    <w:p w14:paraId="5AC5033D" w14:textId="785EC7E2" w:rsidR="00907E9B" w:rsidRPr="00907E9B" w:rsidRDefault="00907E9B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E9B">
        <w:rPr>
          <w:rFonts w:ascii="Times New Roman" w:hAnsi="Times New Roman" w:cs="Times New Roman"/>
          <w:sz w:val="28"/>
          <w:szCs w:val="28"/>
        </w:rPr>
        <w:t xml:space="preserve">В 1992 году Дом пионеров Орловского района был переименован в Центр детского творчества Орловского района. Теперь объединения Дома пионеров работали уже  на базах многих образовательных организаций Орловского района. </w:t>
      </w:r>
    </w:p>
    <w:p w14:paraId="2C3569D7" w14:textId="67272541" w:rsidR="00907E9B" w:rsidRDefault="00907E9B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E9B">
        <w:rPr>
          <w:rFonts w:ascii="Times New Roman" w:hAnsi="Times New Roman" w:cs="Times New Roman"/>
          <w:sz w:val="28"/>
          <w:szCs w:val="28"/>
        </w:rPr>
        <w:t xml:space="preserve">В 2005 году здание Центра детского творчества было закрыто в связи с аварийным состоянием, работа детского учреждения организована в </w:t>
      </w:r>
      <w:proofErr w:type="spellStart"/>
      <w:r w:rsidRPr="00907E9B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907E9B">
        <w:rPr>
          <w:rFonts w:ascii="Times New Roman" w:hAnsi="Times New Roman" w:cs="Times New Roman"/>
          <w:sz w:val="28"/>
          <w:szCs w:val="28"/>
        </w:rPr>
        <w:t xml:space="preserve">. Знаменка Орловского района на базе ППМС-Центра. </w:t>
      </w:r>
    </w:p>
    <w:p w14:paraId="2F55FC9D" w14:textId="63CD2E10" w:rsidR="00907E9B" w:rsidRPr="00907E9B" w:rsidRDefault="00907E9B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E9B">
        <w:rPr>
          <w:rFonts w:ascii="Times New Roman" w:hAnsi="Times New Roman" w:cs="Times New Roman"/>
          <w:sz w:val="28"/>
          <w:szCs w:val="28"/>
        </w:rPr>
        <w:t xml:space="preserve">С сентября 2009 года Центр детского творчества вновь переезжает, теперь уже в здание Знаменской средней школы. </w:t>
      </w:r>
    </w:p>
    <w:p w14:paraId="10C8F02D" w14:textId="326807EC" w:rsidR="00907E9B" w:rsidRDefault="00907E9B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E9B">
        <w:rPr>
          <w:rFonts w:ascii="Times New Roman" w:hAnsi="Times New Roman" w:cs="Times New Roman"/>
          <w:sz w:val="28"/>
          <w:szCs w:val="28"/>
        </w:rPr>
        <w:t xml:space="preserve">С сентября 2019 года администрация МБУ </w:t>
      </w:r>
      <w:proofErr w:type="gramStart"/>
      <w:r w:rsidRPr="00907E9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07E9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907E9B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907E9B">
        <w:rPr>
          <w:rFonts w:ascii="Times New Roman" w:hAnsi="Times New Roman" w:cs="Times New Roman"/>
          <w:sz w:val="28"/>
          <w:szCs w:val="28"/>
        </w:rPr>
        <w:t xml:space="preserve"> детского творчества» расположилась в здании МБОУ «Стрелецкая средняя общеобразовательная школа». </w:t>
      </w:r>
    </w:p>
    <w:p w14:paraId="516DB3FC" w14:textId="77EC996B" w:rsidR="00B12516" w:rsidRDefault="00B12516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</w:t>
      </w:r>
      <w:r w:rsidRPr="00B12516">
        <w:rPr>
          <w:rFonts w:ascii="Times New Roman" w:hAnsi="Times New Roman" w:cs="Times New Roman"/>
          <w:sz w:val="28"/>
          <w:szCs w:val="28"/>
        </w:rPr>
        <w:t xml:space="preserve">от 29.12.2012 N 273-ФЗ </w:t>
      </w:r>
      <w:r>
        <w:rPr>
          <w:rFonts w:ascii="Times New Roman" w:hAnsi="Times New Roman" w:cs="Times New Roman"/>
          <w:sz w:val="28"/>
          <w:szCs w:val="28"/>
        </w:rPr>
        <w:t>«Об образовании в Российской Ф</w:t>
      </w:r>
      <w:r w:rsidRPr="00B12516">
        <w:rPr>
          <w:rFonts w:ascii="Times New Roman" w:hAnsi="Times New Roman" w:cs="Times New Roman"/>
          <w:sz w:val="28"/>
          <w:szCs w:val="28"/>
        </w:rPr>
        <w:t>едерации</w:t>
      </w:r>
      <w:r>
        <w:rPr>
          <w:rFonts w:ascii="Times New Roman" w:hAnsi="Times New Roman" w:cs="Times New Roman"/>
          <w:sz w:val="28"/>
          <w:szCs w:val="28"/>
        </w:rPr>
        <w:t>» 1 декабря 2015 года учреждение сменило название на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муниципальное бюджетное учреждение д</w:t>
      </w:r>
      <w:r w:rsidR="00C3711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полнительного образования «Центр детского творчества» Орловского муниципального округа Орловской области.</w:t>
      </w:r>
    </w:p>
    <w:p w14:paraId="4E1AC265" w14:textId="6E93F80B" w:rsidR="00907E9B" w:rsidRPr="00907E9B" w:rsidRDefault="00907E9B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детского творчества» Орловского муниципального округа имеет 11 филиалов</w:t>
      </w:r>
      <w:r w:rsidRPr="00907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дополнительному образованию Учреждения на базах общеобразовательных школ Орловского муниципального округа.</w:t>
      </w:r>
    </w:p>
    <w:p w14:paraId="4DC677C8" w14:textId="69B21BF0" w:rsidR="00907E9B" w:rsidRDefault="00907E9B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E9B">
        <w:rPr>
          <w:rFonts w:ascii="Times New Roman" w:hAnsi="Times New Roman" w:cs="Times New Roman"/>
          <w:sz w:val="28"/>
          <w:szCs w:val="28"/>
        </w:rPr>
        <w:t xml:space="preserve">Функции и полномочия учредителя МБУ </w:t>
      </w:r>
      <w:proofErr w:type="gramStart"/>
      <w:r w:rsidRPr="00907E9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07E9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907E9B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907E9B">
        <w:rPr>
          <w:rFonts w:ascii="Times New Roman" w:hAnsi="Times New Roman" w:cs="Times New Roman"/>
          <w:sz w:val="28"/>
          <w:szCs w:val="28"/>
        </w:rPr>
        <w:t xml:space="preserve"> детского творчества» Орловского муниципального округа осуществляет администрация Орловского муниципального округа Орловской области в лице Управления общего образования, физической культуры и спорта администрации Орловского муниципального округа Орловской области.</w:t>
      </w:r>
    </w:p>
    <w:p w14:paraId="2571AC72" w14:textId="4801DF7A" w:rsidR="00B12516" w:rsidRDefault="00B12516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CFA">
        <w:rPr>
          <w:rFonts w:ascii="Times New Roman" w:hAnsi="Times New Roman" w:cs="Times New Roman"/>
          <w:b/>
          <w:i/>
          <w:sz w:val="28"/>
          <w:szCs w:val="28"/>
        </w:rPr>
        <w:t>Юридический адрес МБУ ДО «Центр детского творчества» Орловского муниципального округа:</w:t>
      </w:r>
      <w:r w:rsidR="005E4CFA">
        <w:rPr>
          <w:rFonts w:ascii="Times New Roman" w:hAnsi="Times New Roman" w:cs="Times New Roman"/>
          <w:sz w:val="28"/>
          <w:szCs w:val="28"/>
        </w:rPr>
        <w:t xml:space="preserve"> </w:t>
      </w:r>
      <w:r w:rsidR="005E4CFA" w:rsidRPr="005E4CFA">
        <w:rPr>
          <w:rFonts w:ascii="Times New Roman" w:hAnsi="Times New Roman" w:cs="Times New Roman"/>
          <w:sz w:val="28"/>
          <w:szCs w:val="28"/>
        </w:rPr>
        <w:t>302502, Орловская область, Орловский р-н, п</w:t>
      </w:r>
      <w:r w:rsidR="005E4CFA">
        <w:rPr>
          <w:rFonts w:ascii="Times New Roman" w:hAnsi="Times New Roman" w:cs="Times New Roman"/>
          <w:sz w:val="28"/>
          <w:szCs w:val="28"/>
        </w:rPr>
        <w:t>.</w:t>
      </w:r>
      <w:r w:rsidR="005E4CFA" w:rsidRPr="005E4CFA">
        <w:rPr>
          <w:rFonts w:ascii="Times New Roman" w:hAnsi="Times New Roman" w:cs="Times New Roman"/>
          <w:sz w:val="28"/>
          <w:szCs w:val="28"/>
        </w:rPr>
        <w:t xml:space="preserve"> Стрелецкий, Школьная </w:t>
      </w:r>
      <w:proofErr w:type="spellStart"/>
      <w:proofErr w:type="gramStart"/>
      <w:r w:rsidR="005E4CFA" w:rsidRPr="005E4CFA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="005E4CFA" w:rsidRPr="005E4CFA">
        <w:rPr>
          <w:rFonts w:ascii="Times New Roman" w:hAnsi="Times New Roman" w:cs="Times New Roman"/>
          <w:sz w:val="28"/>
          <w:szCs w:val="28"/>
        </w:rPr>
        <w:t xml:space="preserve">, д. 21, </w:t>
      </w:r>
      <w:proofErr w:type="spellStart"/>
      <w:r w:rsidR="005E4CFA" w:rsidRPr="005E4CFA">
        <w:rPr>
          <w:rFonts w:ascii="Times New Roman" w:hAnsi="Times New Roman" w:cs="Times New Roman"/>
          <w:sz w:val="28"/>
          <w:szCs w:val="28"/>
        </w:rPr>
        <w:t>помещ</w:t>
      </w:r>
      <w:proofErr w:type="spellEnd"/>
      <w:r w:rsidR="005E4CFA" w:rsidRPr="005E4CFA">
        <w:rPr>
          <w:rFonts w:ascii="Times New Roman" w:hAnsi="Times New Roman" w:cs="Times New Roman"/>
          <w:sz w:val="28"/>
          <w:szCs w:val="28"/>
        </w:rPr>
        <w:t>. 1</w:t>
      </w:r>
      <w:r w:rsidR="005E4CFA">
        <w:rPr>
          <w:rFonts w:ascii="Times New Roman" w:hAnsi="Times New Roman" w:cs="Times New Roman"/>
          <w:sz w:val="28"/>
          <w:szCs w:val="28"/>
        </w:rPr>
        <w:t>.</w:t>
      </w:r>
    </w:p>
    <w:p w14:paraId="57E6B02F" w14:textId="605525DF" w:rsidR="005E4CFA" w:rsidRDefault="005E4CFA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CFA">
        <w:rPr>
          <w:rFonts w:ascii="Times New Roman" w:hAnsi="Times New Roman" w:cs="Times New Roman"/>
          <w:b/>
          <w:i/>
          <w:sz w:val="28"/>
          <w:szCs w:val="28"/>
        </w:rPr>
        <w:t xml:space="preserve">Должность руководителя МБУ </w:t>
      </w:r>
      <w:proofErr w:type="gramStart"/>
      <w:r w:rsidRPr="005E4CFA">
        <w:rPr>
          <w:rFonts w:ascii="Times New Roman" w:hAnsi="Times New Roman" w:cs="Times New Roman"/>
          <w:b/>
          <w:i/>
          <w:sz w:val="28"/>
          <w:szCs w:val="28"/>
        </w:rPr>
        <w:t>ДО</w:t>
      </w:r>
      <w:proofErr w:type="gramEnd"/>
      <w:r w:rsidRPr="005E4CFA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gramStart"/>
      <w:r w:rsidRPr="005E4CFA">
        <w:rPr>
          <w:rFonts w:ascii="Times New Roman" w:hAnsi="Times New Roman" w:cs="Times New Roman"/>
          <w:b/>
          <w:i/>
          <w:sz w:val="28"/>
          <w:szCs w:val="28"/>
        </w:rPr>
        <w:t>Центр</w:t>
      </w:r>
      <w:proofErr w:type="gramEnd"/>
      <w:r w:rsidRPr="005E4CFA">
        <w:rPr>
          <w:rFonts w:ascii="Times New Roman" w:hAnsi="Times New Roman" w:cs="Times New Roman"/>
          <w:b/>
          <w:i/>
          <w:sz w:val="28"/>
          <w:szCs w:val="28"/>
        </w:rPr>
        <w:t xml:space="preserve"> детского творчества» Орловского муниципального округа: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директора </w:t>
      </w:r>
    </w:p>
    <w:p w14:paraId="3765A4BD" w14:textId="381FFE70" w:rsidR="00B12516" w:rsidRDefault="005E4CFA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ФИО руководителя: </w:t>
      </w:r>
      <w:r>
        <w:rPr>
          <w:rFonts w:ascii="Times New Roman" w:hAnsi="Times New Roman" w:cs="Times New Roman"/>
          <w:sz w:val="28"/>
          <w:szCs w:val="28"/>
        </w:rPr>
        <w:t>Егурнова Елена Егоровна</w:t>
      </w:r>
    </w:p>
    <w:p w14:paraId="3D9ACF2D" w14:textId="7B85B30F" w:rsidR="005E4CFA" w:rsidRPr="005E4CFA" w:rsidRDefault="005E4CFA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4CFA">
        <w:rPr>
          <w:rFonts w:ascii="Times New Roman" w:hAnsi="Times New Roman" w:cs="Times New Roman"/>
          <w:b/>
          <w:i/>
          <w:sz w:val="28"/>
          <w:szCs w:val="28"/>
        </w:rPr>
        <w:t xml:space="preserve">Телефон: </w:t>
      </w:r>
      <w:r w:rsidRPr="005E4CFA">
        <w:rPr>
          <w:rFonts w:ascii="Times New Roman" w:hAnsi="Times New Roman" w:cs="Times New Roman"/>
          <w:sz w:val="28"/>
          <w:szCs w:val="28"/>
        </w:rPr>
        <w:t>25-49-88</w:t>
      </w:r>
    </w:p>
    <w:p w14:paraId="6400A18F" w14:textId="28E7D049" w:rsidR="00843F29" w:rsidRPr="005E4CFA" w:rsidRDefault="005E4CFA" w:rsidP="002D1439">
      <w:pPr>
        <w:spacing w:after="0" w:line="240" w:lineRule="auto"/>
        <w:ind w:right="566"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E4CFA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lastRenderedPageBreak/>
        <w:t>E-mail:</w:t>
      </w:r>
      <w:r w:rsidRPr="005E4CFA">
        <w:rPr>
          <w:lang w:val="en-US"/>
        </w:rPr>
        <w:t xml:space="preserve"> </w:t>
      </w:r>
      <w:r w:rsidRPr="005E4CFA">
        <w:rPr>
          <w:rFonts w:ascii="Times New Roman" w:eastAsia="Calibri" w:hAnsi="Times New Roman" w:cs="Times New Roman"/>
          <w:sz w:val="28"/>
          <w:szCs w:val="28"/>
          <w:lang w:val="en-US"/>
        </w:rPr>
        <w:t>oo_orlr_cdt@orel-region.ru, cdt-orl-rn@yandex.ru</w:t>
      </w:r>
    </w:p>
    <w:p w14:paraId="0742E742" w14:textId="15CF5E3D" w:rsidR="00843F29" w:rsidRDefault="005E4CFA" w:rsidP="002D1439">
      <w:pPr>
        <w:spacing w:after="0" w:line="240" w:lineRule="auto"/>
        <w:ind w:right="56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CF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Адрес </w:t>
      </w:r>
      <w:r w:rsidRPr="005E4CFA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WWW</w:t>
      </w:r>
      <w:r w:rsidRPr="005E4CFA">
        <w:rPr>
          <w:rFonts w:ascii="Times New Roman" w:eastAsia="Calibri" w:hAnsi="Times New Roman" w:cs="Times New Roman"/>
          <w:b/>
          <w:i/>
          <w:sz w:val="28"/>
          <w:szCs w:val="28"/>
        </w:rPr>
        <w:t>-сайта: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1" w:history="1">
        <w:r w:rsidRPr="004754FB">
          <w:rPr>
            <w:rStyle w:val="af1"/>
            <w:rFonts w:ascii="Times New Roman" w:eastAsia="Calibri" w:hAnsi="Times New Roman" w:cs="Times New Roman"/>
            <w:sz w:val="28"/>
            <w:szCs w:val="28"/>
          </w:rPr>
          <w:t>https://orlovskii-cdt.obr57.ru/</w:t>
        </w:r>
      </w:hyperlink>
    </w:p>
    <w:p w14:paraId="53332E4D" w14:textId="1C889DD2" w:rsidR="005E4CFA" w:rsidRPr="005E4CFA" w:rsidRDefault="009B7E93" w:rsidP="002D1439">
      <w:pPr>
        <w:spacing w:after="0" w:line="240" w:lineRule="auto"/>
        <w:ind w:right="56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Регистрационный н</w:t>
      </w:r>
      <w:r w:rsidR="005E4CFA">
        <w:rPr>
          <w:rFonts w:ascii="Times New Roman" w:eastAsia="Calibri" w:hAnsi="Times New Roman" w:cs="Times New Roman"/>
          <w:b/>
          <w:i/>
          <w:sz w:val="28"/>
          <w:szCs w:val="28"/>
        </w:rPr>
        <w:t>омер лицензии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на осуществление образовательно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ab/>
        <w:t xml:space="preserve"> деятельности</w:t>
      </w:r>
      <w:r w:rsidR="005E4CF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="005E4C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7E93">
        <w:rPr>
          <w:rFonts w:ascii="Times New Roman" w:eastAsia="Calibri" w:hAnsi="Times New Roman" w:cs="Times New Roman"/>
          <w:sz w:val="28"/>
          <w:szCs w:val="28"/>
        </w:rPr>
        <w:t>№ Л035-01229-57/00205812</w:t>
      </w:r>
    </w:p>
    <w:p w14:paraId="52971E04" w14:textId="55DFCB8D" w:rsidR="000E5249" w:rsidRPr="008164B2" w:rsidRDefault="000E5249" w:rsidP="009A65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1439">
        <w:rPr>
          <w:rFonts w:ascii="Times New Roman" w:eastAsia="Calibri" w:hAnsi="Times New Roman" w:cs="Times New Roman"/>
          <w:b/>
          <w:i/>
          <w:sz w:val="28"/>
          <w:szCs w:val="28"/>
        </w:rPr>
        <w:t>Дата выдачи лицензии на осуществление образовательной деятельности: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02.08.2016 г.</w:t>
      </w:r>
    </w:p>
    <w:p w14:paraId="2FC1CBDF" w14:textId="1313888B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Объединения Центра работают на базе </w:t>
      </w:r>
      <w:r w:rsidR="00F7617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10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общеобразовательных учреждений Орловского муниципального округа.</w:t>
      </w:r>
    </w:p>
    <w:p w14:paraId="38B6ED5F" w14:textId="6F9A20A0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«Стрелецкая СОШ»: объединение естественнонаучной направленности «Экология», объединения художественной направленности: «Ска</w:t>
      </w:r>
      <w:r w:rsidR="00F7617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зка в ладошках», «Хореография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</w:t>
      </w:r>
      <w:r w:rsidR="00F7617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«Школьный театр», объединение социально-гуманитарной направленности «Юный патриот»</w:t>
      </w:r>
      <w:r w:rsidR="00F7617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объединение физкультурно-спортивной направленности: «Футбол»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</w:t>
      </w:r>
    </w:p>
    <w:p w14:paraId="5CBD3AAA" w14:textId="4DD4E976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На базе МБОУ «Знаменская СОШ»: объединение художественной направленности «Хореография», объединение спортивной направленности «Здоровье и </w:t>
      </w:r>
      <w:r w:rsidR="002B52D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спорт», объединение естественно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научной направленности «Экология».</w:t>
      </w:r>
    </w:p>
    <w:p w14:paraId="62806DD6" w14:textId="77777777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«Михайловская СОШ» - объединение художественной направленности «ДПИ».</w:t>
      </w:r>
    </w:p>
    <w:p w14:paraId="7402A206" w14:textId="763C273E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</w:t>
      </w:r>
      <w:proofErr w:type="spellStart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Малокуликовская</w:t>
      </w:r>
      <w:proofErr w:type="spellEnd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СОШ»: объединения технической направленности «Холодная обработка металла», «</w:t>
      </w:r>
      <w:proofErr w:type="spellStart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Инфозн</w:t>
      </w:r>
      <w:r w:rsidR="00F7617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айка</w:t>
      </w:r>
      <w:proofErr w:type="spellEnd"/>
      <w:r w:rsidR="00F7617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 и «</w:t>
      </w:r>
      <w:proofErr w:type="spellStart"/>
      <w:r w:rsidR="00F7617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Роботория</w:t>
      </w:r>
      <w:proofErr w:type="spellEnd"/>
      <w:r w:rsidR="00F7617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», объединение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="00F7617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физкультурно-спортивной 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направленности «</w:t>
      </w:r>
      <w:r w:rsidR="00F7617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Кикбоксинг»»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</w:t>
      </w:r>
    </w:p>
    <w:p w14:paraId="240EC6FA" w14:textId="77777777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«Лавровская СОШ»: объединение технической направленности «Фото» и объединение художественной направленности «Умелец».</w:t>
      </w:r>
    </w:p>
    <w:p w14:paraId="65F435F7" w14:textId="241D4235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«СОШ им. П.В.</w:t>
      </w:r>
      <w:r w:rsidR="00C3711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Киреевского»: объединение художественной направленности «ДПИ», объединение спортивной направленности «Белая </w:t>
      </w:r>
      <w:r w:rsidR="002B52D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ладья», объединение естественно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научной направленности «Мое открытие химии».</w:t>
      </w:r>
    </w:p>
    <w:p w14:paraId="64C73A11" w14:textId="77777777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</w:t>
      </w:r>
      <w:proofErr w:type="spellStart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Звягинская</w:t>
      </w:r>
      <w:proofErr w:type="spellEnd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СОШ»: объединения социально-гуманитарной направленности: «Хочу все знать», «</w:t>
      </w:r>
      <w:proofErr w:type="spellStart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ПСИХОЛОГиЯ</w:t>
      </w:r>
      <w:proofErr w:type="spellEnd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 и «История края Орловского».</w:t>
      </w:r>
    </w:p>
    <w:p w14:paraId="4A0B893F" w14:textId="77777777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«Овсянниковская СОШ»: объединения художественной направленности «Веселые нотки» и «ИЗО».</w:t>
      </w:r>
    </w:p>
    <w:p w14:paraId="22AFDEDE" w14:textId="1BEC6AA7" w:rsidR="009E1733" w:rsidRDefault="00F7617C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</w:t>
      </w:r>
      <w:proofErr w:type="spellStart"/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Образцов</w:t>
      </w:r>
      <w:r w:rsidR="009E1733"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ская</w:t>
      </w:r>
      <w:proofErr w:type="spellEnd"/>
      <w:r w:rsidR="009E1733"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СОШ»: объединение 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социально-гуманитарной направленности: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«ЮНАРМИЯ</w:t>
      </w:r>
      <w:r w:rsidR="009E1733"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».</w:t>
      </w:r>
    </w:p>
    <w:p w14:paraId="7CBA671D" w14:textId="570F4880" w:rsidR="00F7617C" w:rsidRDefault="00F7617C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</w:t>
      </w:r>
      <w:proofErr w:type="spellStart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Жилинская</w:t>
      </w:r>
      <w:proofErr w:type="spellEnd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СОШ»: объединение туристско-краеведческой</w:t>
      </w:r>
      <w:r w:rsidR="00665779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«Спортивный туризм».</w:t>
      </w:r>
    </w:p>
    <w:p w14:paraId="397D680F" w14:textId="36168FCB" w:rsidR="000E5249" w:rsidRPr="008164B2" w:rsidRDefault="002D1439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МБУ ДО «</w:t>
      </w:r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Центр детского творчества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 Орловского муниципального округа</w:t>
      </w:r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посещают учащиеся, проживающие в населенных пунктах Орловского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муниципального округа</w:t>
      </w:r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а именно: </w:t>
      </w:r>
      <w:proofErr w:type="spellStart"/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пгт</w:t>
      </w:r>
      <w:proofErr w:type="spellEnd"/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Зна</w:t>
      </w:r>
      <w:r w:rsid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менка, с. </w:t>
      </w:r>
      <w:proofErr w:type="spellStart"/>
      <w:r w:rsid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Звягинки</w:t>
      </w:r>
      <w:proofErr w:type="spellEnd"/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с. Лаврово, д. Михайловка, д. Малая Куликовка, д. </w:t>
      </w:r>
      <w:proofErr w:type="spellStart"/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Овсяннико</w:t>
      </w:r>
      <w:r w:rsidR="00350B10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во</w:t>
      </w:r>
      <w:proofErr w:type="spellEnd"/>
      <w:r w:rsidR="00350B10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д. </w:t>
      </w:r>
      <w:r w:rsid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Жилина</w:t>
      </w:r>
      <w:r w:rsidR="00350B10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п. </w:t>
      </w:r>
      <w:proofErr w:type="spellStart"/>
      <w:r w:rsidR="00350B10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Биофабрика</w:t>
      </w:r>
      <w:proofErr w:type="spellEnd"/>
      <w:r w:rsidR="00350B10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п. Стрелецкий</w:t>
      </w:r>
      <w:r w:rsidR="00C7471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</w:t>
      </w:r>
      <w:proofErr w:type="spellStart"/>
      <w:r w:rsidR="00C7471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д</w:t>
      </w:r>
      <w:proofErr w:type="gramStart"/>
      <w:r w:rsidR="00C7471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.О</w:t>
      </w:r>
      <w:proofErr w:type="gramEnd"/>
      <w:r w:rsidR="00C7471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бразцово</w:t>
      </w:r>
      <w:proofErr w:type="spellEnd"/>
      <w:r w:rsidR="00C7471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</w:t>
      </w:r>
    </w:p>
    <w:p w14:paraId="28A9CB03" w14:textId="77777777" w:rsidR="007558A6" w:rsidRDefault="00D92C60" w:rsidP="00EA08AA">
      <w:pPr>
        <w:pStyle w:val="ae"/>
        <w:numPr>
          <w:ilvl w:val="0"/>
          <w:numId w:val="32"/>
        </w:numPr>
        <w:spacing w:line="200" w:lineRule="atLeast"/>
        <w:jc w:val="center"/>
        <w:rPr>
          <w:rFonts w:eastAsia="Calibri"/>
          <w:b/>
          <w:i/>
          <w:sz w:val="28"/>
          <w:szCs w:val="28"/>
        </w:rPr>
      </w:pPr>
      <w:r w:rsidRPr="00D92C60">
        <w:rPr>
          <w:rFonts w:eastAsia="Calibri"/>
          <w:b/>
          <w:i/>
          <w:sz w:val="28"/>
          <w:szCs w:val="28"/>
        </w:rPr>
        <w:lastRenderedPageBreak/>
        <w:t xml:space="preserve">ОРГАНИЗАЦИОННО-ПРАВОВОЕ ОБЕСПЕЧЕНИЕ ОБРАЗОВАТЕЛЬНОЙ ДЕЯТЕЛЬНОСТИ </w:t>
      </w:r>
    </w:p>
    <w:p w14:paraId="22790901" w14:textId="14DDEFE9" w:rsidR="00D92C60" w:rsidRDefault="00D92C60" w:rsidP="007558A6">
      <w:pPr>
        <w:pStyle w:val="ae"/>
        <w:spacing w:line="200" w:lineRule="atLeast"/>
        <w:ind w:left="1004"/>
        <w:jc w:val="center"/>
        <w:rPr>
          <w:rFonts w:eastAsia="Calibri"/>
          <w:b/>
          <w:i/>
          <w:sz w:val="28"/>
          <w:szCs w:val="28"/>
        </w:rPr>
      </w:pPr>
      <w:r w:rsidRPr="00D92C60">
        <w:rPr>
          <w:rFonts w:eastAsia="Calibri"/>
          <w:b/>
          <w:i/>
          <w:sz w:val="28"/>
          <w:szCs w:val="28"/>
        </w:rPr>
        <w:t>ЦЕНТРА ДЕТСКОГО ТВОРЧЕСТВА</w:t>
      </w:r>
    </w:p>
    <w:p w14:paraId="669F93F3" w14:textId="77777777" w:rsidR="00D92C60" w:rsidRPr="00D92C60" w:rsidRDefault="00D92C60" w:rsidP="00D92C60">
      <w:pPr>
        <w:pStyle w:val="ae"/>
        <w:spacing w:line="200" w:lineRule="atLeast"/>
        <w:ind w:left="1272"/>
        <w:jc w:val="both"/>
        <w:rPr>
          <w:rFonts w:eastAsia="Calibri"/>
          <w:b/>
          <w:i/>
          <w:sz w:val="28"/>
          <w:szCs w:val="28"/>
        </w:rPr>
      </w:pPr>
    </w:p>
    <w:p w14:paraId="185B2F77" w14:textId="0D8851B1" w:rsidR="00D92C60" w:rsidRPr="000969E6" w:rsidRDefault="000969E6" w:rsidP="000969E6">
      <w:pPr>
        <w:tabs>
          <w:tab w:val="left" w:pos="1985"/>
        </w:tabs>
        <w:ind w:left="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969E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2.1. </w:t>
      </w:r>
      <w:r w:rsidR="00D92C60" w:rsidRPr="000969E6">
        <w:rPr>
          <w:rFonts w:ascii="Times New Roman" w:eastAsia="Calibri" w:hAnsi="Times New Roman" w:cs="Times New Roman"/>
          <w:b/>
          <w:i/>
          <w:sz w:val="28"/>
          <w:szCs w:val="28"/>
        </w:rPr>
        <w:t>Характеристика  уставных документов и текущей документации:</w:t>
      </w:r>
    </w:p>
    <w:p w14:paraId="732FD842" w14:textId="77777777" w:rsidR="000969E6" w:rsidRPr="000E5249" w:rsidRDefault="000969E6" w:rsidP="000969E6">
      <w:pPr>
        <w:tabs>
          <w:tab w:val="left" w:pos="1985"/>
        </w:tabs>
        <w:spacing w:after="0" w:line="240" w:lineRule="auto"/>
        <w:ind w:left="113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3"/>
        <w:gridCol w:w="1320"/>
        <w:gridCol w:w="4820"/>
      </w:tblGrid>
      <w:tr w:rsidR="00D92C60" w:rsidRPr="000E5249" w14:paraId="4992A02E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8B717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885" w:firstLine="24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Документ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4E129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hanging="6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Есть-нет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E9E11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Состояние, характеристика документа</w:t>
            </w:r>
          </w:p>
        </w:tc>
      </w:tr>
      <w:tr w:rsidR="00D92C60" w:rsidRPr="000E5249" w14:paraId="7E365319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7F2C9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9B5FA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7110F" w14:textId="77777777" w:rsidR="00D92C60" w:rsidRPr="000E5249" w:rsidRDefault="00D92C60" w:rsidP="000969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современному законодательству</w:t>
            </w:r>
          </w:p>
        </w:tc>
      </w:tr>
      <w:tr w:rsidR="00D92C60" w:rsidRPr="000E5249" w14:paraId="3AE1BD1A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EE072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Лицензия на осуществление образовательной деятельности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51A5B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0DD97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современному законодательству</w:t>
            </w:r>
          </w:p>
        </w:tc>
      </w:tr>
      <w:tr w:rsidR="00D92C60" w:rsidRPr="000E5249" w14:paraId="4057B403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060B9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Программа развития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B3741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8C3C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современным требованиям к программам и современному законодательству</w:t>
            </w:r>
          </w:p>
        </w:tc>
      </w:tr>
      <w:tr w:rsidR="00D92C60" w:rsidRPr="000E5249" w14:paraId="2038C0B2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1A53D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D004E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1A6CC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современным требованиям к программам и современному законодательству</w:t>
            </w:r>
          </w:p>
        </w:tc>
      </w:tr>
      <w:tr w:rsidR="00D92C60" w:rsidRPr="000E5249" w14:paraId="15E09A4C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5254F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Учебный план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52DD4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BE799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современному нормативно-правовому законодательству</w:t>
            </w:r>
          </w:p>
        </w:tc>
      </w:tr>
      <w:tr w:rsidR="00D92C60" w:rsidRPr="000E5249" w14:paraId="31C0880E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C148C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Штатное расписание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D2EE0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C366B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современному нормативно-правовому законодательству</w:t>
            </w:r>
          </w:p>
        </w:tc>
      </w:tr>
      <w:tr w:rsidR="00D92C60" w:rsidRPr="000E5249" w14:paraId="3D990F72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04B1E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Тарификационный список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E830E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6A307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современному нормативно-правовому законодательству</w:t>
            </w:r>
          </w:p>
        </w:tc>
      </w:tr>
      <w:tr w:rsidR="00D92C60" w:rsidRPr="000E5249" w14:paraId="418B3F13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26254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Должностные инструкции работников Центра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30927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318CD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современному нормативно-правовому законодательству</w:t>
            </w:r>
          </w:p>
        </w:tc>
      </w:tr>
      <w:tr w:rsidR="00D92C60" w:rsidRPr="000E5249" w14:paraId="3DB3F8A9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F8423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Правила внутреннего трудового распорядка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CEA17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D30C0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Calibri" w:eastAsia="Calibri" w:hAnsi="Calibri" w:cs="Times New Roman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современному нормативно-правовому законодательству</w:t>
            </w:r>
          </w:p>
        </w:tc>
      </w:tr>
      <w:tr w:rsidR="00D92C60" w:rsidRPr="000E5249" w14:paraId="54CEA468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74D1A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Правила внутреннего распорядка учащихся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5BE5A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46FB8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Calibri" w:eastAsia="Calibri" w:hAnsi="Calibri" w:cs="Times New Roman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современному нормативно-правовому законодательству</w:t>
            </w:r>
          </w:p>
        </w:tc>
      </w:tr>
      <w:tr w:rsidR="00D92C60" w:rsidRPr="000E5249" w14:paraId="54EBFB41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61D53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Положения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FB013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2A837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Calibri" w:eastAsia="Calibri" w:hAnsi="Calibri" w:cs="Times New Roman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современному нормативно-правовому законодательству</w:t>
            </w:r>
          </w:p>
        </w:tc>
      </w:tr>
      <w:tr w:rsidR="00D92C60" w:rsidRPr="000E5249" w14:paraId="66901B04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2CC12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Расписание занятий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BB81C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307D4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современному нормативно-правовому законодательству</w:t>
            </w:r>
          </w:p>
        </w:tc>
      </w:tr>
      <w:tr w:rsidR="00D92C60" w:rsidRPr="000E5249" w14:paraId="6D57046E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961D6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Журналы учета работы педагогов дополнительного образования в объединении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B327A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C1CBB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Регулярно ведутся </w:t>
            </w:r>
          </w:p>
        </w:tc>
      </w:tr>
      <w:tr w:rsidR="00D92C60" w:rsidRPr="000E5249" w14:paraId="2F19BB53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1E047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Протоколы заседаний педагогических  советов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5E86B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24EE6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Ведутся регулярно, соответствуют современному нормативно-правовому законодательству</w:t>
            </w:r>
          </w:p>
        </w:tc>
      </w:tr>
      <w:tr w:rsidR="00D92C60" w:rsidRPr="000E5249" w14:paraId="642BB382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43D0B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Дополнительные общеразвивающие программы объединений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672F6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52866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современным требованиям к программам и современному законодательству</w:t>
            </w:r>
          </w:p>
        </w:tc>
      </w:tr>
      <w:tr w:rsidR="00D92C60" w:rsidRPr="000E5249" w14:paraId="3B1DB617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275FD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Планы работы Центра детского творчества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55D1A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18163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современным требованиям к программам и современному законодательству</w:t>
            </w:r>
          </w:p>
        </w:tc>
      </w:tr>
      <w:tr w:rsidR="00D92C60" w:rsidRPr="000E5249" w14:paraId="5C0AB145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F653F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Информационно-статистические и аналитические материалы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C1A5E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C8B59" w14:textId="77777777" w:rsidR="00D92C60" w:rsidRPr="000E5249" w:rsidRDefault="00D92C60" w:rsidP="000969E6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Ведутся регулярно, соответствуют современному нормативно-правовому законодательству</w:t>
            </w:r>
          </w:p>
        </w:tc>
      </w:tr>
    </w:tbl>
    <w:p w14:paraId="15BE48EE" w14:textId="77777777" w:rsidR="000969E6" w:rsidRPr="000969E6" w:rsidRDefault="000969E6" w:rsidP="00EA08AA">
      <w:pPr>
        <w:pStyle w:val="ae"/>
        <w:numPr>
          <w:ilvl w:val="0"/>
          <w:numId w:val="32"/>
        </w:numPr>
        <w:spacing w:line="240" w:lineRule="atLeast"/>
        <w:jc w:val="center"/>
        <w:rPr>
          <w:rFonts w:eastAsia="Calibri"/>
          <w:b/>
          <w:i/>
          <w:sz w:val="28"/>
          <w:szCs w:val="28"/>
        </w:rPr>
      </w:pPr>
      <w:r w:rsidRPr="000969E6">
        <w:rPr>
          <w:rFonts w:eastAsia="Calibri"/>
          <w:b/>
          <w:i/>
          <w:sz w:val="28"/>
          <w:szCs w:val="28"/>
        </w:rPr>
        <w:lastRenderedPageBreak/>
        <w:t>СИСТЕМА УПРАВЛЕНИЯ.</w:t>
      </w:r>
    </w:p>
    <w:p w14:paraId="400080C4" w14:textId="77777777" w:rsidR="000969E6" w:rsidRPr="000E5249" w:rsidRDefault="000969E6" w:rsidP="000969E6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14:paraId="6E58C2C8" w14:textId="4223B387" w:rsidR="000969E6" w:rsidRPr="000E5249" w:rsidRDefault="000969E6" w:rsidP="000969E6">
      <w:pPr>
        <w:keepNext/>
        <w:spacing w:after="0" w:line="240" w:lineRule="atLeast"/>
        <w:ind w:right="-1" w:firstLine="709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В решении задач Центра  большое значение имеет система управленческой деятельности, которая строится в соответствии с Федеральным законом от 29.12.2012 г. № 273 – ФЗ «Об образовании в Российской Федерации»</w:t>
      </w:r>
      <w:r w:rsidR="0024557B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 xml:space="preserve"> (с изменениями и дополнениями)</w:t>
      </w:r>
      <w:r w:rsidRPr="000E5249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, Порядком  организации и осуществления образовательной деятельности по дополнительным общеобразовательным программам, Уставом Центра.</w:t>
      </w:r>
    </w:p>
    <w:p w14:paraId="5E355BDB" w14:textId="69450660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Важной задачей в организации  управления Центром  является определение политики  его  деятельности. Образовательная политика Центра  направлена  на обеспечение создания условий для свободного выбора каждым учащимся образовательной области, </w:t>
      </w:r>
      <w:r w:rsidRPr="000E5249">
        <w:rPr>
          <w:rFonts w:ascii="Calibri" w:eastAsia="Calibri" w:hAnsi="Calibri" w:cs="Times New Roman"/>
          <w:sz w:val="24"/>
          <w:szCs w:val="24"/>
        </w:rPr>
        <w:t xml:space="preserve"> </w:t>
      </w:r>
      <w:r w:rsidRPr="000E5249">
        <w:rPr>
          <w:rFonts w:ascii="Times New Roman" w:eastAsia="Calibri" w:hAnsi="Times New Roman" w:cs="Times New Roman"/>
          <w:sz w:val="28"/>
          <w:szCs w:val="28"/>
        </w:rPr>
        <w:t>доступности и предоставления многообразных видов деятельности. Общее управление Центром  состоит  в структуризации деятельности, планировании, контроле, учете и анализе результатов деятельности.</w:t>
      </w:r>
    </w:p>
    <w:p w14:paraId="4011BB4C" w14:textId="453FF31E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Управленческая деятельность администрации Центра  направлена на достижение эффективности и качества образовательного процесса, на реализацию целей образования.</w:t>
      </w:r>
    </w:p>
    <w:p w14:paraId="034B2B2E" w14:textId="5F2C2FA3" w:rsidR="000969E6" w:rsidRPr="000E5249" w:rsidRDefault="000969E6" w:rsidP="000969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E5249">
        <w:rPr>
          <w:rFonts w:ascii="Times New Roman" w:eastAsia="Times New Roman" w:hAnsi="Times New Roman" w:cs="Times New Roman"/>
          <w:sz w:val="28"/>
          <w:szCs w:val="20"/>
        </w:rPr>
        <w:t>Управление Центром  строится на принципах единоначалия и самоуправления.</w:t>
      </w:r>
    </w:p>
    <w:p w14:paraId="75C42BA5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Непосредственное управление Центром  (на основе единоначалия)  осуществляет директор, назначаемый Учредителем. </w:t>
      </w:r>
    </w:p>
    <w:p w14:paraId="01CB5208" w14:textId="3D2C5D0D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 Центре  сформированы  коллегиальные органы управления:</w:t>
      </w:r>
    </w:p>
    <w:p w14:paraId="7016B553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общее собрание работников Центра;</w:t>
      </w:r>
    </w:p>
    <w:p w14:paraId="323728BE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педагогический совет;</w:t>
      </w:r>
    </w:p>
    <w:p w14:paraId="0922C789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- Совет Центра. </w:t>
      </w:r>
    </w:p>
    <w:p w14:paraId="164D8353" w14:textId="0BA71CE4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Коллегиальные органы управления обеспечивают демократический, государственно-общественный характер управления Центром. Важна их роль в определении основных направлений развития Центра, в финансово-экономическом содействии, оценке качества образования и участии в распределении стимулирующих выплат работникам Центра. </w:t>
      </w:r>
    </w:p>
    <w:p w14:paraId="36B3D59A" w14:textId="0DD0E77B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ченическое самоуправление осуществляется в объединениях.   </w:t>
      </w:r>
    </w:p>
    <w:p w14:paraId="2C16559B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          Формы координации деятельности Центра:</w:t>
      </w:r>
    </w:p>
    <w:p w14:paraId="6FDEDAEC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26DD">
        <w:rPr>
          <w:rFonts w:ascii="Times New Roman" w:eastAsia="Calibri" w:hAnsi="Times New Roman" w:cs="Times New Roman"/>
          <w:sz w:val="28"/>
          <w:szCs w:val="28"/>
        </w:rPr>
        <w:t>-  образовательная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программа;</w:t>
      </w:r>
    </w:p>
    <w:p w14:paraId="538171BD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 Программа развития;</w:t>
      </w:r>
    </w:p>
    <w:p w14:paraId="27F54FFB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  перспективный план работы на учебный год;</w:t>
      </w:r>
    </w:p>
    <w:p w14:paraId="090A0E61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 педагогический совет;</w:t>
      </w:r>
    </w:p>
    <w:p w14:paraId="61D64992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 совещание при директоре;</w:t>
      </w:r>
    </w:p>
    <w:p w14:paraId="74D157ED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работа методического объединения «Школа профессионального мастерства» педагогов Центра.</w:t>
      </w:r>
    </w:p>
    <w:p w14:paraId="1E2722E6" w14:textId="77777777" w:rsidR="000969E6" w:rsidRPr="000E5249" w:rsidRDefault="000969E6" w:rsidP="000969E6">
      <w:pPr>
        <w:spacing w:after="0" w:line="240" w:lineRule="atLeast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 xml:space="preserve">Эффективность управления достигается за счет регламентирования обязанностей, ответственности и прав работников Центра, рационального </w:t>
      </w:r>
      <w:r w:rsidRPr="000E5249">
        <w:rPr>
          <w:rFonts w:ascii="Times New Roman" w:eastAsia="Calibri" w:hAnsi="Times New Roman" w:cs="Times New Roman"/>
          <w:sz w:val="28"/>
        </w:rPr>
        <w:lastRenderedPageBreak/>
        <w:t>распределения сфер деятельности.  Каждый работник Центра  имеет должностную инструкцию.</w:t>
      </w:r>
    </w:p>
    <w:p w14:paraId="5E729883" w14:textId="77777777" w:rsidR="000969E6" w:rsidRPr="000E5249" w:rsidRDefault="000969E6" w:rsidP="000969E6">
      <w:pPr>
        <w:spacing w:after="0" w:line="240" w:lineRule="atLeast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Одной из функций управления является коллективное планирование деятельности Центра. На первом этапе планируют свою деятельность педагоги дополнительного образования, методисты, педагог-психолог, педагог – организатор, исходя из своих  программ. Затем составляется перспективный план работы Центра на новый учебный год.</w:t>
      </w:r>
    </w:p>
    <w:p w14:paraId="6D51B3F3" w14:textId="77777777" w:rsidR="000969E6" w:rsidRPr="000E5249" w:rsidRDefault="000969E6" w:rsidP="000969E6">
      <w:pPr>
        <w:spacing w:after="0" w:line="240" w:lineRule="atLeast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Система управления Центром  предполагает контроль над реализацией программ, планов. Она заключается в анализе работы на всех уровнях профессиональной деятельности. Анализ проводится по итогам учебного года, периода реализации той или иной программы.</w:t>
      </w:r>
    </w:p>
    <w:p w14:paraId="727173BA" w14:textId="77777777" w:rsidR="000969E6" w:rsidRPr="000E5249" w:rsidRDefault="000969E6" w:rsidP="000969E6">
      <w:pPr>
        <w:spacing w:after="0" w:line="240" w:lineRule="atLeast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Директор Центра  ведет контроль над процессом планирования через знакомство с планами работы всех педагогических работников, а также через практику отчетов работников о своей деятельности на совещаниях при директоре или педагогических советах.</w:t>
      </w:r>
    </w:p>
    <w:p w14:paraId="0571898E" w14:textId="77777777" w:rsidR="000969E6" w:rsidRDefault="000969E6" w:rsidP="000969E6">
      <w:pPr>
        <w:spacing w:after="0" w:line="240" w:lineRule="atLeast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Внутренний контроль над организацией образовательного процесса ведется по плану внутриучережденческого контроля.</w:t>
      </w:r>
    </w:p>
    <w:p w14:paraId="212A327C" w14:textId="77777777" w:rsidR="002A6267" w:rsidRDefault="002A6267" w:rsidP="000969E6">
      <w:pPr>
        <w:spacing w:after="0" w:line="240" w:lineRule="atLeast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</w:p>
    <w:p w14:paraId="44935481" w14:textId="77777777" w:rsidR="006E6713" w:rsidRDefault="002A6267" w:rsidP="00EA08AA">
      <w:pPr>
        <w:pStyle w:val="ae"/>
        <w:numPr>
          <w:ilvl w:val="0"/>
          <w:numId w:val="32"/>
        </w:numPr>
        <w:jc w:val="center"/>
        <w:rPr>
          <w:rFonts w:eastAsia="Calibri"/>
          <w:b/>
          <w:i/>
          <w:sz w:val="28"/>
          <w:szCs w:val="28"/>
        </w:rPr>
      </w:pPr>
      <w:r w:rsidRPr="002A6267">
        <w:rPr>
          <w:rFonts w:eastAsia="Calibri"/>
          <w:b/>
          <w:i/>
          <w:sz w:val="28"/>
          <w:szCs w:val="28"/>
        </w:rPr>
        <w:t>ПОКАЗАТЕЛИ</w:t>
      </w:r>
      <w:r w:rsidR="006E6713">
        <w:rPr>
          <w:rFonts w:eastAsia="Calibri"/>
          <w:b/>
          <w:i/>
          <w:sz w:val="28"/>
          <w:szCs w:val="28"/>
        </w:rPr>
        <w:t xml:space="preserve"> </w:t>
      </w:r>
      <w:r w:rsidRPr="002A6267">
        <w:rPr>
          <w:rFonts w:eastAsia="Calibri"/>
          <w:b/>
          <w:i/>
          <w:sz w:val="28"/>
          <w:szCs w:val="28"/>
        </w:rPr>
        <w:t xml:space="preserve">ДЕЯТЕЛЬНОСТИ </w:t>
      </w:r>
    </w:p>
    <w:p w14:paraId="41D30F62" w14:textId="69572C65" w:rsidR="002A6267" w:rsidRDefault="002A6267" w:rsidP="006E6713">
      <w:pPr>
        <w:pStyle w:val="ae"/>
        <w:ind w:left="1004"/>
        <w:jc w:val="center"/>
        <w:rPr>
          <w:rFonts w:eastAsia="Calibri"/>
          <w:b/>
          <w:i/>
          <w:sz w:val="28"/>
          <w:szCs w:val="28"/>
        </w:rPr>
      </w:pPr>
      <w:r w:rsidRPr="002A6267">
        <w:rPr>
          <w:rFonts w:eastAsia="Calibri"/>
          <w:b/>
          <w:i/>
          <w:sz w:val="28"/>
          <w:szCs w:val="28"/>
        </w:rPr>
        <w:t>МУНИЦИПАЛЬНОГО БЮДЖЕТНОГО УЧРЕЖДЕНИЯ ДОПОЛНИТЕЛЬНОГО ОБРАЗОВАНИЯ</w:t>
      </w:r>
    </w:p>
    <w:p w14:paraId="1019C61A" w14:textId="59020C79" w:rsidR="002A6267" w:rsidRPr="002A6267" w:rsidRDefault="002A6267" w:rsidP="006E6713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A626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«ЦЕНТР ДЕТСКОГО ТВОРЧЕСТВА» </w:t>
      </w:r>
    </w:p>
    <w:p w14:paraId="47D18054" w14:textId="36003A8D" w:rsidR="002A6267" w:rsidRPr="002A6267" w:rsidRDefault="002A6267" w:rsidP="006E6713">
      <w:pPr>
        <w:spacing w:after="0" w:line="240" w:lineRule="auto"/>
        <w:ind w:left="284"/>
        <w:jc w:val="center"/>
        <w:rPr>
          <w:rFonts w:eastAsia="Calibri"/>
          <w:color w:val="FF0000"/>
          <w:sz w:val="24"/>
          <w:szCs w:val="24"/>
        </w:rPr>
      </w:pPr>
      <w:r w:rsidRPr="002A626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ОРЛОВСКОГО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МУНИЦИПАЛЬНОГО ОКРУГА </w:t>
      </w:r>
      <w:r w:rsidRPr="002A626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ОРЛОВСКОЙ ОБЛАСТИ</w:t>
      </w:r>
      <w:r w:rsidRPr="002A6267"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br/>
      </w:r>
    </w:p>
    <w:tbl>
      <w:tblPr>
        <w:tblW w:w="5000" w:type="pct"/>
        <w:tblCellSpacing w:w="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"/>
        <w:gridCol w:w="7237"/>
        <w:gridCol w:w="1844"/>
      </w:tblGrid>
      <w:tr w:rsidR="002A6267" w:rsidRPr="003C0F67" w14:paraId="3BE260E6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B34E8C9" w14:textId="77777777" w:rsidR="002A6267" w:rsidRPr="006E6713" w:rsidRDefault="002A6267" w:rsidP="006E671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7D351CB" w14:textId="77777777" w:rsidR="002A6267" w:rsidRPr="006E6713" w:rsidRDefault="002A6267" w:rsidP="006E671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0F5AC5F" w14:textId="77777777" w:rsidR="002A6267" w:rsidRPr="006E6713" w:rsidRDefault="002A6267" w:rsidP="006E671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6E6713" w:rsidRPr="003C0F67" w14:paraId="7EC7A081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6AC2DB8" w14:textId="77777777" w:rsidR="006E6713" w:rsidRPr="006E6713" w:rsidRDefault="006E6713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B5FA19B" w14:textId="38C69C16" w:rsidR="006E6713" w:rsidRPr="006E6713" w:rsidRDefault="006E6713" w:rsidP="006E671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</w:tr>
      <w:tr w:rsidR="002A6267" w:rsidRPr="003C0F67" w14:paraId="15B92136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B6575F7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E6B5D6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Общая численность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7E9DAC8" w14:textId="620E6224" w:rsidR="002A6267" w:rsidRPr="006E6713" w:rsidRDefault="0024557B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440F8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927592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  <w:p w14:paraId="717AF941" w14:textId="77777777" w:rsidR="002A6267" w:rsidRPr="006E6713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</w:tc>
      </w:tr>
      <w:tr w:rsidR="002A6267" w:rsidRPr="003C0F67" w14:paraId="2050117B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A3BCBF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30D8BAA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Детей дошкольного возраста (3 - 7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9B3E209" w14:textId="3B9DA983" w:rsidR="002A6267" w:rsidRPr="006E6713" w:rsidRDefault="00440F8A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  <w:p w14:paraId="24F32E9D" w14:textId="77777777" w:rsidR="002A6267" w:rsidRPr="006E6713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</w:tc>
      </w:tr>
      <w:tr w:rsidR="002A6267" w:rsidRPr="003C0F67" w14:paraId="27CAD131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ABB6A5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2EC1A9F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Детей младшего школьного возраста (7 - 11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6C61F5F" w14:textId="130CC57F" w:rsidR="002A6267" w:rsidRPr="00440F8A" w:rsidRDefault="00440F8A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0F8A">
              <w:rPr>
                <w:rFonts w:ascii="Times New Roman" w:eastAsia="Calibri" w:hAnsi="Times New Roman" w:cs="Times New Roman"/>
                <w:sz w:val="28"/>
                <w:szCs w:val="28"/>
              </w:rPr>
              <w:t>282</w:t>
            </w:r>
          </w:p>
          <w:p w14:paraId="29AE8902" w14:textId="6C0162CA" w:rsidR="002A6267" w:rsidRPr="00440F8A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0F8A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  <w:r w:rsidR="00440F8A" w:rsidRPr="00440F8A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</w:tr>
      <w:tr w:rsidR="002A6267" w:rsidRPr="003C0F67" w14:paraId="1A28872E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AC818DF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96EF535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Детей среднего школьного возраста (11 - 15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0C1D610" w14:textId="74C68AA8" w:rsidR="002A6267" w:rsidRPr="00440F8A" w:rsidRDefault="00440F8A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0F8A">
              <w:rPr>
                <w:rFonts w:ascii="Times New Roman" w:eastAsia="Calibri" w:hAnsi="Times New Roman" w:cs="Times New Roman"/>
                <w:sz w:val="28"/>
                <w:szCs w:val="28"/>
              </w:rPr>
              <w:t>374</w:t>
            </w:r>
          </w:p>
          <w:p w14:paraId="773DD530" w14:textId="77777777" w:rsidR="002A6267" w:rsidRPr="00440F8A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0F8A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</w:tc>
      </w:tr>
      <w:tr w:rsidR="002A6267" w:rsidRPr="003C0F67" w14:paraId="6AF62A25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FD6A30A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8397A5F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Детей старшего школьного возраста (15 - 17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01849C8" w14:textId="4481FF44" w:rsidR="002A6267" w:rsidRPr="00440F8A" w:rsidRDefault="00440F8A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0F8A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  <w:p w14:paraId="5ED34B21" w14:textId="77777777" w:rsidR="002A6267" w:rsidRPr="00440F8A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0F8A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</w:tc>
      </w:tr>
      <w:tr w:rsidR="002A6267" w:rsidRPr="003C0F67" w14:paraId="7BE0B65F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0BBC2A2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E2677A0" w14:textId="0FDED211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Численность учащихся по дополнительным </w:t>
            </w: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общеразвивающим программам по договорам об оказании платных образовательных услуг</w:t>
            </w:r>
            <w:r w:rsidR="007558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="00C858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сертификаты </w:t>
            </w:r>
            <w:r w:rsidR="007558A6">
              <w:rPr>
                <w:rFonts w:ascii="Times New Roman" w:eastAsia="Calibri" w:hAnsi="Times New Roman" w:cs="Times New Roman"/>
                <w:sz w:val="28"/>
                <w:szCs w:val="28"/>
              </w:rPr>
              <w:t>ПФ ДОД)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4C8067F" w14:textId="77777777" w:rsidR="002A6267" w:rsidRPr="00440F8A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0F8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Человек</w:t>
            </w:r>
          </w:p>
          <w:p w14:paraId="68AE257A" w14:textId="1C9AAFD8" w:rsidR="002A6267" w:rsidRPr="00440F8A" w:rsidRDefault="00440F8A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0F8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342</w:t>
            </w:r>
          </w:p>
        </w:tc>
      </w:tr>
      <w:tr w:rsidR="002A6267" w:rsidRPr="003C0F67" w14:paraId="464E19CF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6C160C8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3AAC5AD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96E62C6" w14:textId="77777777" w:rsidR="002A6267" w:rsidRPr="00440F8A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0F8A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1AD0398C" w14:textId="77777777" w:rsidR="002A6267" w:rsidRPr="00440F8A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13C6DD3" w14:textId="011132CC" w:rsidR="002A6267" w:rsidRPr="00440F8A" w:rsidRDefault="00440F8A" w:rsidP="00440F8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0F8A">
              <w:rPr>
                <w:rFonts w:ascii="Times New Roman" w:eastAsia="Calibri" w:hAnsi="Times New Roman" w:cs="Times New Roman"/>
                <w:sz w:val="28"/>
                <w:szCs w:val="28"/>
              </w:rPr>
              <w:t>129</w:t>
            </w:r>
            <w:r w:rsidR="002A6267" w:rsidRPr="00440F8A">
              <w:rPr>
                <w:rFonts w:ascii="Times New Roman" w:eastAsia="Calibri" w:hAnsi="Times New Roman" w:cs="Times New Roman"/>
                <w:sz w:val="28"/>
                <w:szCs w:val="28"/>
              </w:rPr>
              <w:t>/1</w:t>
            </w:r>
            <w:r w:rsidRPr="00440F8A">
              <w:rPr>
                <w:rFonts w:ascii="Times New Roman" w:eastAsia="Calibri" w:hAnsi="Times New Roman" w:cs="Times New Roman"/>
                <w:sz w:val="28"/>
                <w:szCs w:val="28"/>
              </w:rPr>
              <w:t>6,1</w:t>
            </w:r>
            <w:r w:rsidR="002A6267" w:rsidRPr="00440F8A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0E789138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D40F217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F9438AA" w14:textId="1A4658B4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  <w:r w:rsidR="00400C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44EC991" w14:textId="77777777" w:rsidR="002A6267" w:rsidRPr="00DD7E68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0D97AA9A" w14:textId="45E917E4" w:rsidR="002A6267" w:rsidRPr="00DD7E68" w:rsidRDefault="00400C61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2A6267"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/0%</w:t>
            </w:r>
          </w:p>
        </w:tc>
      </w:tr>
      <w:tr w:rsidR="002A6267" w:rsidRPr="003C0F67" w14:paraId="24DE723F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267B875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01C334D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 по дополнительным общеразвивающим программам для детей с выдающимися способностями,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4E8DFCB" w14:textId="77777777" w:rsidR="002A6267" w:rsidRPr="00DD7E68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Человек/% 0/0%</w:t>
            </w:r>
          </w:p>
        </w:tc>
      </w:tr>
      <w:tr w:rsidR="002A6267" w:rsidRPr="003C0F67" w14:paraId="6D245717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4D1AC56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ACD23B9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 по дополнительным общеразвивающим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AE07129" w14:textId="77777777" w:rsidR="002A6267" w:rsidRPr="00DD7E68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7F61FC98" w14:textId="77777777" w:rsidR="002A6267" w:rsidRPr="00DD7E68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Человек/% 0/0%</w:t>
            </w:r>
          </w:p>
        </w:tc>
      </w:tr>
      <w:tr w:rsidR="002A6267" w:rsidRPr="003C0F67" w14:paraId="4F1C80D7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62E0192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1.6.1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DFF0D63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Учащиеся с ограниченными возможностями здоровья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CB17684" w14:textId="77777777" w:rsidR="002A6267" w:rsidRPr="00DD7E68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Человек/% 0/0%</w:t>
            </w:r>
          </w:p>
        </w:tc>
      </w:tr>
      <w:tr w:rsidR="002A6267" w:rsidRPr="003C0F67" w14:paraId="71AF1797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3879E9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1.6.2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4DC8CBB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C0FB568" w14:textId="79B94C91" w:rsidR="002A6267" w:rsidRPr="00AD4786" w:rsidRDefault="002A6267" w:rsidP="00AD478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7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Человек/% </w:t>
            </w:r>
            <w:r w:rsidR="007558A6" w:rsidRPr="00AD478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AD4786" w:rsidRPr="00AD478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7558A6" w:rsidRPr="00AD47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="00AD4786" w:rsidRPr="00AD478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7558A6" w:rsidRPr="00AD4786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</w:tr>
      <w:tr w:rsidR="002A6267" w:rsidRPr="003C0F67" w14:paraId="1271FC44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52900A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1.6.3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109F53B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Дети-мигранты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611C2FC" w14:textId="77777777" w:rsidR="002A6267" w:rsidRPr="00DD7E68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0 человек/ 0%</w:t>
            </w:r>
          </w:p>
        </w:tc>
      </w:tr>
      <w:tr w:rsidR="002A6267" w:rsidRPr="003C0F67" w14:paraId="61D7B386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9E77174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1.6.4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EF8442E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55C9F23" w14:textId="77777777" w:rsidR="002A6267" w:rsidRPr="00DD7E68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0 человек/</w:t>
            </w:r>
          </w:p>
          <w:p w14:paraId="1D51AFF3" w14:textId="77777777" w:rsidR="002A6267" w:rsidRPr="00DD7E68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0 %</w:t>
            </w:r>
          </w:p>
        </w:tc>
      </w:tr>
      <w:tr w:rsidR="002A6267" w:rsidRPr="003C0F67" w14:paraId="72D0DF29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B0F090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AD91F5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6950EDE" w14:textId="77777777" w:rsidR="002A6267" w:rsidRPr="00DD7E68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4F6863FE" w14:textId="1BB036B9" w:rsidR="002A6267" w:rsidRPr="00DD7E68" w:rsidRDefault="00EA5F78" w:rsidP="00DD7E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 w:rsidR="00DD7E68"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2A6267"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DD7E68"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7,5</w:t>
            </w:r>
            <w:r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A6267"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1260DD4A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20E2A92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483F47D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Численность/удельный вес численности учащихся, </w:t>
            </w: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54723E5" w14:textId="77777777" w:rsidR="002A6267" w:rsidRPr="00DD7E68" w:rsidRDefault="002A6267" w:rsidP="006E6713">
            <w:pPr>
              <w:spacing w:after="12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человек/%</w:t>
            </w:r>
          </w:p>
          <w:p w14:paraId="2538E2C8" w14:textId="2B56A8F3" w:rsidR="002A6267" w:rsidRPr="00DD7E68" w:rsidRDefault="00EA5F78" w:rsidP="00DD7E68">
            <w:pPr>
              <w:spacing w:after="12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</w:t>
            </w:r>
            <w:r w:rsidR="00812E16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  <w:r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/8</w:t>
            </w:r>
            <w:r w:rsidR="00DD7E68"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DD7E68"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DD7E68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2FF7F14B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916101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E7307C9" w14:textId="77777777" w:rsidR="002A6267" w:rsidRPr="006E6713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DFE78EC" w14:textId="77777777" w:rsidR="002A6267" w:rsidRPr="00812E16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1671B37A" w14:textId="66C932D2" w:rsidR="002A6267" w:rsidRPr="00812E16" w:rsidRDefault="00812E16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  <w:r w:rsidR="00C37115"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/26</w:t>
            </w:r>
            <w:r w:rsidR="002A6267"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2A6267"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  <w:p w14:paraId="22FF1C93" w14:textId="77777777" w:rsidR="002A6267" w:rsidRPr="00812E16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A6267" w:rsidRPr="003C0F67" w14:paraId="30DE434D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5F0A56F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C076F57" w14:textId="77777777" w:rsidR="002A6267" w:rsidRPr="006E6713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447122F" w14:textId="77777777" w:rsidR="002A6267" w:rsidRPr="00812E16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059143AF" w14:textId="79915D4B" w:rsidR="002A6267" w:rsidRPr="00812E16" w:rsidRDefault="002A6267" w:rsidP="00C371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C37115"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812E16"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6/24,9</w:t>
            </w:r>
            <w:r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2A6267" w:rsidRPr="003C0F67" w14:paraId="0EF1E3FB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9C8B9B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1.8.3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488712E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16A95D5" w14:textId="77777777" w:rsidR="002A6267" w:rsidRPr="00812E16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7102AE9E" w14:textId="707CDB14" w:rsidR="002A6267" w:rsidRPr="00812E16" w:rsidRDefault="00812E16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39/5,2</w:t>
            </w:r>
            <w:r w:rsidR="002A6267"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09DD9FF0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0C3C782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1.8.4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1C9B054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17E41C8" w14:textId="77777777" w:rsidR="002A6267" w:rsidRPr="00812E16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73AE897E" w14:textId="31BC4328" w:rsidR="002A6267" w:rsidRPr="00812E16" w:rsidRDefault="00812E16" w:rsidP="00812E1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101</w:t>
            </w:r>
            <w:r w:rsidR="002A6267"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/13,</w:t>
            </w:r>
            <w:r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2A6267"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2A6267" w:rsidRPr="003C0F67" w14:paraId="2F2F689D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64D62BA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1.8.5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1D13750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243C550" w14:textId="77777777" w:rsidR="002A6267" w:rsidRPr="00812E16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3CF57251" w14:textId="27D895F0" w:rsidR="002A6267" w:rsidRPr="00812E16" w:rsidRDefault="002A6267" w:rsidP="00C3711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="00C37115"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812E16"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/13,7</w:t>
            </w:r>
            <w:r w:rsidRPr="00812E16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677D4A46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8CD2B0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1F9474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3310394" w14:textId="77777777" w:rsidR="002A6267" w:rsidRPr="009840A6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1A631DDC" w14:textId="2C735ACE" w:rsidR="002A6267" w:rsidRPr="009840A6" w:rsidRDefault="009840A6" w:rsidP="009D211A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259/3</w:t>
            </w:r>
            <w:r w:rsidR="009D211A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2A6267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9D211A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2A6267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2A6267" w:rsidRPr="003C0F67" w14:paraId="36B8B01E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C9758F7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53CC708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7AC6CCC" w14:textId="77777777" w:rsidR="002A6267" w:rsidRPr="009840A6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5CD6C7B7" w14:textId="5885460B" w:rsidR="002A6267" w:rsidRPr="009840A6" w:rsidRDefault="00B26E28" w:rsidP="00B26E2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92</w:t>
            </w:r>
            <w:r w:rsidR="00C37115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840A6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D211A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2A6267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2A6267" w:rsidRPr="003C0F67" w14:paraId="64DC2077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649334E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1423152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36AE58B" w14:textId="77777777" w:rsidR="002A6267" w:rsidRPr="009840A6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36F4B54D" w14:textId="27ADB662" w:rsidR="002A6267" w:rsidRPr="009840A6" w:rsidRDefault="009840A6" w:rsidP="009840A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82/11</w:t>
            </w:r>
            <w:r w:rsidR="009D211A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2A6267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44AE0AE2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BD658B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1.9.3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9170688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36247FB" w14:textId="77777777" w:rsidR="002A6267" w:rsidRPr="009840A6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0C7020FC" w14:textId="5BD0C47F" w:rsidR="002A6267" w:rsidRPr="009840A6" w:rsidRDefault="001763E7" w:rsidP="009840A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840A6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2A6267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="009840A6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1,9</w:t>
            </w:r>
            <w:r w:rsidR="002A6267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26CD56B8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3E467CD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1.9.4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C6F0C4C" w14:textId="77777777" w:rsidR="002A6267" w:rsidRPr="001763E7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3E7">
              <w:rPr>
                <w:rFonts w:ascii="Times New Roman" w:eastAsia="Calibri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B379DDE" w14:textId="77777777" w:rsidR="002A6267" w:rsidRPr="009840A6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7FB03AD1" w14:textId="28258288" w:rsidR="002A6267" w:rsidRPr="009840A6" w:rsidRDefault="009840A6" w:rsidP="009840A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  <w:r w:rsidR="002A6267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9D211A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2A6267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2A6267" w:rsidRPr="003C0F67" w14:paraId="6EF71B4D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E848ED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1.9.5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E677D5B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340E3F3" w14:textId="77777777" w:rsidR="002A6267" w:rsidRPr="009840A6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7B75BD96" w14:textId="773B9A20" w:rsidR="002A6267" w:rsidRPr="009840A6" w:rsidRDefault="009840A6" w:rsidP="009840A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  <w:r w:rsidR="002A6267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9D211A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2A6267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AB6DA6" w:rsidRPr="003C0F67" w14:paraId="28632D9B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8DF43E6" w14:textId="77777777" w:rsidR="00AB6DA6" w:rsidRPr="006E6713" w:rsidRDefault="00AB6DA6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83C89D3" w14:textId="77777777" w:rsidR="00AB6DA6" w:rsidRPr="006E6713" w:rsidRDefault="00AB6DA6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16219B0A" w14:textId="77777777" w:rsidR="00AB6DA6" w:rsidRPr="009840A6" w:rsidRDefault="00AB6DA6" w:rsidP="00C858C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688A9AD8" w14:textId="075DB2D6" w:rsidR="00AB6DA6" w:rsidRPr="009840A6" w:rsidRDefault="009840A6" w:rsidP="009840A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735/98,4</w:t>
            </w:r>
            <w:r w:rsidR="00AB6DA6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AB6DA6" w:rsidRPr="003C0F67" w14:paraId="44C80DEA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FD964AD" w14:textId="77777777" w:rsidR="00AB6DA6" w:rsidRPr="006E6713" w:rsidRDefault="00AB6DA6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1.10.1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1F84B17" w14:textId="77777777" w:rsidR="00AB6DA6" w:rsidRPr="006E6713" w:rsidRDefault="00AB6DA6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C38CCE3" w14:textId="77777777" w:rsidR="00AB6DA6" w:rsidRPr="009840A6" w:rsidRDefault="00AB6DA6" w:rsidP="00C858C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7C57864C" w14:textId="385DB2C7" w:rsidR="00AB6DA6" w:rsidRPr="009840A6" w:rsidRDefault="009840A6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735/98,4</w:t>
            </w:r>
            <w:r w:rsidR="00AB6DA6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AB6DA6" w:rsidRPr="003C0F67" w14:paraId="34E752AC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9CAB109" w14:textId="77777777" w:rsidR="00AB6DA6" w:rsidRPr="006E6713" w:rsidRDefault="00AB6DA6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1.10.2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FF676BD" w14:textId="77777777" w:rsidR="00AB6DA6" w:rsidRPr="006E6713" w:rsidRDefault="00AB6DA6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AE04B1A" w14:textId="77777777" w:rsidR="00AB6DA6" w:rsidRPr="009840A6" w:rsidRDefault="00AB6DA6" w:rsidP="00C858C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13761A9A" w14:textId="52768491" w:rsidR="00AB6DA6" w:rsidRPr="009840A6" w:rsidRDefault="009840A6" w:rsidP="009840A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735</w:t>
            </w:r>
            <w:r w:rsidR="00AB6DA6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98,4</w:t>
            </w:r>
            <w:r w:rsidR="00AB6DA6"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16702739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95B6A5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1.10.3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30AC3D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Межрегионального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F074F0B" w14:textId="77777777" w:rsidR="002A6267" w:rsidRPr="009840A6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40A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2A6267" w:rsidRPr="003C0F67" w14:paraId="1619AAA0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79D8175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1.10.4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07C57D9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D42DA59" w14:textId="77777777" w:rsidR="002A6267" w:rsidRPr="008717FB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17FB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68BF8336" w14:textId="76ABDB9E" w:rsidR="002A6267" w:rsidRPr="008717FB" w:rsidRDefault="008717FB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17FB">
              <w:rPr>
                <w:rFonts w:ascii="Times New Roman" w:eastAsia="Calibri" w:hAnsi="Times New Roman" w:cs="Times New Roman"/>
                <w:sz w:val="28"/>
                <w:szCs w:val="28"/>
              </w:rPr>
              <w:t>75/10</w:t>
            </w:r>
            <w:r w:rsidR="002A6267" w:rsidRPr="008717FB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6C28CC8C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1B3873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1.10.5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F56AFE2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BA62A6D" w14:textId="77777777" w:rsidR="002A6267" w:rsidRPr="008717FB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17FB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00B6495B" w14:textId="77777777" w:rsidR="002A6267" w:rsidRPr="008717FB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17F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2A6267" w:rsidRPr="003C0F67" w14:paraId="1459F9C8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43C024E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D3161D9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A8390E2" w14:textId="1BCA4459" w:rsidR="002A6267" w:rsidRPr="008717FB" w:rsidRDefault="00EA5F78" w:rsidP="008717F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17F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8717FB" w:rsidRPr="008717F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2A6267" w:rsidRPr="003C0F67" w14:paraId="20E7C0B7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AD032AA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03488C4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A6F74FB" w14:textId="37448E78" w:rsidR="002A6267" w:rsidRPr="008717FB" w:rsidRDefault="00EA5F78" w:rsidP="008717F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17F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8717FB" w:rsidRPr="008717F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2A6267" w:rsidRPr="003C0F67" w14:paraId="1FCC9A22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5D8F42F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F1CA8C3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982F3B8" w14:textId="77777777" w:rsidR="002A6267" w:rsidRPr="008717FB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17F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2A6267" w:rsidRPr="003C0F67" w14:paraId="53DF88BE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741DE5A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4FBC790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A23A0E0" w14:textId="77777777" w:rsidR="002A6267" w:rsidRPr="008717FB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17F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2A6267" w:rsidRPr="003C0F67" w14:paraId="5A7C547F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18DB2E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415CFAA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3CC94FD" w14:textId="77777777" w:rsidR="002A6267" w:rsidRPr="008717FB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17F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2A6267" w:rsidRPr="003C0F67" w14:paraId="3CE0D1ED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EC27AE1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5F0F569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80397BB" w14:textId="77777777" w:rsidR="002A6267" w:rsidRPr="008717FB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17F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2A6267" w:rsidRPr="003C0F67" w14:paraId="0AD6695F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7E247A5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EE3308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Общая численность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CCA601F" w14:textId="77863AC7" w:rsidR="002A6267" w:rsidRPr="006E6713" w:rsidRDefault="0024557B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  <w:r w:rsidR="002A6267"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2A6267" w:rsidRPr="003C0F67" w14:paraId="500EE642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E950866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6701550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5EEAA7B" w14:textId="724CC723" w:rsidR="002A6267" w:rsidRPr="006E6713" w:rsidRDefault="002A6267" w:rsidP="005C37E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C37E3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человек</w:t>
            </w:r>
            <w:r w:rsidR="00A10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="00A10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C37E3">
              <w:rPr>
                <w:rFonts w:ascii="Times New Roman" w:eastAsia="Calibri" w:hAnsi="Times New Roman" w:cs="Times New Roman"/>
                <w:sz w:val="28"/>
                <w:szCs w:val="28"/>
              </w:rPr>
              <w:t>89</w:t>
            </w:r>
            <w:r w:rsidR="0024557B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5C37E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A10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2A6267" w:rsidRPr="003C0F67" w14:paraId="52C09C57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6A446F1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7428B01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580A181" w14:textId="2F2C3DD7" w:rsidR="002A6267" w:rsidRPr="00A103F2" w:rsidRDefault="0024557B" w:rsidP="00AF725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AF725D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A103F2" w:rsidRPr="00A10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человек/ </w:t>
            </w:r>
            <w:r w:rsidR="00D9212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AF725D">
              <w:rPr>
                <w:rFonts w:ascii="Times New Roman" w:eastAsia="Calibri" w:hAnsi="Times New Roman" w:cs="Times New Roman"/>
                <w:sz w:val="28"/>
                <w:szCs w:val="28"/>
              </w:rPr>
              <w:t>6,2</w:t>
            </w:r>
            <w:r w:rsidR="00D92129" w:rsidRPr="00A10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A6267" w:rsidRPr="00A103F2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664786D3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23AA493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EC8759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B54FC8C" w14:textId="37071B43" w:rsidR="002A6267" w:rsidRPr="006E6713" w:rsidRDefault="00D92129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 </w:t>
            </w:r>
            <w:r w:rsidR="00F32B32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а/ 10</w:t>
            </w:r>
            <w:r w:rsidR="00F32B32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F32B32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  <w:r w:rsidR="00D66B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16697202" w14:textId="07DA1551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32B32" w:rsidRPr="003C0F67" w14:paraId="6B674D67" w14:textId="77777777" w:rsidTr="006E6713">
        <w:trPr>
          <w:trHeight w:val="1286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10C2D29" w14:textId="77777777" w:rsidR="00F32B32" w:rsidRPr="006E6713" w:rsidRDefault="00F32B32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1.16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B2D55F0" w14:textId="77777777" w:rsidR="00F32B32" w:rsidRPr="006E6713" w:rsidRDefault="00F32B32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82C5462" w14:textId="3C808556" w:rsidR="00F32B32" w:rsidRPr="006E6713" w:rsidRDefault="00D92129" w:rsidP="0053088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  <w:r w:rsidR="00F32B32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а/ 6</w:t>
            </w:r>
            <w:r w:rsidR="00F32B32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F32B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% </w:t>
            </w:r>
          </w:p>
          <w:p w14:paraId="00DE4E1D" w14:textId="5896B1B5" w:rsidR="00F32B32" w:rsidRPr="006E6713" w:rsidRDefault="00F32B32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A6267" w:rsidRPr="003C0F67" w14:paraId="3A1E5F6D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511625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6F603C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6FB2230" w14:textId="4DD43AE0" w:rsidR="002A6267" w:rsidRPr="006E6713" w:rsidRDefault="007F3831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  <w:r w:rsidR="002A6267"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человек/</w:t>
            </w:r>
          </w:p>
          <w:p w14:paraId="3B5B56D1" w14:textId="1D7F3372" w:rsidR="002A6267" w:rsidRPr="006E6713" w:rsidRDefault="007F3831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75,8</w:t>
            </w:r>
            <w:r w:rsidR="002A6267"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37826ACB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A3FA7B9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1.17.1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71236DB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0CF3072" w14:textId="3696BF97" w:rsidR="002A6267" w:rsidRPr="00D92129" w:rsidRDefault="007F3831" w:rsidP="00D9212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  <w:r w:rsidR="002A6267" w:rsidRPr="00D921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/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  <w:r w:rsidR="00A103F2" w:rsidRPr="00D92129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2A6267" w:rsidRPr="00D921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%</w:t>
            </w:r>
          </w:p>
        </w:tc>
      </w:tr>
      <w:tr w:rsidR="002A6267" w:rsidRPr="003C0F67" w14:paraId="0378C898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147BE5F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1.17.2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85F0712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09F1F18" w14:textId="0A2A001D" w:rsidR="002A6267" w:rsidRPr="00D92129" w:rsidRDefault="00D92129" w:rsidP="00D9212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212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2A6267" w:rsidRPr="00D921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/ </w:t>
            </w:r>
            <w:r w:rsidRPr="00D9212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A103F2" w:rsidRPr="00D92129">
              <w:rPr>
                <w:rFonts w:ascii="Times New Roman" w:eastAsia="Calibri" w:hAnsi="Times New Roman" w:cs="Times New Roman"/>
                <w:sz w:val="28"/>
                <w:szCs w:val="28"/>
              </w:rPr>
              <w:t>4,</w:t>
            </w:r>
            <w:r w:rsidRPr="00D9212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A103F2" w:rsidRPr="00D921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A6267" w:rsidRPr="00D92129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7BE2C12A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BB41FC6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833BD61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3F512E5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</w:tc>
      </w:tr>
      <w:tr w:rsidR="002A6267" w:rsidRPr="003C0F67" w14:paraId="12089C02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51970A1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C029A7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AEBC59C" w14:textId="27B41BDA" w:rsidR="002A6267" w:rsidRPr="00A942E0" w:rsidRDefault="000B557B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42E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A942E0" w:rsidRPr="00A942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человека</w:t>
            </w:r>
            <w:r w:rsidR="002A6267" w:rsidRPr="00A942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/ 1</w:t>
            </w:r>
            <w:r w:rsidR="00A942E0" w:rsidRPr="00A942E0">
              <w:rPr>
                <w:rFonts w:ascii="Times New Roman" w:eastAsia="Calibri" w:hAnsi="Times New Roman" w:cs="Times New Roman"/>
                <w:sz w:val="28"/>
                <w:szCs w:val="28"/>
              </w:rPr>
              <w:t>0,</w:t>
            </w:r>
            <w:r w:rsidR="002A6267" w:rsidRPr="00A942E0">
              <w:rPr>
                <w:rFonts w:ascii="Times New Roman" w:eastAsia="Calibri" w:hAnsi="Times New Roman" w:cs="Times New Roman"/>
                <w:sz w:val="28"/>
                <w:szCs w:val="28"/>
              </w:rPr>
              <w:t>3%</w:t>
            </w:r>
          </w:p>
        </w:tc>
      </w:tr>
      <w:tr w:rsidR="002A6267" w:rsidRPr="003C0F67" w14:paraId="72F1A992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F55C44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856CF0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551ECAE" w14:textId="0CE8A684" w:rsidR="002A6267" w:rsidRPr="00A942E0" w:rsidRDefault="00A942E0" w:rsidP="00A942E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42E0">
              <w:rPr>
                <w:rFonts w:ascii="Times New Roman" w:eastAsia="Calibri" w:hAnsi="Times New Roman" w:cs="Times New Roman"/>
                <w:sz w:val="28"/>
                <w:szCs w:val="28"/>
              </w:rPr>
              <w:t>8 чел.</w:t>
            </w:r>
            <w:r w:rsidR="002A6267" w:rsidRPr="00A942E0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="000B557B" w:rsidRPr="00A942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942E0">
              <w:rPr>
                <w:rFonts w:ascii="Times New Roman" w:eastAsia="Calibri" w:hAnsi="Times New Roman" w:cs="Times New Roman"/>
                <w:sz w:val="28"/>
                <w:szCs w:val="28"/>
              </w:rPr>
              <w:t>27,6</w:t>
            </w:r>
            <w:r w:rsidR="002A6267" w:rsidRPr="00A942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2A6267" w:rsidRPr="003C0F67" w14:paraId="71292696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C03487D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500C66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9C7C224" w14:textId="794F883D" w:rsidR="002A6267" w:rsidRPr="00A942E0" w:rsidRDefault="00A942E0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42E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2A6267" w:rsidRPr="00A942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человек</w:t>
            </w:r>
            <w:r w:rsidRPr="00A942E0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  <w:p w14:paraId="2F6FDAC9" w14:textId="0146E1A4" w:rsidR="002A6267" w:rsidRPr="00A942E0" w:rsidRDefault="00A942E0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42E0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="000B557B" w:rsidRPr="00A942E0">
              <w:rPr>
                <w:rFonts w:ascii="Times New Roman" w:eastAsia="Calibri" w:hAnsi="Times New Roman" w:cs="Times New Roman"/>
                <w:sz w:val="28"/>
                <w:szCs w:val="28"/>
              </w:rPr>
              <w:t>,3</w:t>
            </w:r>
            <w:r w:rsidR="002A6267" w:rsidRPr="00A942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/%</w:t>
            </w:r>
          </w:p>
        </w:tc>
      </w:tr>
      <w:tr w:rsidR="002A6267" w:rsidRPr="003C0F67" w14:paraId="3E019D36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2BA32F7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1.20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C420BEA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CCFF636" w14:textId="54454050" w:rsidR="002A6267" w:rsidRPr="00E06F56" w:rsidRDefault="00F713AE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6F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E06F56" w:rsidRPr="00E06F5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E06F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A6267" w:rsidRPr="00E06F56">
              <w:rPr>
                <w:rFonts w:ascii="Times New Roman" w:eastAsia="Calibri" w:hAnsi="Times New Roman" w:cs="Times New Roman"/>
                <w:sz w:val="28"/>
                <w:szCs w:val="28"/>
              </w:rPr>
              <w:t>человек/</w:t>
            </w:r>
          </w:p>
          <w:p w14:paraId="7125462A" w14:textId="3D7E5E11" w:rsidR="002A6267" w:rsidRPr="00E06F56" w:rsidRDefault="00E06F56" w:rsidP="00E06F5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6F56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  <w:r w:rsidR="00F713AE" w:rsidRPr="00E06F56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E06F5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F713AE" w:rsidRPr="00E06F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A6267" w:rsidRPr="00E06F56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6EC2C784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EF9064B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1.21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27357BF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</w:t>
            </w: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DF9EE76" w14:textId="6170040A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  <w:r w:rsidR="009A6A33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человек</w:t>
            </w:r>
            <w:r w:rsidR="009A6A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9A6A33">
              <w:rPr>
                <w:rFonts w:ascii="Times New Roman" w:eastAsia="Calibri" w:hAnsi="Times New Roman" w:cs="Times New Roman"/>
                <w:sz w:val="28"/>
                <w:szCs w:val="28"/>
              </w:rPr>
              <w:t>троим</w:t>
            </w:r>
            <w:proofErr w:type="gramEnd"/>
            <w:r w:rsidR="009A6A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требуется) </w:t>
            </w: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</w:p>
          <w:p w14:paraId="283E07E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</w:tr>
      <w:tr w:rsidR="002A6267" w:rsidRPr="003C0F67" w14:paraId="2BD54AEC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16D0A8A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1.22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F3A2614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4D38DDB" w14:textId="76BA4E19" w:rsidR="002A6267" w:rsidRPr="006E6713" w:rsidRDefault="00F32B32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2A6267"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человека</w:t>
            </w:r>
          </w:p>
          <w:p w14:paraId="02F5D411" w14:textId="669F29B9" w:rsidR="002A6267" w:rsidRPr="006E6713" w:rsidRDefault="00F32B32" w:rsidP="00F32B3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10,3</w:t>
            </w:r>
            <w:r w:rsidR="007E35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2A6267" w:rsidRPr="003C0F67" w14:paraId="696B5243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0A802C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1.23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8802C65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833E1D4" w14:textId="7F8FEA7B" w:rsidR="002A6267" w:rsidRPr="009A6A33" w:rsidRDefault="007E35A0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6A3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2A6267" w:rsidRPr="003C0F67" w14:paraId="0363BA43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53FC2C8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1.23.1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A2068D2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За 3 года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86204ED" w14:textId="1EA2DB25" w:rsidR="002A6267" w:rsidRPr="009A6A33" w:rsidRDefault="007E35A0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6A3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2A6267" w:rsidRPr="003C0F67" w14:paraId="15C06B09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3ED5EBA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1.23.2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457DCDC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За отчетный период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9C0D537" w14:textId="1707AD95" w:rsidR="002A6267" w:rsidRPr="009A6A33" w:rsidRDefault="007E35A0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6A3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A6267" w:rsidRPr="003C0F67" w14:paraId="42B8A440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1D6F9C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1.24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F3857DF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F900265" w14:textId="77777777" w:rsidR="002A6267" w:rsidRPr="009A6A3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6A33"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</w:tr>
      <w:tr w:rsidR="002A6267" w:rsidRPr="003C0F67" w14:paraId="6E44C5B1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081F0A2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3F95855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FBE9AC9" w14:textId="77777777" w:rsidR="002A6267" w:rsidRPr="009A6A3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6A33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</w:tr>
      <w:tr w:rsidR="002A6267" w:rsidRPr="003C0F67" w14:paraId="72F54948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F610BBD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90C35D7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47A4D5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609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единиц</w:t>
            </w:r>
          </w:p>
        </w:tc>
      </w:tr>
      <w:tr w:rsidR="002A6267" w:rsidRPr="003C0F67" w14:paraId="2FCF764C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7095115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B786B1E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5B24B97" w14:textId="77777777" w:rsidR="002A6267" w:rsidRPr="006E6713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Единиц</w:t>
            </w:r>
          </w:p>
          <w:p w14:paraId="040ADD11" w14:textId="77777777" w:rsidR="002A6267" w:rsidRPr="006E6713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2A6267" w:rsidRPr="003C0F67" w14:paraId="077C1389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4FA0006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5DFCBC8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Учебный класс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5999D2F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Единиц</w:t>
            </w:r>
          </w:p>
          <w:p w14:paraId="612FF2A2" w14:textId="5D7B8D23" w:rsidR="002A6267" w:rsidRPr="006E6713" w:rsidRDefault="003B592A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</w:tr>
      <w:tr w:rsidR="002A6267" w:rsidRPr="003C0F67" w14:paraId="79A985BD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E062AB6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DA16DF3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503B0F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2A6267" w:rsidRPr="003C0F67" w14:paraId="2D70A1C2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77CADD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52575C3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Мастерская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92361EE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6267" w:rsidRPr="003C0F67" w14:paraId="38C5EB37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4FA4F17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1B9075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Танцевальный класс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25C44B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6267" w:rsidRPr="003C0F67" w14:paraId="1B0C64F7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BDD6DAE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8C577BE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A8F6B18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A6267" w:rsidRPr="003C0F67" w14:paraId="404D5204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58A2B2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2.2.6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0A54AD5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Бассейн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034AFE9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2A6267" w:rsidRPr="003C0F67" w14:paraId="274E34FF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1502B28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B949737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E79F237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единиц</w:t>
            </w:r>
          </w:p>
        </w:tc>
      </w:tr>
      <w:tr w:rsidR="002A6267" w:rsidRPr="003C0F67" w14:paraId="1C1DE23F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E53EEA1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2.3.1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4F68814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0CF4F31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6267" w:rsidRPr="003C0F67" w14:paraId="0E1F08C9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17D3D6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2.3.2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CA8E92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Концертный зал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704CC50" w14:textId="77777777" w:rsidR="002A6267" w:rsidRPr="006E6713" w:rsidRDefault="002A6267" w:rsidP="006E6713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2A6267" w:rsidRPr="003C0F67" w14:paraId="2675863D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7A0B3E7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2.3.3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B22773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Игровое помещение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4435737" w14:textId="77777777" w:rsidR="002A6267" w:rsidRPr="006E6713" w:rsidRDefault="002A6267" w:rsidP="006E6713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6267" w:rsidRPr="003C0F67" w14:paraId="6CC93997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5ABA0EA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448E0D0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Наличие загородных оздоровительных лагерей, баз отдыха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AE5610F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A6267" w:rsidRPr="003C0F67" w14:paraId="54529A8C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EB33815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C7B82E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95A9D54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A6267" w:rsidRPr="003C0F67" w14:paraId="7FB1AF74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FFFD06F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3EC41E4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9A87C33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A6267" w:rsidRPr="003C0F67" w14:paraId="58F8F0FB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EA4E9C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2.6.1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7AA56A1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CCA53A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A6267" w:rsidRPr="003C0F67" w14:paraId="1CD52FA0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141C4EB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2.6.2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32C4F40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5E928F6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A6267" w:rsidRPr="003C0F67" w14:paraId="0D4C3F39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990C0D4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2.6.3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142453C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666B575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A6267" w:rsidRPr="003C0F67" w14:paraId="0F0A75D6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12213FF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2.6.4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365F082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8C88106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A6267" w:rsidRPr="003C0F67" w14:paraId="3DB384DF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F573E21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2.6.5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0F731FB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6455AA6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A6267" w:rsidRPr="003C0F67" w14:paraId="79DA7E61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AFD2E70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DEB46D8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609A33C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4AC81BAC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0/0%</w:t>
            </w:r>
          </w:p>
        </w:tc>
      </w:tr>
    </w:tbl>
    <w:p w14:paraId="6FB6BE1C" w14:textId="77777777" w:rsidR="000969E6" w:rsidRDefault="000969E6" w:rsidP="007528C8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90CB559" w14:textId="77777777" w:rsidR="005725F7" w:rsidRDefault="005725F7" w:rsidP="007528C8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1E4E504A" w14:textId="4BDF7833" w:rsidR="00792A51" w:rsidRPr="00792A51" w:rsidRDefault="00792A51" w:rsidP="00EA08AA">
      <w:pPr>
        <w:pStyle w:val="ae"/>
        <w:numPr>
          <w:ilvl w:val="0"/>
          <w:numId w:val="32"/>
        </w:numPr>
        <w:jc w:val="center"/>
        <w:rPr>
          <w:rFonts w:eastAsia="Calibri"/>
          <w:b/>
          <w:i/>
          <w:sz w:val="28"/>
          <w:szCs w:val="28"/>
        </w:rPr>
      </w:pPr>
      <w:r w:rsidRPr="00792A51">
        <w:rPr>
          <w:rFonts w:eastAsia="Calibri"/>
          <w:b/>
          <w:i/>
          <w:sz w:val="28"/>
          <w:szCs w:val="28"/>
        </w:rPr>
        <w:t xml:space="preserve">УДОВЛЕТВОРЕННОСТЬ УЧАСТНИКОВ ОБРАЗОВАТЕЛЬНОГО ПРОЦЕССА ДЕЯТЕЛЬНОСТЬЮ ЦЕНТРА </w:t>
      </w:r>
    </w:p>
    <w:p w14:paraId="4624163C" w14:textId="77777777" w:rsidR="00016649" w:rsidRDefault="00016649" w:rsidP="00016649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24468E7" w14:textId="77777777" w:rsidR="002A4D0A" w:rsidRPr="002A4D0A" w:rsidRDefault="002A4D0A" w:rsidP="002A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По данным, полученным в результате мониторинга на предмет отношения родителей (законных представителей) несовершеннолетних учащихся к посещению занятий  Центра детского творчества,  было выявлено, что большинство родителей (законных представителей) несовершеннолетних </w:t>
      </w:r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lastRenderedPageBreak/>
        <w:t>учащихся положительно относятся к занятиям детей в наших объединениях. У ребят преобладают мотивы получения определенных умений и навыков, которые пригодились бы в дальнейшей жизни, а также в общении со сверстниками. В социальном заказе Центру детского творчества родители (законные представители) несовершеннолетних учащихся ставят на первый план получение определенных навыков и умений (97,6%), кроме того обучение общению (68,5 %), подготовка к жизни в постоянно меняющихся условиях внешнего мира (51,8%)</w:t>
      </w:r>
    </w:p>
    <w:p w14:paraId="45795303" w14:textId="77777777" w:rsidR="002A4D0A" w:rsidRPr="002A4D0A" w:rsidRDefault="002A4D0A" w:rsidP="002A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14:paraId="5A7285E9" w14:textId="77777777" w:rsidR="002A4D0A" w:rsidRPr="002A4D0A" w:rsidRDefault="002A4D0A" w:rsidP="002A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Удовлетворенность родителей деятельностью  учащихся </w:t>
      </w:r>
    </w:p>
    <w:p w14:paraId="76882417" w14:textId="77777777" w:rsidR="002A4D0A" w:rsidRPr="002A4D0A" w:rsidRDefault="002A4D0A" w:rsidP="002A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 Центре детского творчества</w:t>
      </w:r>
    </w:p>
    <w:p w14:paraId="7FF67E6E" w14:textId="77777777" w:rsidR="002A4D0A" w:rsidRPr="002A4D0A" w:rsidRDefault="002A4D0A" w:rsidP="002A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14:paraId="2E5D33C7" w14:textId="77777777" w:rsidR="002A4D0A" w:rsidRPr="002A4D0A" w:rsidRDefault="002A4D0A" w:rsidP="002A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1)</w:t>
      </w:r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 xml:space="preserve">Отношение ребенка к занятиям, по мнению родителей (законных представителей): 96,5% родителей (законных представителей) считают, что их ребенок с желанием посещает занятия, а 1,8 % родителей (законных представителей) отмечают, что ребенок не всегда с желанием занимается в объединениях Центра д/т, еще 1,7% родителей затрудняются в ответе на вопрос. </w:t>
      </w:r>
    </w:p>
    <w:p w14:paraId="48982FD6" w14:textId="77777777" w:rsidR="002A4D0A" w:rsidRPr="002A4D0A" w:rsidRDefault="002A4D0A" w:rsidP="002A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proofErr w:type="gramStart"/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2)</w:t>
      </w:r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>Ориентированность ребенка, посещающего занятия в Центре д\т : 15,5% родителей (законных представителей) отмечают, что при посещении объединения их дети ориентированы на новые знакомства и общение, 16,3 % утверждают, что дети ориентированы на познание и проявление индивидуальных особенностей;, а 27,3%-на проявление и раскрытие способностей ребенка, 28,1 % ориентированы на развитие его интересов и потребностей;</w:t>
      </w:r>
      <w:proofErr w:type="gramEnd"/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в подготовке ребенка к самостоятельной жизни- 7%; в подготовке к выбору профессии - 5,8%.  </w:t>
      </w:r>
    </w:p>
    <w:p w14:paraId="116FF6B8" w14:textId="77777777" w:rsidR="002A4D0A" w:rsidRPr="002A4D0A" w:rsidRDefault="002A4D0A" w:rsidP="002A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3)</w:t>
      </w:r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 xml:space="preserve">Уровень воспитанности ребенка (изменения относительно с сентября 2024 по апрель 2025): 89,4% родителей (законных представителей) отмечают изменения в уровне воспитанности ребенка за прошедший учебный год, 10.6% -изменений не наблюдают. </w:t>
      </w:r>
    </w:p>
    <w:p w14:paraId="0F589962" w14:textId="77777777" w:rsidR="002A4D0A" w:rsidRPr="002A4D0A" w:rsidRDefault="002A4D0A" w:rsidP="002A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4)</w:t>
      </w:r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 xml:space="preserve">Уровень знаний: 67% замечают, что их ребенок стал больше знать, стал эрудированнее, и 33% родителей (законных представителей) изменений в уровне знаний не наблюдают. </w:t>
      </w:r>
    </w:p>
    <w:p w14:paraId="55010257" w14:textId="77777777" w:rsidR="002A4D0A" w:rsidRPr="002A4D0A" w:rsidRDefault="002A4D0A" w:rsidP="002A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5)</w:t>
      </w:r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>Уровень умений: 94% родителей (законных представителей) отмечают, что их дети получили новые умения, и лишь 6% родителей (законных представителей) изменений не отмечают.</w:t>
      </w:r>
    </w:p>
    <w:p w14:paraId="22C3B739" w14:textId="77777777" w:rsidR="002A4D0A" w:rsidRPr="002A4D0A" w:rsidRDefault="002A4D0A" w:rsidP="002A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6)</w:t>
      </w:r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>Внимательность: 72% родителей (законных представителей) учащихся Центра д/т заметили, что их дети стали более внимательными по сравнению с началом учебного года, 28% родителей (законных представителей) изменений не наблюдают.</w:t>
      </w:r>
    </w:p>
    <w:p w14:paraId="4958C399" w14:textId="77777777" w:rsidR="002A4D0A" w:rsidRPr="002A4D0A" w:rsidRDefault="002A4D0A" w:rsidP="002A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7)</w:t>
      </w:r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>Творческие способности: 83,5% родителей (законных представителей) отмечают, что дети стали более творчески относится к различным видам деятельности, 16,5% -изменений не наблюдают.</w:t>
      </w:r>
    </w:p>
    <w:p w14:paraId="6D549FC4" w14:textId="77777777" w:rsidR="002A4D0A" w:rsidRPr="002A4D0A" w:rsidRDefault="002A4D0A" w:rsidP="002A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proofErr w:type="gramStart"/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8)</w:t>
      </w:r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 xml:space="preserve">Отношения ребенка с педагогом д\о: 86,7% отмечают, что у ребенка и педагога д/о складываются очень хорошие отношения, 6,1% отмечают, что </w:t>
      </w:r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lastRenderedPageBreak/>
        <w:t xml:space="preserve">отношения ни хорошие, ни плохие (скорее всего это обычные отношения системы педагог - учащийся, когда существует педагогическая дистанция), 7,2% родителей (законных представителей), к сожалению, не имеют представления какие отношения с педагогом складываются у их детей. </w:t>
      </w:r>
      <w:proofErr w:type="gramEnd"/>
    </w:p>
    <w:p w14:paraId="62822494" w14:textId="1F1CDBBE" w:rsidR="002A4D0A" w:rsidRPr="002A4D0A" w:rsidRDefault="002A4D0A" w:rsidP="002A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016649">
        <w:rPr>
          <w:rFonts w:ascii="Times New Roman" w:eastAsia="Calibri" w:hAnsi="Times New Roman" w:cs="Times New Roman"/>
          <w:b/>
          <w:sz w:val="28"/>
          <w:szCs w:val="20"/>
        </w:rPr>
        <w:t>Вывод:</w:t>
      </w:r>
      <w:r>
        <w:rPr>
          <w:rFonts w:ascii="Times New Roman" w:eastAsia="Calibri" w:hAnsi="Times New Roman" w:cs="Times New Roman"/>
          <w:b/>
          <w:sz w:val="28"/>
          <w:szCs w:val="20"/>
        </w:rPr>
        <w:t xml:space="preserve"> </w:t>
      </w:r>
      <w:r w:rsidRPr="005725F7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 xml:space="preserve">Таким </w:t>
      </w:r>
      <w:proofErr w:type="gramStart"/>
      <w:r w:rsidRPr="005725F7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образом</w:t>
      </w:r>
      <w:proofErr w:type="gramEnd"/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можно сказать, что большинство родителей (законных представителей) отмечают мотивацию ребенка на посещение занятия в объединениях Центра д/т, изменения в уровне воспитанности, уровне знаний, умений и навыков, отмечают повышение уровня творческих способностей и внимательности. Так же следует отметить, что родители (законные представители) отмечают наличие очень хороших отношений педагога и учащихся. Отсюда можно сделать вывод, что большинство родителей учащихся </w:t>
      </w:r>
      <w:proofErr w:type="gramStart"/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удовлетворены</w:t>
      </w:r>
      <w:proofErr w:type="gramEnd"/>
      <w:r w:rsidRPr="002A4D0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деятельностью детей в Центре д/т.</w:t>
      </w:r>
    </w:p>
    <w:p w14:paraId="38A01065" w14:textId="77777777" w:rsidR="002A4D0A" w:rsidRDefault="002A4D0A" w:rsidP="00016649">
      <w:pPr>
        <w:shd w:val="clear" w:color="auto" w:fill="FFFFFF"/>
        <w:spacing w:before="5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471D6354" w14:textId="2E1157A5" w:rsidR="007528C8" w:rsidRDefault="009F1615" w:rsidP="00016649">
      <w:pPr>
        <w:shd w:val="clear" w:color="auto" w:fill="FFFFFF"/>
        <w:spacing w:before="5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5</w:t>
      </w:r>
      <w:r w:rsidR="00016649">
        <w:rPr>
          <w:rFonts w:ascii="Times New Roman" w:eastAsia="Calibri" w:hAnsi="Times New Roman" w:cs="Times New Roman"/>
          <w:b/>
          <w:i/>
          <w:sz w:val="28"/>
          <w:szCs w:val="28"/>
        </w:rPr>
        <w:t>.2</w:t>
      </w:r>
      <w:r w:rsidR="000969E6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  <w:r w:rsidR="0001664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0E5249" w:rsidRPr="007528C8">
        <w:rPr>
          <w:rFonts w:ascii="Times New Roman" w:eastAsia="Calibri" w:hAnsi="Times New Roman" w:cs="Times New Roman"/>
          <w:b/>
          <w:i/>
          <w:sz w:val="28"/>
          <w:szCs w:val="28"/>
        </w:rPr>
        <w:t>Удовлетворенность педагогов отношениями с учащимися и их родителями (законными представителями) несовершеннолетних учащихся</w:t>
      </w:r>
    </w:p>
    <w:p w14:paraId="6D6EC237" w14:textId="77777777" w:rsidR="00092DE5" w:rsidRPr="008164B2" w:rsidRDefault="00092DE5" w:rsidP="00016649">
      <w:pPr>
        <w:shd w:val="clear" w:color="auto" w:fill="FFFFFF"/>
        <w:spacing w:before="5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1A921EF6" w14:textId="77777777" w:rsidR="000E5249" w:rsidRDefault="000E5249" w:rsidP="009A65E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164B2">
        <w:rPr>
          <w:rFonts w:ascii="Calibri" w:eastAsia="Calibri" w:hAnsi="Calibri" w:cs="Times New Roman"/>
          <w:noProof/>
        </w:rPr>
        <w:drawing>
          <wp:inline distT="0" distB="0" distL="0" distR="0" wp14:anchorId="2E87CDC9" wp14:editId="070B7393">
            <wp:extent cx="5852160" cy="2095500"/>
            <wp:effectExtent l="0" t="0" r="15240" b="19050"/>
            <wp:docPr id="2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D1DA527" w14:textId="77777777" w:rsidR="00092DE5" w:rsidRPr="008164B2" w:rsidRDefault="00092DE5" w:rsidP="009A65E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14:paraId="7898D52D" w14:textId="04681304" w:rsidR="000E5249" w:rsidRPr="008126E9" w:rsidRDefault="000E5249" w:rsidP="00EA08AA">
      <w:pPr>
        <w:pStyle w:val="ae"/>
        <w:numPr>
          <w:ilvl w:val="1"/>
          <w:numId w:val="32"/>
        </w:numPr>
        <w:shd w:val="clear" w:color="auto" w:fill="FFFFFF"/>
        <w:spacing w:before="5" w:line="360" w:lineRule="auto"/>
        <w:jc w:val="center"/>
        <w:rPr>
          <w:rFonts w:eastAsia="Calibri"/>
          <w:b/>
          <w:i/>
          <w:sz w:val="28"/>
          <w:szCs w:val="28"/>
        </w:rPr>
      </w:pPr>
      <w:r w:rsidRPr="008126E9">
        <w:rPr>
          <w:rFonts w:eastAsia="Calibri"/>
          <w:b/>
          <w:i/>
          <w:sz w:val="28"/>
          <w:szCs w:val="28"/>
        </w:rPr>
        <w:t>Удовлетворенность организацией труда в Центре детского творчества</w:t>
      </w:r>
    </w:p>
    <w:p w14:paraId="1A372971" w14:textId="77777777" w:rsidR="000E5249" w:rsidRPr="008164B2" w:rsidRDefault="000E5249" w:rsidP="009A65E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13DA4E6" w14:textId="77777777" w:rsidR="000E5249" w:rsidRPr="008164B2" w:rsidRDefault="000E5249" w:rsidP="009A65E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164B2">
        <w:rPr>
          <w:rFonts w:ascii="Calibri" w:eastAsia="Calibri" w:hAnsi="Calibri" w:cs="Times New Roman"/>
          <w:noProof/>
        </w:rPr>
        <w:drawing>
          <wp:inline distT="0" distB="0" distL="0" distR="0" wp14:anchorId="15067F77" wp14:editId="711E293E">
            <wp:extent cx="6135329" cy="1983658"/>
            <wp:effectExtent l="0" t="0" r="18415" b="17145"/>
            <wp:docPr id="3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B552945" w14:textId="77777777" w:rsidR="00092DE5" w:rsidRDefault="000E5249" w:rsidP="002A4D0A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8164B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lastRenderedPageBreak/>
        <w:t xml:space="preserve">   </w:t>
      </w:r>
    </w:p>
    <w:p w14:paraId="7FA4B989" w14:textId="77777777" w:rsidR="00092DE5" w:rsidRDefault="00092DE5" w:rsidP="002A4D0A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</w:p>
    <w:p w14:paraId="3342BD74" w14:textId="1D1D1469" w:rsidR="008126E9" w:rsidRPr="002A4D0A" w:rsidRDefault="000E5249" w:rsidP="002A4D0A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164B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 xml:space="preserve"> </w:t>
      </w:r>
      <w:r w:rsidR="008126E9" w:rsidRPr="002A4D0A">
        <w:rPr>
          <w:rFonts w:ascii="Times New Roman" w:eastAsia="Calibri" w:hAnsi="Times New Roman" w:cs="Times New Roman"/>
          <w:b/>
          <w:i/>
          <w:sz w:val="28"/>
          <w:szCs w:val="28"/>
        </w:rPr>
        <w:t>КОНЦЕПТУАЛЬНАЯ МОДЕЛЬ ЦЕНТРА ДЕТСКОГО ТВОРЧЕСТВА</w:t>
      </w:r>
    </w:p>
    <w:p w14:paraId="15E568A5" w14:textId="77777777" w:rsidR="008126E9" w:rsidRPr="008126E9" w:rsidRDefault="008126E9" w:rsidP="008126E9">
      <w:pPr>
        <w:pStyle w:val="ae"/>
        <w:ind w:left="1004"/>
        <w:rPr>
          <w:rFonts w:eastAsia="Calibri"/>
          <w:b/>
          <w:i/>
          <w:sz w:val="28"/>
          <w:szCs w:val="28"/>
        </w:rPr>
      </w:pPr>
    </w:p>
    <w:p w14:paraId="226AE428" w14:textId="77777777" w:rsidR="008126E9" w:rsidRPr="00025E53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25E53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«Центр детского творчества» Орловского муниципального округа Орловской области - звено непрерывного образования, направленное на формирование и развитие творческих способностей детей и взрослых, удовлетворение  их индивидуальных потребностей в интеллектуальном, нравственном и физическом совершенствовании, формировании культуры здорового и безопасного образа жизни, укрепление здоровья, а также на организацию их свободного времени. </w:t>
      </w:r>
      <w:proofErr w:type="gramEnd"/>
    </w:p>
    <w:p w14:paraId="79BFA446" w14:textId="77777777" w:rsidR="008126E9" w:rsidRPr="00025E53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 xml:space="preserve"> Положительно на работу нашего учреждения влияют: бесплатное обучение, доступность образовательных услуг, актуальность и разнообразие дополнительных общеразвивающих программ.</w:t>
      </w:r>
    </w:p>
    <w:p w14:paraId="6DDA8B22" w14:textId="77777777" w:rsidR="005F5FBA" w:rsidRDefault="005F5FBA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0E1827" w14:textId="77777777" w:rsidR="008126E9" w:rsidRPr="00025E53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Коллектив Центра детского творчества решает задачи создания и развития различных  объединений с учетом современных  условий   и  возможностей, осуществляя дифференцированный и индивидуальный подход к обучению учащихся; создания условий для творческого роста учащихся, их профессионального самоопределения.</w:t>
      </w:r>
    </w:p>
    <w:p w14:paraId="74189946" w14:textId="77777777" w:rsidR="005F5FBA" w:rsidRDefault="005F5FBA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C15A45" w14:textId="77777777" w:rsidR="008126E9" w:rsidRPr="00025E53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Сегодня можно реально говорить о соединении базового общего и дополнительного образования, которое создает действительные предпосылки всестороннего и многогранного образовательного воздействия на личность, обеспечивающего формирование, развитие и воспитание у подрастающего поколения тех свойств и качеств, которые дают ему возможность жить и трудиться в новых динамично развивающихся социально-экономических условиях.</w:t>
      </w:r>
    </w:p>
    <w:p w14:paraId="17B0FB8F" w14:textId="77777777" w:rsidR="008126E9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Объединение возможностей и потенциалов общего и дополнительного образования существенно помогает решать 5 основных стратегических задач современного образования:</w:t>
      </w:r>
    </w:p>
    <w:p w14:paraId="6EBD1148" w14:textId="77777777" w:rsidR="005F5FBA" w:rsidRPr="00025E53" w:rsidRDefault="005F5FBA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AF6567" w14:textId="77777777" w:rsidR="008126E9" w:rsidRPr="00025E53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1.</w:t>
      </w:r>
      <w:r w:rsidRPr="00025E53">
        <w:rPr>
          <w:rFonts w:ascii="Times New Roman" w:eastAsia="Calibri" w:hAnsi="Times New Roman" w:cs="Times New Roman"/>
          <w:sz w:val="28"/>
          <w:szCs w:val="28"/>
        </w:rPr>
        <w:tab/>
        <w:t>Обеспечивать непрерывность образования.</w:t>
      </w:r>
    </w:p>
    <w:p w14:paraId="12D21310" w14:textId="77777777" w:rsidR="008126E9" w:rsidRPr="00025E53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2.</w:t>
      </w:r>
      <w:r w:rsidRPr="00025E53">
        <w:rPr>
          <w:rFonts w:ascii="Times New Roman" w:eastAsia="Calibri" w:hAnsi="Times New Roman" w:cs="Times New Roman"/>
          <w:sz w:val="28"/>
          <w:szCs w:val="28"/>
        </w:rPr>
        <w:tab/>
        <w:t>Развивать   и осуществлять в полной  мере  технологии   и   идеи личностно-ориентированного образования.</w:t>
      </w:r>
    </w:p>
    <w:p w14:paraId="2031FCD8" w14:textId="77777777" w:rsidR="008126E9" w:rsidRPr="00025E53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3.</w:t>
      </w:r>
      <w:r w:rsidRPr="00025E53">
        <w:rPr>
          <w:rFonts w:ascii="Times New Roman" w:eastAsia="Calibri" w:hAnsi="Times New Roman" w:cs="Times New Roman"/>
          <w:sz w:val="28"/>
          <w:szCs w:val="28"/>
        </w:rPr>
        <w:tab/>
        <w:t>Реализовывать     воспитательные     программы     и     программы социально-психологической адаптации ребенка.</w:t>
      </w:r>
    </w:p>
    <w:p w14:paraId="38BDAE81" w14:textId="77777777" w:rsidR="008126E9" w:rsidRPr="00025E53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4.</w:t>
      </w:r>
      <w:r w:rsidRPr="00025E53">
        <w:rPr>
          <w:rFonts w:ascii="Times New Roman" w:eastAsia="Calibri" w:hAnsi="Times New Roman" w:cs="Times New Roman"/>
          <w:sz w:val="28"/>
          <w:szCs w:val="28"/>
        </w:rPr>
        <w:tab/>
        <w:t>Проводить профессиональную ориентацию.</w:t>
      </w:r>
    </w:p>
    <w:p w14:paraId="5FDC6201" w14:textId="77777777" w:rsidR="008126E9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5.</w:t>
      </w:r>
      <w:r w:rsidRPr="00025E53">
        <w:rPr>
          <w:rFonts w:ascii="Times New Roman" w:eastAsia="Calibri" w:hAnsi="Times New Roman" w:cs="Times New Roman"/>
          <w:sz w:val="28"/>
          <w:szCs w:val="28"/>
        </w:rPr>
        <w:tab/>
        <w:t>Развивать творческие способности личности и создавать условия для формирования опыта творческой самодеятельности учащегося и педагога.</w:t>
      </w:r>
    </w:p>
    <w:p w14:paraId="24A8A3B8" w14:textId="77777777" w:rsidR="008126E9" w:rsidRDefault="008126E9" w:rsidP="008126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В Центре детского творчества сложилась целостная образовательная система.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 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Включение  Центра детского творчества  в систему  общего образования позволяет более эффективно решать такие проблемы, как: 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  </w:t>
      </w:r>
    </w:p>
    <w:p w14:paraId="2EF735FC" w14:textId="77777777" w:rsidR="005F5FBA" w:rsidRPr="000E5249" w:rsidRDefault="005F5FBA" w:rsidP="008126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14:paraId="749D9E23" w14:textId="77777777" w:rsidR="008126E9" w:rsidRPr="000E5249" w:rsidRDefault="008126E9" w:rsidP="00EA08AA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занятость детей в пространстве свободного времени;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   </w:t>
      </w:r>
    </w:p>
    <w:p w14:paraId="5DC88BD1" w14:textId="77777777" w:rsidR="008126E9" w:rsidRPr="000E5249" w:rsidRDefault="008126E9" w:rsidP="00EA08AA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организация целесообразной деятельности ребенка по саморазвитию и самосовершенствованию;</w:t>
      </w:r>
    </w:p>
    <w:p w14:paraId="71A8A85D" w14:textId="77777777" w:rsidR="008126E9" w:rsidRPr="000E5249" w:rsidRDefault="008126E9" w:rsidP="00EA08AA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овладение навыками учебной деятельности; 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</w:p>
    <w:p w14:paraId="6E4FF703" w14:textId="77777777" w:rsidR="008126E9" w:rsidRPr="000E5249" w:rsidRDefault="008126E9" w:rsidP="00EA08AA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углубление знаний и развитие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межпредметных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метапредметных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связей в субъективной культуре   ребенка, </w:t>
      </w:r>
    </w:p>
    <w:p w14:paraId="0CC41844" w14:textId="77777777" w:rsidR="008126E9" w:rsidRPr="000E5249" w:rsidRDefault="008126E9" w:rsidP="00EA08AA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построение   целостной    картины   мира   и    его мировоззрения;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формирование  навыков  общения  со  сверстниками,  со  старшими  и младшими; </w:t>
      </w:r>
    </w:p>
    <w:p w14:paraId="59E3AB03" w14:textId="77777777" w:rsidR="008126E9" w:rsidRPr="000E5249" w:rsidRDefault="008126E9" w:rsidP="00EA08AA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формирование ответственности; 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</w:p>
    <w:p w14:paraId="0E2488C8" w14:textId="77777777" w:rsidR="008126E9" w:rsidRPr="000E5249" w:rsidRDefault="008126E9" w:rsidP="00EA08AA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развитие познавательной активности;</w:t>
      </w:r>
    </w:p>
    <w:p w14:paraId="2AA00958" w14:textId="77777777" w:rsidR="008126E9" w:rsidRPr="000E5249" w:rsidRDefault="008126E9" w:rsidP="00EA08AA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компенсация дефицита игровой деятельности;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</w:p>
    <w:p w14:paraId="589340A5" w14:textId="77777777" w:rsidR="008126E9" w:rsidRPr="000E5249" w:rsidRDefault="008126E9" w:rsidP="00EA08AA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психокоррекционная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работа и личностный рост.</w:t>
      </w:r>
    </w:p>
    <w:p w14:paraId="2423E551" w14:textId="77777777" w:rsidR="008126E9" w:rsidRPr="000E5249" w:rsidRDefault="008126E9" w:rsidP="00EA08AA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организация работы с детьми с ОВЗ.</w:t>
      </w:r>
    </w:p>
    <w:p w14:paraId="5CDECEE0" w14:textId="77777777" w:rsidR="005F5FBA" w:rsidRDefault="005F5FBA" w:rsidP="008126E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211312" w14:textId="77777777" w:rsidR="008126E9" w:rsidRPr="000E5249" w:rsidRDefault="008126E9" w:rsidP="008126E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Центр детского творчества организует деятельность, направленную 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0E5249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5FE54752" w14:textId="77777777" w:rsidR="008126E9" w:rsidRPr="000E5249" w:rsidRDefault="008126E9" w:rsidP="00EA08A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совершенствование управленческой деятельности Центра детского творчества;</w:t>
      </w:r>
    </w:p>
    <w:p w14:paraId="79EDEDF3" w14:textId="77777777" w:rsidR="008126E9" w:rsidRPr="000E5249" w:rsidRDefault="008126E9" w:rsidP="00EA08A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сохранение стабильности и преемственности педагогического коллектива;</w:t>
      </w:r>
    </w:p>
    <w:p w14:paraId="37CE8953" w14:textId="77777777" w:rsidR="008126E9" w:rsidRPr="000E5249" w:rsidRDefault="008126E9" w:rsidP="00EA08A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поиск, разработку и внедрение новых педагогических технологий и методик в образовательный процесс;</w:t>
      </w:r>
    </w:p>
    <w:p w14:paraId="09770D59" w14:textId="77777777" w:rsidR="008126E9" w:rsidRPr="000E5249" w:rsidRDefault="008126E9" w:rsidP="00EA08A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повышение качества и уровня методического обеспечения образовательной деятельности Центра детского творчества;</w:t>
      </w:r>
    </w:p>
    <w:p w14:paraId="3747BACB" w14:textId="77777777" w:rsidR="008126E9" w:rsidRPr="000E5249" w:rsidRDefault="008126E9" w:rsidP="00EA08A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внедрение инноваций в развитие системы дополнительного образования;</w:t>
      </w:r>
    </w:p>
    <w:p w14:paraId="55D5BEB5" w14:textId="77777777" w:rsidR="008126E9" w:rsidRPr="000E5249" w:rsidRDefault="008126E9" w:rsidP="00EA08A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интеграцию общего и дополнительного образования;</w:t>
      </w:r>
    </w:p>
    <w:p w14:paraId="0402121B" w14:textId="77777777" w:rsidR="008126E9" w:rsidRPr="000E5249" w:rsidRDefault="008126E9" w:rsidP="00EA08A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корректировку модели выпускника и создание условий для ее реализации в Центре детского творчества;</w:t>
      </w:r>
    </w:p>
    <w:p w14:paraId="5E7D3BF2" w14:textId="77777777" w:rsidR="008126E9" w:rsidRPr="000E5249" w:rsidRDefault="008126E9" w:rsidP="00EA08A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разработку дополнительных общеразвивающих программ нового поколения с учетом современных требований;</w:t>
      </w:r>
    </w:p>
    <w:p w14:paraId="05719E37" w14:textId="77777777" w:rsidR="008126E9" w:rsidRPr="000E5249" w:rsidRDefault="008126E9" w:rsidP="00EA08A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усиление воспитательной функции в сфере дополнительного образования.</w:t>
      </w:r>
    </w:p>
    <w:p w14:paraId="6AB34868" w14:textId="77777777" w:rsidR="005F5FBA" w:rsidRDefault="005F5FBA" w:rsidP="008126E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CF5BA6" w14:textId="77777777" w:rsidR="008126E9" w:rsidRDefault="008126E9" w:rsidP="008126E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Центр детского творчества прочно занимает собственную нишу в образовательном процессе подрастающего поколения, обеспечивает свободный выбор деятельности; возможность для каждого учащегося реализоваться в разнообразном творческом процессе; создание ситуации успеха для каждого учащегося; возможность получения более высокого личностного статуса и позитивной " Я - оценки"; осуществление эмоционально-психологической защиты.</w:t>
      </w:r>
    </w:p>
    <w:p w14:paraId="7AEDA03C" w14:textId="77777777" w:rsidR="005F5FBA" w:rsidRDefault="005F5FBA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17FBEDF0" w14:textId="77777777" w:rsidR="008126E9" w:rsidRPr="00EE67B6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E67B6">
        <w:rPr>
          <w:rFonts w:ascii="Times New Roman" w:eastAsia="Calibri" w:hAnsi="Times New Roman" w:cs="Times New Roman"/>
          <w:b/>
          <w:i/>
          <w:sz w:val="28"/>
          <w:szCs w:val="28"/>
        </w:rPr>
        <w:t>Проблема,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над которой работает педагогический коллектив МБУ 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Центр</w:t>
      </w:r>
      <w:proofErr w:type="gram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детского творчества»  Орловского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муниципального округа - </w:t>
      </w:r>
      <w:r w:rsidRPr="00EE67B6">
        <w:rPr>
          <w:rFonts w:ascii="Times New Roman" w:eastAsia="Calibri" w:hAnsi="Times New Roman" w:cs="Times New Roman"/>
          <w:b/>
          <w:sz w:val="28"/>
          <w:szCs w:val="28"/>
        </w:rPr>
        <w:t>“От творческой индивидуальности ребенка к социальной адаптации личности”.</w:t>
      </w:r>
    </w:p>
    <w:p w14:paraId="09291191" w14:textId="77777777" w:rsidR="005F5FBA" w:rsidRDefault="005F5FBA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36E3C29D" w14:textId="77777777" w:rsidR="008126E9" w:rsidRPr="00EE67B6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36793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Це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ль образовательной деятельности – </w:t>
      </w:r>
      <w:r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Pr="00EE67B6">
        <w:rPr>
          <w:rFonts w:ascii="Times New Roman" w:eastAsia="Calibri" w:hAnsi="Times New Roman" w:cs="Times New Roman"/>
          <w:b/>
          <w:sz w:val="28"/>
          <w:szCs w:val="28"/>
        </w:rPr>
        <w:t>оздание условий для формирования гармонично развитой, социально активной творческой  личности.</w:t>
      </w:r>
    </w:p>
    <w:p w14:paraId="07938D38" w14:textId="77777777" w:rsidR="005F5FBA" w:rsidRDefault="005F5FBA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5AADE43D" w14:textId="37A558B3" w:rsidR="008126E9" w:rsidRPr="008164B2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E67B6">
        <w:rPr>
          <w:rFonts w:ascii="Times New Roman" w:eastAsia="Calibri" w:hAnsi="Times New Roman" w:cs="Times New Roman"/>
          <w:b/>
          <w:i/>
          <w:sz w:val="28"/>
          <w:szCs w:val="28"/>
        </w:rPr>
        <w:t>Задачи педагогического коллектива на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 w:rsidR="00F32B32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 xml:space="preserve"> - 202</w:t>
      </w:r>
      <w:r w:rsidR="00F32B32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год:</w:t>
      </w:r>
    </w:p>
    <w:p w14:paraId="429D50E5" w14:textId="77777777" w:rsidR="005F5FBA" w:rsidRDefault="005F5FBA" w:rsidP="008126E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19E4E1" w14:textId="77777777" w:rsidR="008126E9" w:rsidRPr="008164B2" w:rsidRDefault="008126E9" w:rsidP="008126E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64B2">
        <w:rPr>
          <w:rFonts w:ascii="Times New Roman" w:eastAsia="Calibri" w:hAnsi="Times New Roman" w:cs="Times New Roman"/>
          <w:b/>
          <w:sz w:val="28"/>
          <w:szCs w:val="28"/>
        </w:rPr>
        <w:t>Педагогические:</w:t>
      </w:r>
    </w:p>
    <w:p w14:paraId="686E7B14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развитие познавательных интересов и творческой активности учащихся;</w:t>
      </w:r>
    </w:p>
    <w:p w14:paraId="7174AB51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содействие личностному и профессиональному самоопределению учащихся, их адаптация к жизни в обществе;</w:t>
      </w:r>
    </w:p>
    <w:p w14:paraId="23DD48B3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формирование общей культуры учащихся;</w:t>
      </w:r>
    </w:p>
    <w:p w14:paraId="7B3AC1AE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обеспечение психолого-педагогической поддержки учащихся;</w:t>
      </w:r>
    </w:p>
    <w:p w14:paraId="18253B6E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усиление воспитательной функции образования, направленной на формирование гражданственности, трудолюбия, нравственности, любви к Родине, окружающей природе;</w:t>
      </w:r>
    </w:p>
    <w:p w14:paraId="6765B12B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формирование основ культуры здорового образа жизни;</w:t>
      </w:r>
    </w:p>
    <w:p w14:paraId="434AA007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формирование самосознания и активной жизненной позиции;</w:t>
      </w:r>
    </w:p>
    <w:p w14:paraId="20EA0B7B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формирование потребности к самосовершенствованию и саморазвитию, способности успешно адаптироваться в современном обществе.</w:t>
      </w:r>
    </w:p>
    <w:p w14:paraId="4DC7267B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организация содержательного досуга детей;</w:t>
      </w:r>
    </w:p>
    <w:p w14:paraId="6C1C0A62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выявление и развитие творческого потенциала одаренных детей;</w:t>
      </w:r>
    </w:p>
    <w:p w14:paraId="0AC7394E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формирование профессиональной ориентации детей;</w:t>
      </w:r>
    </w:p>
    <w:p w14:paraId="17EE27CD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удовлетворение потребности детей  в художественно – эстетическом и интеллектуальном развитии, а также в занятиях физической культурой и спортом.</w:t>
      </w:r>
    </w:p>
    <w:p w14:paraId="283539D5" w14:textId="77777777" w:rsidR="005F5FBA" w:rsidRDefault="005F5FBA" w:rsidP="008126E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799B5F" w14:textId="77777777" w:rsidR="008126E9" w:rsidRDefault="008126E9" w:rsidP="008126E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64B2">
        <w:rPr>
          <w:rFonts w:ascii="Times New Roman" w:eastAsia="Calibri" w:hAnsi="Times New Roman" w:cs="Times New Roman"/>
          <w:b/>
          <w:sz w:val="28"/>
          <w:szCs w:val="28"/>
        </w:rPr>
        <w:t>Методические:</w:t>
      </w:r>
    </w:p>
    <w:p w14:paraId="4F0963E7" w14:textId="77777777" w:rsidR="005F5FBA" w:rsidRPr="008164B2" w:rsidRDefault="005F5FBA" w:rsidP="008126E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4A5252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создание условий для развития творческой личности педагогов дополнительного образования;</w:t>
      </w:r>
    </w:p>
    <w:p w14:paraId="1844E038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методическое обеспечение деятельности детских общественных объединений района, старших вожатых, классных руководителей, работающих со старшеклассниками;</w:t>
      </w:r>
    </w:p>
    <w:p w14:paraId="255A8250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накопление </w:t>
      </w:r>
      <w:proofErr w:type="gramStart"/>
      <w:r w:rsidRPr="008164B2">
        <w:rPr>
          <w:rFonts w:ascii="Times New Roman" w:eastAsia="Calibri" w:hAnsi="Times New Roman" w:cs="Times New Roman"/>
          <w:sz w:val="28"/>
          <w:szCs w:val="28"/>
        </w:rPr>
        <w:t>материала передового педагогического опыта педагогов дополнительного образования Центра</w:t>
      </w:r>
      <w:proofErr w:type="gramEnd"/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 с целью обобщения их опыта работы;</w:t>
      </w:r>
    </w:p>
    <w:p w14:paraId="1C45F2DC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накопление материала из опыта работы старших вожатых школ района;</w:t>
      </w:r>
    </w:p>
    <w:p w14:paraId="42829373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накопление материала передового опыта внеклассной работы со старшеклассниками в школах района;</w:t>
      </w:r>
    </w:p>
    <w:p w14:paraId="265F7F17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мониторинг образовательного процесса в Центре  с целью повышения его качества и профессиональной деятельности педагогов дополнительного образования.</w:t>
      </w:r>
    </w:p>
    <w:p w14:paraId="38150E25" w14:textId="77777777" w:rsidR="00A82265" w:rsidRDefault="00A82265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89B66CE" w14:textId="77777777" w:rsidR="008126E9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64B2">
        <w:rPr>
          <w:rFonts w:ascii="Times New Roman" w:eastAsia="Calibri" w:hAnsi="Times New Roman" w:cs="Times New Roman"/>
          <w:b/>
          <w:sz w:val="28"/>
          <w:szCs w:val="28"/>
        </w:rPr>
        <w:t>Организационные:</w:t>
      </w:r>
    </w:p>
    <w:p w14:paraId="02C62FE9" w14:textId="77777777" w:rsidR="005F5FBA" w:rsidRPr="008164B2" w:rsidRDefault="005F5FBA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C3B152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организация различных форм дополнительного образования;</w:t>
      </w:r>
    </w:p>
    <w:p w14:paraId="3A767161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выявление и удовлетворение потребностей детей на занятиях объединений по интересам;</w:t>
      </w:r>
    </w:p>
    <w:p w14:paraId="6CE860DD" w14:textId="77777777" w:rsidR="008126E9" w:rsidRPr="008164B2" w:rsidRDefault="008126E9" w:rsidP="00EA08AA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совершенствование структуры управления учреждением.</w:t>
      </w:r>
    </w:p>
    <w:p w14:paraId="1CF875A6" w14:textId="77777777" w:rsidR="005F5FBA" w:rsidRDefault="005F5FBA" w:rsidP="007B76C6">
      <w:pPr>
        <w:tabs>
          <w:tab w:val="left" w:pos="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14:paraId="6719DB99" w14:textId="74D86910" w:rsidR="00016649" w:rsidRDefault="000E5249" w:rsidP="007B76C6">
      <w:pPr>
        <w:tabs>
          <w:tab w:val="left" w:pos="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Сегодня Центр детского творчества — это 4</w:t>
      </w:r>
      <w:r w:rsidR="00F32B3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7</w:t>
      </w:r>
      <w:r w:rsidR="00BB02AF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лет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успешной работы на рынке образовательных услуг, большой выбор объединений художественн</w:t>
      </w:r>
      <w:r w:rsidR="007B76C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ой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техническ</w:t>
      </w:r>
      <w:r w:rsidR="007B76C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ой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турист</w:t>
      </w:r>
      <w:r w:rsidR="00726F6B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ко-краеведческ</w:t>
      </w:r>
      <w:r w:rsidR="007B76C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ой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физкультурно-спортивн</w:t>
      </w:r>
      <w:r w:rsidR="007B76C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ой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социальн</w:t>
      </w:r>
      <w:r w:rsidR="00815157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о – </w:t>
      </w:r>
      <w:r w:rsidR="007B76C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гуманитарной</w:t>
      </w:r>
      <w:r w:rsidR="00815157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естественно</w:t>
      </w:r>
      <w:r w:rsidR="006F3827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научн</w:t>
      </w:r>
      <w:r w:rsidR="007B76C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ой направленностей.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 Центр детского творчества работает, в основном,  в одну смену. Всего </w:t>
      </w:r>
      <w:r w:rsidR="00CB3803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6</w:t>
      </w:r>
      <w:r w:rsidR="009A6A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8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групп, в которых зани</w:t>
      </w:r>
      <w:r w:rsidR="00CB3803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маются </w:t>
      </w:r>
      <w:r w:rsidR="00016649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7</w:t>
      </w:r>
      <w:r w:rsidR="00F32B3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57</w:t>
      </w:r>
      <w:r w:rsidR="007D5D2E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мальчишек и девчонок, согласно отчету </w:t>
      </w:r>
      <w:r w:rsidR="00496ECE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1-</w:t>
      </w:r>
      <w:r w:rsidR="007D5D2E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ДО.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</w:p>
    <w:p w14:paraId="08289F84" w14:textId="77777777" w:rsidR="005F5FBA" w:rsidRDefault="005F5FBA" w:rsidP="005F5FBA">
      <w:pPr>
        <w:tabs>
          <w:tab w:val="left" w:pos="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14:paraId="28BDC603" w14:textId="660A5CB7" w:rsidR="000E5249" w:rsidRDefault="000E5249" w:rsidP="005F5FBA">
      <w:pPr>
        <w:tabs>
          <w:tab w:val="left" w:pos="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Воз</w:t>
      </w:r>
      <w:r w:rsidR="00CB3803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раст учащихся, в основном   от 5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до 18 лет. </w:t>
      </w:r>
    </w:p>
    <w:p w14:paraId="197C4255" w14:textId="77777777" w:rsidR="005F5FBA" w:rsidRDefault="005F5FBA" w:rsidP="005F5F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545C914" w14:textId="77777777" w:rsidR="000E5249" w:rsidRDefault="000E5249" w:rsidP="005F5F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Являясь важным компонентом образовательного пространства Орловского </w:t>
      </w:r>
      <w:r w:rsidR="00E8352F" w:rsidRPr="008164B2">
        <w:rPr>
          <w:rFonts w:ascii="Times New Roman" w:eastAsia="Calibri" w:hAnsi="Times New Roman" w:cs="Times New Roman"/>
          <w:sz w:val="28"/>
          <w:szCs w:val="28"/>
        </w:rPr>
        <w:t>муниципального округа</w:t>
      </w:r>
      <w:r w:rsidRPr="008164B2">
        <w:rPr>
          <w:rFonts w:ascii="Times New Roman" w:eastAsia="Calibri" w:hAnsi="Times New Roman" w:cs="Times New Roman"/>
          <w:sz w:val="28"/>
          <w:szCs w:val="28"/>
        </w:rPr>
        <w:t>,  Центр детского творчества  продолжает устанавливать тесные связи с образовательными учреждениями, учреждениями дополнительного образования и другими заинтересованными в сотрудничестве учреждениями и организациями.</w:t>
      </w:r>
    </w:p>
    <w:p w14:paraId="2F1A833C" w14:textId="77777777" w:rsidR="000E5249" w:rsidRPr="00BB08DB" w:rsidRDefault="000E5249" w:rsidP="009A65EA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</w:rPr>
        <w:sectPr w:rsidR="000E5249" w:rsidRPr="00BB08DB" w:rsidSect="00DA751B">
          <w:pgSz w:w="11909" w:h="16834"/>
          <w:pgMar w:top="993" w:right="994" w:bottom="0" w:left="1134" w:header="720" w:footer="720" w:gutter="0"/>
          <w:cols w:space="720"/>
        </w:sectPr>
      </w:pPr>
    </w:p>
    <w:p w14:paraId="67980E9F" w14:textId="1520C772" w:rsidR="00DA5A0C" w:rsidRDefault="000E5249" w:rsidP="00A8226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b/>
          <w:i/>
          <w:sz w:val="36"/>
          <w:szCs w:val="36"/>
        </w:rPr>
        <w:lastRenderedPageBreak/>
        <w:t>ЦЕНТР ДЕТСКОГО ТВОРЧЕСТВА В СОЦИОКУЛЬТУРНОМ ПРОСТРАНСТВЕ</w:t>
      </w:r>
      <w:r w:rsidR="00DA5A0C">
        <w:rPr>
          <w:noProof/>
        </w:rPr>
        <w:drawing>
          <wp:inline distT="0" distB="0" distL="0" distR="0" wp14:anchorId="507120C2" wp14:editId="422EB806">
            <wp:extent cx="10005060" cy="560832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12440" cy="561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2B630" w14:textId="6E6E519F" w:rsidR="00EE5E9C" w:rsidRPr="000E5249" w:rsidRDefault="00EE5E9C" w:rsidP="000E5249">
      <w:pPr>
        <w:spacing w:after="0"/>
        <w:rPr>
          <w:rFonts w:ascii="Times New Roman" w:eastAsia="Calibri" w:hAnsi="Times New Roman" w:cs="Times New Roman"/>
          <w:sz w:val="28"/>
          <w:szCs w:val="28"/>
        </w:rPr>
        <w:sectPr w:rsidR="00EE5E9C" w:rsidRPr="000E5249">
          <w:pgSz w:w="16834" w:h="11909" w:orient="landscape"/>
          <w:pgMar w:top="851" w:right="851" w:bottom="425" w:left="567" w:header="720" w:footer="720" w:gutter="0"/>
          <w:cols w:space="720"/>
        </w:sectPr>
      </w:pPr>
    </w:p>
    <w:p w14:paraId="1C9C726B" w14:textId="77777777" w:rsidR="00B80A57" w:rsidRPr="008126E9" w:rsidRDefault="00B80A57" w:rsidP="00EA08AA">
      <w:pPr>
        <w:pStyle w:val="ae"/>
        <w:numPr>
          <w:ilvl w:val="0"/>
          <w:numId w:val="32"/>
        </w:numPr>
        <w:jc w:val="center"/>
        <w:rPr>
          <w:b/>
          <w:i/>
          <w:color w:val="000000"/>
          <w:kern w:val="2"/>
          <w:sz w:val="28"/>
          <w:szCs w:val="28"/>
          <w:lang w:eastAsia="ar-SA"/>
        </w:rPr>
      </w:pPr>
      <w:r w:rsidRPr="008126E9">
        <w:rPr>
          <w:b/>
          <w:i/>
          <w:color w:val="000000"/>
          <w:kern w:val="2"/>
          <w:sz w:val="28"/>
          <w:szCs w:val="28"/>
          <w:lang w:eastAsia="ar-SA"/>
        </w:rPr>
        <w:lastRenderedPageBreak/>
        <w:t>ОБРАЗОВАТЕЛЬНАЯ ДЕЯТЕЛЬНОСТЬ</w:t>
      </w:r>
    </w:p>
    <w:p w14:paraId="04432CF1" w14:textId="77777777" w:rsidR="004C0FC6" w:rsidRPr="002F1AB4" w:rsidRDefault="004C0FC6" w:rsidP="00B80A5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kern w:val="2"/>
          <w:sz w:val="28"/>
          <w:szCs w:val="28"/>
          <w:lang w:eastAsia="ar-SA"/>
        </w:rPr>
      </w:pPr>
    </w:p>
    <w:p w14:paraId="2396C94F" w14:textId="5F631A3B" w:rsidR="00A82265" w:rsidRDefault="00A82265" w:rsidP="00A822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226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Образовательная деятельность </w:t>
      </w:r>
      <w:r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>муниципального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бюджетного </w:t>
      </w:r>
      <w:r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>учр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еждения        дополнительного образования «Центр </w:t>
      </w:r>
      <w:r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етского творчества» Орловского муниципального округа</w:t>
      </w:r>
      <w:r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A82265">
        <w:rPr>
          <w:rFonts w:ascii="Times New Roman" w:eastAsia="Calibri" w:hAnsi="Times New Roman" w:cs="Times New Roman"/>
          <w:color w:val="000000"/>
          <w:sz w:val="28"/>
          <w:szCs w:val="28"/>
        </w:rPr>
        <w:t>представляет собой важное направление взаимодействия, при котором участники образовательных отношений являются равноправными партнерами, действующими на принципах доверия, сотрудничества, делегирования полномочий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 </w:t>
      </w:r>
    </w:p>
    <w:p w14:paraId="198F15F9" w14:textId="7AE15B79" w:rsidR="004C0FC6" w:rsidRDefault="00A82265" w:rsidP="004C0F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Основная цель </w:t>
      </w:r>
      <w:r w:rsidR="004C0FC6"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>образов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ательной деятельности</w:t>
      </w:r>
      <w:r w:rsidR="004C0FC6"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заключа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ется в </w:t>
      </w:r>
      <w:r w:rsidR="004C0F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создании  необходимых </w:t>
      </w:r>
      <w:r w:rsidR="004C0FC6"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>условий для реализации гарантированного гражданам РФ права на получение</w:t>
      </w:r>
      <w:r w:rsidR="004C0F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C0FC6"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>общедоступного и бесплатного дополнительного образования.</w:t>
      </w:r>
    </w:p>
    <w:p w14:paraId="246F21A0" w14:textId="530E5C02" w:rsidR="00B80A57" w:rsidRDefault="00B80A57" w:rsidP="00B80A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Учреждение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осуществляет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образовательную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541AA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деятельность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в очной форме и очно-заочной (дистанционной)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форме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. Основной формой организации учебного процесса является занятие,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продолжительность которого от 30 до 45 минут.</w:t>
      </w:r>
    </w:p>
    <w:p w14:paraId="7E86763E" w14:textId="77777777" w:rsidR="006939F2" w:rsidRDefault="006939F2" w:rsidP="00B80A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8ECA898" w14:textId="13A97B68" w:rsidR="00541AA1" w:rsidRPr="00B80A57" w:rsidRDefault="00541AA1" w:rsidP="00541AA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41AA1">
        <w:rPr>
          <w:rFonts w:ascii="Times New Roman" w:eastAsia="Calibri" w:hAnsi="Times New Roman" w:cs="Times New Roman"/>
          <w:color w:val="000000"/>
          <w:sz w:val="28"/>
          <w:szCs w:val="28"/>
        </w:rPr>
        <w:t>Основные возможные формы организации образовательного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541AA1">
        <w:rPr>
          <w:rFonts w:ascii="Times New Roman" w:eastAsia="Calibri" w:hAnsi="Times New Roman" w:cs="Times New Roman"/>
          <w:color w:val="000000"/>
          <w:sz w:val="28"/>
          <w:szCs w:val="28"/>
        </w:rPr>
        <w:t>процесса:</w:t>
      </w:r>
    </w:p>
    <w:p w14:paraId="61B12B4B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учебные занятия</w:t>
      </w:r>
    </w:p>
    <w:p w14:paraId="64D6BF60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дискуссии</w:t>
      </w:r>
    </w:p>
    <w:p w14:paraId="1D78ABA1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конференции</w:t>
      </w:r>
    </w:p>
    <w:p w14:paraId="395D0C97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лекции</w:t>
      </w:r>
    </w:p>
    <w:p w14:paraId="41B8D32C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экскурсии</w:t>
      </w:r>
    </w:p>
    <w:p w14:paraId="6A8A2269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туристические походы</w:t>
      </w:r>
    </w:p>
    <w:p w14:paraId="505717C5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концерты</w:t>
      </w:r>
    </w:p>
    <w:p w14:paraId="3837C38C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учебно-ролевые игры</w:t>
      </w:r>
    </w:p>
    <w:p w14:paraId="4E55A9AD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соревнования</w:t>
      </w:r>
    </w:p>
    <w:p w14:paraId="475B2731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проектная деятельность и т.д.</w:t>
      </w:r>
    </w:p>
    <w:p w14:paraId="4E87E02C" w14:textId="77777777" w:rsidR="006939F2" w:rsidRDefault="006939F2" w:rsidP="004C0F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C0C4C80" w14:textId="77777777" w:rsidR="004C0FC6" w:rsidRDefault="004C0FC6" w:rsidP="004C0F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Учебные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занятия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творческих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объединениях,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ансамблях,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коллективах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проводятся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согласно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расписанию, которое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составляется с учетом наиболее благоприятного режима труда и отдыха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учащихся,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возрастных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особенностей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гигиенических норм.</w:t>
      </w:r>
    </w:p>
    <w:p w14:paraId="7290521D" w14:textId="77777777" w:rsidR="006713EC" w:rsidRDefault="006713EC" w:rsidP="006713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F36">
        <w:rPr>
          <w:rFonts w:ascii="Times New Roman" w:hAnsi="Times New Roman" w:cs="Times New Roman"/>
          <w:sz w:val="28"/>
          <w:szCs w:val="28"/>
        </w:rPr>
        <w:t>Образовательная деятельность Центра  строится на основе психолого-педагогических исследований: диагностики, многоуровневого тестирования, социально-педагогического и психологического мониторинга, с целью обеспечения необходимых условий для личностного развития, укрепления здоровья, продвинутого образования наиболее одаренных детей, реабилитации детей с отклонениями в развитии и поведении, детей и подростков, оставшихся без попечения родителей.</w:t>
      </w:r>
    </w:p>
    <w:p w14:paraId="451C554D" w14:textId="77777777" w:rsidR="006939F2" w:rsidRPr="006939F2" w:rsidRDefault="006939F2" w:rsidP="006713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Ц</w:t>
      </w:r>
      <w:r w:rsidRPr="006939F2">
        <w:rPr>
          <w:rFonts w:ascii="Times New Roman" w:eastAsia="Calibri" w:hAnsi="Times New Roman" w:cs="Times New Roman"/>
          <w:bCs/>
          <w:sz w:val="28"/>
          <w:szCs w:val="28"/>
        </w:rPr>
        <w:t>елью психологической работы</w:t>
      </w:r>
      <w:r w:rsidRPr="006939F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939F2">
        <w:rPr>
          <w:rFonts w:ascii="Times New Roman" w:eastAsia="Calibri" w:hAnsi="Times New Roman" w:cs="Times New Roman"/>
          <w:bCs/>
          <w:sz w:val="28"/>
          <w:szCs w:val="28"/>
        </w:rPr>
        <w:t>является оказание помощи ребенку в развитии способностей, реализации творческого потенциала, профессиональном самоопределении и социализации в окружающем мире.</w:t>
      </w:r>
    </w:p>
    <w:p w14:paraId="6B014EA0" w14:textId="77777777" w:rsidR="006939F2" w:rsidRPr="006939F2" w:rsidRDefault="006939F2" w:rsidP="006939F2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lastRenderedPageBreak/>
        <w:t>Реализации поставленной цели способствует ряд задач, включающих не только работу педагога - психолога с детьми, но и взаимодействие его с педагогическим коллективом, администрацией.</w:t>
      </w:r>
    </w:p>
    <w:p w14:paraId="2C32404B" w14:textId="77777777" w:rsidR="006939F2" w:rsidRPr="006939F2" w:rsidRDefault="006939F2" w:rsidP="006939F2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 xml:space="preserve">Работа по психологическому сопровождению ведется по следующим направлениям:  </w:t>
      </w:r>
    </w:p>
    <w:p w14:paraId="1ED953F1" w14:textId="77777777" w:rsidR="006939F2" w:rsidRPr="006939F2" w:rsidRDefault="006939F2" w:rsidP="00EA08AA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психологическая диагностика;</w:t>
      </w:r>
    </w:p>
    <w:p w14:paraId="1275FE19" w14:textId="77777777" w:rsidR="006939F2" w:rsidRPr="006939F2" w:rsidRDefault="006939F2" w:rsidP="00EA08AA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психологическое просвещение и профилактика;</w:t>
      </w:r>
    </w:p>
    <w:p w14:paraId="53A1CBBD" w14:textId="77777777" w:rsidR="006939F2" w:rsidRPr="006939F2" w:rsidRDefault="006939F2" w:rsidP="00EA08AA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психологическое консультирование;</w:t>
      </w:r>
    </w:p>
    <w:p w14:paraId="0111F685" w14:textId="77777777" w:rsidR="006939F2" w:rsidRPr="006939F2" w:rsidRDefault="006939F2" w:rsidP="00EA08AA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участие в научно-экспериментальной и инновационной работе.</w:t>
      </w:r>
    </w:p>
    <w:p w14:paraId="292AEC2A" w14:textId="77777777" w:rsidR="006939F2" w:rsidRPr="006939F2" w:rsidRDefault="006939F2" w:rsidP="006939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В Центре реализуются программы по сопровождению и совершенствованию образовательного процесса, такие как:</w:t>
      </w:r>
    </w:p>
    <w:p w14:paraId="6EB2C24D" w14:textId="77777777" w:rsidR="006939F2" w:rsidRPr="006939F2" w:rsidRDefault="006939F2" w:rsidP="00EA08AA">
      <w:pPr>
        <w:numPr>
          <w:ilvl w:val="0"/>
          <w:numId w:val="11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программа «Кадры»;</w:t>
      </w:r>
    </w:p>
    <w:p w14:paraId="5AD4EE68" w14:textId="77777777" w:rsidR="006939F2" w:rsidRPr="006939F2" w:rsidRDefault="006939F2" w:rsidP="00EA08AA">
      <w:pPr>
        <w:numPr>
          <w:ilvl w:val="0"/>
          <w:numId w:val="11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программа повышения профессионального мастерства  педагогов д/о «Путь к мастерству»;</w:t>
      </w:r>
    </w:p>
    <w:p w14:paraId="35CAF98D" w14:textId="77777777" w:rsidR="006939F2" w:rsidRPr="006939F2" w:rsidRDefault="006939F2" w:rsidP="00EA08AA">
      <w:pPr>
        <w:numPr>
          <w:ilvl w:val="0"/>
          <w:numId w:val="11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авторская программа «Непрерывное дополнительное образование как стратегия жизненного успеха личности»;</w:t>
      </w:r>
    </w:p>
    <w:p w14:paraId="46D47408" w14:textId="77777777" w:rsidR="006939F2" w:rsidRPr="006939F2" w:rsidRDefault="006939F2" w:rsidP="00EA08AA">
      <w:pPr>
        <w:numPr>
          <w:ilvl w:val="0"/>
          <w:numId w:val="11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программа психолого-педагогического сопровождения участников образовательного процесса Центра д/</w:t>
      </w:r>
      <w:proofErr w:type="gramStart"/>
      <w:r w:rsidRPr="006939F2">
        <w:rPr>
          <w:rFonts w:ascii="Times New Roman" w:eastAsia="Calibri" w:hAnsi="Times New Roman" w:cs="Times New Roman"/>
          <w:sz w:val="28"/>
          <w:szCs w:val="28"/>
        </w:rPr>
        <w:t>т</w:t>
      </w:r>
      <w:proofErr w:type="gramEnd"/>
      <w:r w:rsidRPr="006939F2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F7440A1" w14:textId="77777777" w:rsidR="006939F2" w:rsidRPr="006939F2" w:rsidRDefault="006939F2" w:rsidP="00EA08AA">
      <w:pPr>
        <w:numPr>
          <w:ilvl w:val="0"/>
          <w:numId w:val="11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программа психологического просвещения педагогов дополнительного образования Центра;</w:t>
      </w:r>
    </w:p>
    <w:p w14:paraId="09E045A5" w14:textId="77777777" w:rsidR="006939F2" w:rsidRPr="006939F2" w:rsidRDefault="006939F2" w:rsidP="00EA08AA">
      <w:pPr>
        <w:numPr>
          <w:ilvl w:val="0"/>
          <w:numId w:val="11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 xml:space="preserve"> программа «Одаренные дети»;</w:t>
      </w:r>
    </w:p>
    <w:p w14:paraId="67C4C4B8" w14:textId="16F01E85" w:rsidR="00D731D1" w:rsidRDefault="006939F2" w:rsidP="006939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939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результатам мониторинга охват учащихся системой учебных занятий по </w:t>
      </w:r>
      <w:r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направленностям в отчетном периоде составил: художественная направленность – </w:t>
      </w:r>
      <w:r w:rsidR="00DD53D9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4</w:t>
      </w:r>
      <w:r w:rsidR="0044252D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="00DD53D9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44252D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9</w:t>
      </w:r>
      <w:r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%, социально-</w:t>
      </w:r>
      <w:r w:rsidR="00D731D1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гуманитарн</w:t>
      </w:r>
      <w:r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ая – </w:t>
      </w:r>
      <w:r w:rsidR="00DD53D9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r w:rsidR="0044252D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r w:rsidR="00DD53D9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,1</w:t>
      </w:r>
      <w:r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%</w:t>
      </w:r>
      <w:r w:rsidR="00D731D1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44252D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техническая направленность – 12,1</w:t>
      </w:r>
      <w:r w:rsidR="00DD53D9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%,</w:t>
      </w:r>
      <w:r w:rsidR="0078631A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731D1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туристско-</w:t>
      </w:r>
      <w:r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краеведческая – </w:t>
      </w:r>
      <w:r w:rsidR="0044252D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5,7</w:t>
      </w:r>
      <w:r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%, физкультурно-спортивная – 1</w:t>
      </w:r>
      <w:r w:rsidR="0044252D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7</w:t>
      </w:r>
      <w:r w:rsidR="0078631A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44252D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="00D731D1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%</w:t>
      </w:r>
      <w:r w:rsidR="0078631A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, естест</w:t>
      </w:r>
      <w:r w:rsidR="0044252D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веннонаучная направленность – 9</w:t>
      </w:r>
      <w:r w:rsidR="0078631A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44252D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>9</w:t>
      </w:r>
      <w:r w:rsidR="0078631A" w:rsidRPr="0044252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%.</w:t>
      </w:r>
    </w:p>
    <w:p w14:paraId="675010C5" w14:textId="3F5DFC59" w:rsidR="00D731D1" w:rsidRPr="00D731D1" w:rsidRDefault="00D731D1" w:rsidP="00D731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1D1">
        <w:rPr>
          <w:rFonts w:ascii="Times New Roman" w:eastAsia="Calibri" w:hAnsi="Times New Roman" w:cs="Times New Roman"/>
          <w:color w:val="000000"/>
          <w:sz w:val="28"/>
          <w:szCs w:val="28"/>
        </w:rPr>
        <w:t>Для работы с творчески способными и одаренными детьми в учреждении успешно реализу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ется программа «Одаренные дети», </w:t>
      </w:r>
      <w:r w:rsidRPr="00D731D1">
        <w:rPr>
          <w:rFonts w:ascii="Times New Roman" w:eastAsia="Calibri" w:hAnsi="Times New Roman" w:cs="Times New Roman"/>
          <w:color w:val="000000"/>
          <w:sz w:val="28"/>
          <w:szCs w:val="28"/>
        </w:rPr>
        <w:t>которая предусматривает осуществление личностноориентированного подхода через индивидуализацию и дифференциацию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D731D1">
        <w:rPr>
          <w:rFonts w:ascii="Times New Roman" w:eastAsia="Calibri" w:hAnsi="Times New Roman" w:cs="Times New Roman"/>
          <w:color w:val="000000"/>
          <w:sz w:val="28"/>
          <w:szCs w:val="28"/>
        </w:rPr>
        <w:t>учебного материала для наиболее способных детей.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D731D1">
        <w:rPr>
          <w:rFonts w:ascii="Times New Roman" w:hAnsi="Times New Roman" w:cs="Times New Roman"/>
          <w:sz w:val="28"/>
          <w:szCs w:val="28"/>
        </w:rPr>
        <w:t xml:space="preserve">Проводятся индивидуальные консультации педагога-психолога с родителями (законными представителями) учащихся по вопросам одаренности, организована работа по </w:t>
      </w:r>
      <w:proofErr w:type="spellStart"/>
      <w:r w:rsidRPr="00D731D1">
        <w:rPr>
          <w:rFonts w:ascii="Times New Roman" w:hAnsi="Times New Roman" w:cs="Times New Roman"/>
          <w:sz w:val="28"/>
          <w:szCs w:val="28"/>
        </w:rPr>
        <w:t>постконкурсному</w:t>
      </w:r>
      <w:proofErr w:type="spellEnd"/>
      <w:r w:rsidRPr="00D731D1">
        <w:rPr>
          <w:rFonts w:ascii="Times New Roman" w:hAnsi="Times New Roman" w:cs="Times New Roman"/>
          <w:sz w:val="28"/>
          <w:szCs w:val="28"/>
        </w:rPr>
        <w:t xml:space="preserve"> сопровождению.</w:t>
      </w:r>
    </w:p>
    <w:p w14:paraId="6F3C245D" w14:textId="13A6B548" w:rsidR="006939F2" w:rsidRDefault="004C0FC6" w:rsidP="009744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</w:pP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Образовательная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деятельность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Центре детск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творчества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осуществляется в соответствии с Образовательной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программой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учреждения,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дополнительными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общеразвивающими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программами,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комплексной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программой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нравственного развития и воспитания учащихся.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47D7DD98" w14:textId="77777777" w:rsidR="009744EE" w:rsidRDefault="009744EE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Образовательная программа  Центра детского творчества  разработана на основе учета особенностей образовательной системы Центра детского творчества, социально-экономического развития учреждения, мониторинговых исследований различных групп, программа ежегодно корректируется и дорабатывается, в соответствии с современными законодательными актами.</w:t>
      </w:r>
    </w:p>
    <w:p w14:paraId="28081A24" w14:textId="77777777" w:rsidR="00025E53" w:rsidRDefault="00025E53" w:rsidP="00EE5E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  <w:sectPr w:rsidR="00025E53" w:rsidSect="00336793">
          <w:pgSz w:w="11909" w:h="16834"/>
          <w:pgMar w:top="1276" w:right="852" w:bottom="851" w:left="993" w:header="720" w:footer="720" w:gutter="0"/>
          <w:cols w:space="720"/>
        </w:sectPr>
      </w:pPr>
    </w:p>
    <w:p w14:paraId="2A4FE34A" w14:textId="77777777" w:rsidR="00025E53" w:rsidRDefault="00025E53" w:rsidP="00EE5E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  <w:sectPr w:rsidR="00025E53" w:rsidSect="00025E53">
          <w:pgSz w:w="16834" w:h="11909" w:orient="landscape"/>
          <w:pgMar w:top="852" w:right="851" w:bottom="993" w:left="567" w:header="720" w:footer="720" w:gutter="0"/>
          <w:cols w:space="720"/>
          <w:docGrid w:linePitch="299"/>
        </w:sectPr>
      </w:pPr>
      <w:r>
        <w:rPr>
          <w:noProof/>
        </w:rPr>
        <w:lastRenderedPageBreak/>
        <w:drawing>
          <wp:inline distT="0" distB="0" distL="0" distR="0" wp14:anchorId="7082935E" wp14:editId="0AF2B99D">
            <wp:extent cx="9789160" cy="6162379"/>
            <wp:effectExtent l="0" t="0" r="254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3" r="989"/>
                    <a:stretch/>
                  </pic:blipFill>
                  <pic:spPr bwMode="auto">
                    <a:xfrm>
                      <a:off x="0" y="0"/>
                      <a:ext cx="9789160" cy="6162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9AF7E" w14:textId="77777777" w:rsidR="00025E53" w:rsidRDefault="00025E53" w:rsidP="00EE5E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</w:pPr>
    </w:p>
    <w:p w14:paraId="221E2BB3" w14:textId="77777777" w:rsidR="00025E53" w:rsidRDefault="00025E53" w:rsidP="00EE5E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</w:pPr>
    </w:p>
    <w:p w14:paraId="20677B90" w14:textId="6929D307" w:rsidR="00D92BE7" w:rsidRPr="000E5249" w:rsidRDefault="003B5ED1" w:rsidP="00D92BE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6</w:t>
      </w:r>
      <w:r w:rsidR="007E5270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.1. </w:t>
      </w:r>
      <w:r w:rsidR="00D92BE7" w:rsidRPr="000E5249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МОДЕЛЬ ОБРАЗОВАТЕЛЬНОЙ ДЕЯТЕЛЬНОСТИ ЦЕНТРА ДЕТСКОГО ТВОРЧЕСТВА</w:t>
      </w:r>
    </w:p>
    <w:p w14:paraId="3CFC106A" w14:textId="77777777" w:rsidR="00D92BE7" w:rsidRPr="000E5249" w:rsidRDefault="00D92BE7" w:rsidP="00D92BE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800080"/>
          <w:sz w:val="36"/>
          <w:szCs w:val="36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E0DC83C" wp14:editId="31C76F74">
                <wp:simplePos x="0" y="0"/>
                <wp:positionH relativeFrom="column">
                  <wp:posOffset>329565</wp:posOffset>
                </wp:positionH>
                <wp:positionV relativeFrom="paragraph">
                  <wp:posOffset>3543300</wp:posOffset>
                </wp:positionV>
                <wp:extent cx="5943600" cy="457835"/>
                <wp:effectExtent l="0" t="0" r="19050" b="18415"/>
                <wp:wrapNone/>
                <wp:docPr id="25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4578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CC99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E1516" w14:textId="77777777" w:rsidR="003B5ED1" w:rsidRDefault="003B5ED1" w:rsidP="00D92BE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2 УРОВЕНЬ – учение, сотрудничество.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Профилизация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, социализация и сотворчество детей и взрослых.</w:t>
                            </w:r>
                          </w:p>
                          <w:p w14:paraId="432BD1D9" w14:textId="77777777" w:rsidR="003B5ED1" w:rsidRDefault="003B5ED1" w:rsidP="00D92BE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left:0;text-align:left;margin-left:25.95pt;margin-top:279pt;width:468pt;height:36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" fillcolor="aqua">
                <v:fill color2="#c9f" rotate="t" angle="45" focus="100%" type="gradient"/>
                <v:textbox>
                  <w:txbxContent>
                    <w:p w14:paraId="3D6E1516" w14:textId="77777777" w:rsidR="003B5ED1" w:rsidRDefault="003B5ED1" w:rsidP="00D92BE7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2 УРОВЕНЬ – учение, сотрудничество.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</w:rPr>
                        <w:t>Профилизация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</w:rPr>
                        <w:t>, социализация и сотворчество детей и взрослых.</w:t>
                      </w:r>
                    </w:p>
                    <w:p w14:paraId="432BD1D9" w14:textId="77777777" w:rsidR="003B5ED1" w:rsidRDefault="003B5ED1" w:rsidP="00D92BE7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59616" behindDoc="0" locked="0" layoutInCell="1" allowOverlap="1" wp14:anchorId="4B0B7DD2" wp14:editId="12E6C279">
                <wp:simplePos x="0" y="0"/>
                <wp:positionH relativeFrom="column">
                  <wp:posOffset>2743200</wp:posOffset>
                </wp:positionH>
                <wp:positionV relativeFrom="paragraph">
                  <wp:posOffset>4926329</wp:posOffset>
                </wp:positionV>
                <wp:extent cx="114300" cy="0"/>
                <wp:effectExtent l="0" t="0" r="19050" b="19050"/>
                <wp:wrapNone/>
                <wp:docPr id="33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flip:x;z-index:25175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in,387.9pt" to="225pt,3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"/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g">
            <w:drawing>
              <wp:inline distT="0" distB="0" distL="0" distR="0" wp14:anchorId="39BF65FD" wp14:editId="7EB86011">
                <wp:extent cx="6172200" cy="3543300"/>
                <wp:effectExtent l="0" t="0" r="9525" b="13970"/>
                <wp:docPr id="11" name="Полотно 113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6172200" cy="3543300"/>
                          <a:chOff x="0" y="0"/>
                          <a:chExt cx="61722" cy="35433"/>
                        </a:xfrm>
                      </wpg:grpSpPr>
                      <wps:wsp>
                        <wps:cNvPr id="12" name="Прямоугольник 2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722" cy="3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283" y="1140"/>
                            <a:ext cx="59439" cy="457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FFFF"/>
                              </a:gs>
                              <a:gs pos="100000">
                                <a:srgbClr val="FFEBFA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E4382" w14:textId="77777777" w:rsidR="003B5ED1" w:rsidRDefault="003B5ED1" w:rsidP="00D92BE7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4 УРОВЕНЬ – индивидуализация, сертификация деятельности для поступления в ВУЗы и средние профессиональные учебные заведения.</w:t>
                              </w:r>
                            </w:p>
                            <w:p w14:paraId="3B108541" w14:textId="77777777" w:rsidR="003B5ED1" w:rsidRDefault="003B5ED1" w:rsidP="00D92BE7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283" y="17142"/>
                            <a:ext cx="59439" cy="456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99FF"/>
                              </a:gs>
                              <a:gs pos="100000">
                                <a:srgbClr val="00FFFF"/>
                              </a:gs>
                            </a:gsLst>
                            <a:lin ang="189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4DCD8" w14:textId="77777777" w:rsidR="003B5ED1" w:rsidRDefault="003B5ED1" w:rsidP="00D92BE7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3 УРОВЕНЬ – мастерство, профессионализм. Профессионализация и творчество.</w:t>
                              </w:r>
                            </w:p>
                            <w:p w14:paraId="182906DD" w14:textId="77777777" w:rsidR="003B5ED1" w:rsidRDefault="003B5ED1" w:rsidP="00D92BE7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283" y="26287"/>
                            <a:ext cx="59439" cy="457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FFFF"/>
                              </a:gs>
                              <a:gs pos="100000">
                                <a:srgbClr val="FFFF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F90F31" w14:textId="77777777" w:rsidR="003B5ED1" w:rsidRDefault="003B5ED1" w:rsidP="00D92BE7">
                              <w:pPr>
                                <w:ind w:right="-840"/>
                                <w:jc w:val="center"/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Социально – психологическая диагностика. Промежуточная аттестация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</w:rPr>
                                <w:t>.</w:t>
                              </w:r>
                            </w:p>
                            <w:p w14:paraId="05C8D2E0" w14:textId="77777777" w:rsidR="003B5ED1" w:rsidRDefault="003B5ED1" w:rsidP="00D92BE7">
                              <w:pPr>
                                <w:ind w:right="-840"/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18"/>
                        <wps:cNvCnPr/>
                        <wps:spPr bwMode="auto">
                          <a:xfrm>
                            <a:off x="32002" y="5716"/>
                            <a:ext cx="0" cy="34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19"/>
                        <wps:cNvCnPr/>
                        <wps:spPr bwMode="auto">
                          <a:xfrm>
                            <a:off x="32067" y="13828"/>
                            <a:ext cx="0" cy="34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20"/>
                        <wps:cNvCnPr/>
                        <wps:spPr bwMode="auto">
                          <a:xfrm>
                            <a:off x="32002" y="21719"/>
                            <a:ext cx="0" cy="45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21"/>
                        <wps:cNvCnPr/>
                        <wps:spPr bwMode="auto">
                          <a:xfrm>
                            <a:off x="32002" y="30864"/>
                            <a:ext cx="0" cy="45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2283" y="9145"/>
                            <a:ext cx="59439" cy="456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FFFF"/>
                              </a:gs>
                              <a:gs pos="100000">
                                <a:srgbClr val="FF99CC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E8976" w14:textId="77777777" w:rsidR="003B5ED1" w:rsidRDefault="003B5ED1" w:rsidP="00D92BE7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Социально – психологическая диагностика. Промежуточная аттестация.</w:t>
                              </w:r>
                            </w:p>
                            <w:p w14:paraId="53FC1C2D" w14:textId="77777777" w:rsidR="003B5ED1" w:rsidRDefault="003B5ED1" w:rsidP="00D92BE7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Полотно 113" o:spid="_x0000_s1027" style="width:486pt;height:279pt;mso-position-horizontal-relative:char;mso-position-vertical-relative:line" coordsize="61722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">
                <o:lock v:ext="edit" rotation="t" position="t"/>
                <v:rect id="Прямоугольник 256" o:spid="_x0000_s1028" style="position:absolute;width:61722;height:35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M88EA&#10;AADbAAAADwAAAGRycy9kb3ducmV2LnhtbERPS4vCMBC+C/sfwix4kTXVg0jXKIuwWBZBrI/z0Ixt&#10;sZnUJtvWf28Ewdt8fM9ZrHpTiZYaV1pWMBlHIIgzq0vOFRwPv19zEM4ja6wsk4I7OVgtPwYLjLXt&#10;eE9t6nMRQtjFqKDwvo6ldFlBBt3Y1sSBu9jGoA+wyaVusAvhppLTKJpJgyWHhgJrWheUXdN/o6DL&#10;du35sN3I3eicWL4lt3V6+lNq+Nn/fIPw1Pu3+OVOdJg/hecv4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SzPPBAAAA2wAAAA8AAAAAAAAAAAAAAAAAmAIAAGRycy9kb3du&#10;cmV2LnhtbFBLBQYAAAAABAAEAPUAAACGAwAAAAA=&#10;" filled="f" stroked="f"/>
                <v:rect id="Rectangle 115" o:spid="_x0000_s1029" style="position:absolute;left:2283;top:1140;width:59439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os8AA&#10;AADbAAAADwAAAGRycy9kb3ducmV2LnhtbERP32vCMBB+H/g/hBP2NlMndFKNUgRhE4bUufejOdNi&#10;cylJVrv/3gyEvd3H9/PW29F2YiAfWscK5rMMBHHtdMtGwflr/7IEESKyxs4xKfilANvN5GmNhXY3&#10;rmg4RSNSCIcCFTQx9oWUoW7IYpi5njhxF+ctxgS9kdrjLYXbTr5mWS4ttpwaGuxp11B9Pf1YBU5/&#10;lHnlDmxMzcvPb+MXx/ObUs/TsVyBiDTGf/HD/a7T/AX8/ZIOk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4os8AAAADbAAAADwAAAAAAAAAAAAAAAACYAgAAZHJzL2Rvd25y&#10;ZXYueG1sUEsFBgAAAAAEAAQA9QAAAIUDAAAAAA==&#10;" fillcolor="aqua">
                  <v:fill color2="#ffebfa" rotate="t" focus="100%" type="gradient"/>
                  <v:textbox>
                    <w:txbxContent>
                      <w:p w14:paraId="031E4382" w14:textId="77777777" w:rsidR="003B5ED1" w:rsidRDefault="003B5ED1" w:rsidP="00D92BE7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4 УРОВЕНЬ – индивидуализация, сертификация деятельности для поступления в ВУЗы и средние профессиональные учебные заведения.</w:t>
                        </w:r>
                      </w:p>
                      <w:p w14:paraId="3B108541" w14:textId="77777777" w:rsidR="003B5ED1" w:rsidRDefault="003B5ED1" w:rsidP="00D92BE7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rect>
                <v:rect id="Rectangle 116" o:spid="_x0000_s1030" style="position:absolute;left:2283;top:17142;width:59439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LNC8QA&#10;AADbAAAADwAAAGRycy9kb3ducmV2LnhtbESPQWvCQBCF74X+h2UKXoruKlIkukqxVaS3xlI9Dtkx&#10;CWZnQ3Zr4r/vHAq9zfDevPfNajP4Rt2oi3VgC9OJAUVcBFdzaeHruBsvQMWE7LAJTBbuFGGzfnxY&#10;YeZCz590y1OpJIRjhhaqlNpM61hU5DFOQkss2iV0HpOsXaldh72E+0bPjHnRHmuWhgpb2lZUXPMf&#10;b8H0H8f99u2043z6fH438308mG9rR0/D6xJUoiH9m/+uD07wBVZ+kQ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CzQvEAAAA2wAAAA8AAAAAAAAAAAAAAAAAmAIAAGRycy9k&#10;b3ducmV2LnhtbFBLBQYAAAAABAAEAPUAAACJAwAAAAA=&#10;" fillcolor="#c9f">
                  <v:fill color2="aqua" rotate="t" angle="135" focus="100%" type="gradient"/>
                  <v:textbox>
                    <w:txbxContent>
                      <w:p w14:paraId="03D4DCD8" w14:textId="77777777" w:rsidR="003B5ED1" w:rsidRDefault="003B5ED1" w:rsidP="00D92BE7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3 УРОВЕНЬ – мастерство, профессионализм. Профессионализация и творчество.</w:t>
                        </w:r>
                      </w:p>
                      <w:p w14:paraId="182906DD" w14:textId="77777777" w:rsidR="003B5ED1" w:rsidRDefault="003B5ED1" w:rsidP="00D92BE7">
                        <w:pPr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rect>
                <v:rect id="Rectangle 117" o:spid="_x0000_s1031" style="position:absolute;left:2283;top:26287;width:59439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Dz8EA&#10;AADbAAAADwAAAGRycy9kb3ducmV2LnhtbESPQYvCMBCF7wv+hzCCtzVVRNZqFBEEb2JcWPY2NmNb&#10;bCalibb6640geJvhve/Nm8Wqs5W4UeNLxwpGwwQEceZMybmC3+P2+weED8gGK8ek4E4eVsve1wJT&#10;41o+0E2HXMQQ9ikqKEKoUyl9VpBFP3Q1cdTOrrEY4trk0jTYxnBbyXGSTKXFkuOFAmvaFJRd9NXG&#10;Gvbvf691Ozvtw7V8PPSE5WGn1KDfrecgAnXhY37TOxO5Gbx+iQP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dQ8/BAAAA2wAAAA8AAAAAAAAAAAAAAAAAmAIAAGRycy9kb3du&#10;cmV2LnhtbFBLBQYAAAAABAAEAPUAAACGAwAAAAA=&#10;" fillcolor="aqua">
                  <v:fill rotate="t" focusposition=".5,.5" focussize="" focus="100%" type="gradientRadial"/>
                  <v:textbox>
                    <w:txbxContent>
                      <w:p w14:paraId="78F90F31" w14:textId="77777777" w:rsidR="003B5ED1" w:rsidRDefault="003B5ED1" w:rsidP="00D92BE7">
                        <w:pPr>
                          <w:ind w:right="-840"/>
                          <w:jc w:val="center"/>
                          <w:rPr>
                            <w:rFonts w:ascii="Times New Roman" w:hAnsi="Times New Roman"/>
                            <w:i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Социально – психологическая диагностика. Промежуточная аттестация</w:t>
                        </w:r>
                        <w:r>
                          <w:rPr>
                            <w:rFonts w:ascii="Times New Roman" w:hAnsi="Times New Roman"/>
                            <w:i/>
                          </w:rPr>
                          <w:t>.</w:t>
                        </w:r>
                      </w:p>
                      <w:p w14:paraId="05C8D2E0" w14:textId="77777777" w:rsidR="003B5ED1" w:rsidRDefault="003B5ED1" w:rsidP="00D92BE7">
                        <w:pPr>
                          <w:ind w:right="-840"/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rect>
                <v:line id="Line 118" o:spid="_x0000_s1032" style="position:absolute;visibility:visible;mso-wrap-style:square" from="32002,5716" to="32002,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line id="Line 119" o:spid="_x0000_s1033" style="position:absolute;visibility:visible;mso-wrap-style:square" from="32067,13828" to="32067,1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line id="Line 120" o:spid="_x0000_s1034" style="position:absolute;visibility:visible;mso-wrap-style:square" from="32002,21719" to="32002,2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wOh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m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8DoTGAAAA3AAAAA8AAAAAAAAA&#10;AAAAAAAAoQIAAGRycy9kb3ducmV2LnhtbFBLBQYAAAAABAAEAPkAAACUAwAAAAA=&#10;"/>
                <v:line id="Line 121" o:spid="_x0000_s1035" style="position:absolute;visibility:visible;mso-wrap-style:square" from="32002,30864" to="32002,3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I1aM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iNWjGAAAA3AAAAA8AAAAAAAAA&#10;AAAAAAAAoQIAAGRycy9kb3ducmV2LnhtbFBLBQYAAAAABAAEAPkAAACUAwAAAAA=&#10;"/>
                <v:rect id="Rectangle 126" o:spid="_x0000_s1036" style="position:absolute;left:2283;top:9145;width:59439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UtMQA&#10;AADcAAAADwAAAGRycy9kb3ducmV2LnhtbESPT2sCMRTE7wW/Q3iCt5r1DyJbo4gglT1ZFXt9bF43&#10;SzcvcZOu67c3hUKPw8z8hlltetuIjtpQO1YwGWcgiEuna64UXM771yWIEJE1No5JwYMCbNaDlxXm&#10;2t35g7pTrESCcMhRgYnR51KG0pDFMHaeOHlfrrUYk2wrqVu8J7ht5DTLFtJizWnBoKedofL79GMV&#10;LP0nHY1/lIvb/lp0h3lRvTeFUqNhv30DEamP/+G/9kErmM7m8HsmHQ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ilLTEAAAA3AAAAA8AAAAAAAAAAAAAAAAAmAIAAGRycy9k&#10;b3ducmV2LnhtbFBLBQYAAAAABAAEAPUAAACJAwAAAAA=&#10;" fillcolor="aqua">
                  <v:fill color2="#f9c" rotate="t" focus="100%" type="gradient"/>
                  <v:textbox>
                    <w:txbxContent>
                      <w:p w14:paraId="044E8976" w14:textId="77777777" w:rsidR="003B5ED1" w:rsidRDefault="003B5ED1" w:rsidP="00D92BE7">
                        <w:pPr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Социально – психологическая диагностика. Промежуточная аттестация.</w:t>
                        </w:r>
                      </w:p>
                      <w:p w14:paraId="53FC1C2D" w14:textId="77777777" w:rsidR="003B5ED1" w:rsidRDefault="003B5ED1" w:rsidP="00D92BE7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D0E88D4" w14:textId="77777777" w:rsidR="00D92BE7" w:rsidRPr="000E5249" w:rsidRDefault="00D92BE7" w:rsidP="00D92BE7">
      <w:pPr>
        <w:spacing w:after="0" w:line="240" w:lineRule="auto"/>
        <w:ind w:firstLine="709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24A5F1F" wp14:editId="7A2FCDCC">
                <wp:simplePos x="0" y="0"/>
                <wp:positionH relativeFrom="column">
                  <wp:posOffset>3569335</wp:posOffset>
                </wp:positionH>
                <wp:positionV relativeFrom="paragraph">
                  <wp:posOffset>456565</wp:posOffset>
                </wp:positionV>
                <wp:extent cx="1270" cy="441325"/>
                <wp:effectExtent l="0" t="0" r="36830" b="15875"/>
                <wp:wrapNone/>
                <wp:docPr id="251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05pt,35.95pt" to="281.15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"/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299" distR="114299" simplePos="0" relativeHeight="251760640" behindDoc="0" locked="0" layoutInCell="1" allowOverlap="1" wp14:anchorId="16F70B64" wp14:editId="1E7CC489">
                <wp:simplePos x="0" y="0"/>
                <wp:positionH relativeFrom="column">
                  <wp:posOffset>3558539</wp:posOffset>
                </wp:positionH>
                <wp:positionV relativeFrom="paragraph">
                  <wp:posOffset>1337310</wp:posOffset>
                </wp:positionV>
                <wp:extent cx="0" cy="483235"/>
                <wp:effectExtent l="0" t="0" r="19050" b="12065"/>
                <wp:wrapNone/>
                <wp:docPr id="250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3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251760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0.2pt,105.3pt" to="280.2pt,1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3CpFAIAACs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"/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299" distR="114299" simplePos="0" relativeHeight="251761664" behindDoc="0" locked="0" layoutInCell="1" allowOverlap="1" wp14:anchorId="338C8101" wp14:editId="303DD6E9">
                <wp:simplePos x="0" y="0"/>
                <wp:positionH relativeFrom="column">
                  <wp:posOffset>3558539</wp:posOffset>
                </wp:positionH>
                <wp:positionV relativeFrom="paragraph">
                  <wp:posOffset>2255520</wp:posOffset>
                </wp:positionV>
                <wp:extent cx="0" cy="452120"/>
                <wp:effectExtent l="0" t="0" r="19050" b="24130"/>
                <wp:wrapNone/>
                <wp:docPr id="249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2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z-index:251761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0.2pt,177.6pt" to="280.2pt,2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Qh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"/>
            </w:pict>
          </mc:Fallback>
        </mc:AlternateContent>
      </w:r>
    </w:p>
    <w:p w14:paraId="21A3EA16" w14:textId="77777777" w:rsidR="00D92BE7" w:rsidRPr="000E5249" w:rsidRDefault="00D92BE7" w:rsidP="00D92BE7">
      <w:pPr>
        <w:spacing w:after="0" w:line="240" w:lineRule="auto"/>
        <w:ind w:firstLine="709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6A706D" wp14:editId="4167DFE3">
                <wp:simplePos x="0" y="0"/>
                <wp:positionH relativeFrom="column">
                  <wp:posOffset>327660</wp:posOffset>
                </wp:positionH>
                <wp:positionV relativeFrom="paragraph">
                  <wp:posOffset>121285</wp:posOffset>
                </wp:positionV>
                <wp:extent cx="5940425" cy="456565"/>
                <wp:effectExtent l="0" t="0" r="22225" b="19685"/>
                <wp:wrapNone/>
                <wp:docPr id="255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4565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99CC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1DFEA" w14:textId="77777777" w:rsidR="003B5ED1" w:rsidRDefault="003B5ED1" w:rsidP="00D92BE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Социально – психологическая диагностика. Промежуточная аттестация.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37" style="position:absolute;left:0;text-align:left;margin-left:25.8pt;margin-top:9.55pt;width:467.75pt;height:35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" fillcolor="aqua">
                <v:fill color2="#f9c" rotate="t" angle="90" focus="100%" type="gradient"/>
                <v:textbox>
                  <w:txbxContent>
                    <w:p w14:paraId="09D1DFEA" w14:textId="77777777" w:rsidR="003B5ED1" w:rsidRDefault="003B5ED1" w:rsidP="00D92BE7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Социально – психологическая диагностика. Промежуточная аттестация.</w:t>
                      </w:r>
                    </w:p>
                  </w:txbxContent>
                </v:textbox>
              </v:rect>
            </w:pict>
          </mc:Fallback>
        </mc:AlternateContent>
      </w:r>
    </w:p>
    <w:p w14:paraId="285802E5" w14:textId="77777777" w:rsidR="00D92BE7" w:rsidRPr="000E5249" w:rsidRDefault="00D92BE7" w:rsidP="00D92BE7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14:paraId="5373C7CF" w14:textId="77777777" w:rsidR="00D92BE7" w:rsidRPr="000E5249" w:rsidRDefault="00D92BE7" w:rsidP="00D92BE7">
      <w:pPr>
        <w:spacing w:after="0" w:line="240" w:lineRule="auto"/>
        <w:ind w:firstLine="709"/>
        <w:rPr>
          <w:rFonts w:ascii="Times New Roman" w:eastAsia="Calibri" w:hAnsi="Times New Roman" w:cs="Times New Roman"/>
          <w:sz w:val="36"/>
          <w:szCs w:val="36"/>
        </w:rPr>
      </w:pPr>
    </w:p>
    <w:p w14:paraId="1BC52805" w14:textId="77777777" w:rsidR="00D92BE7" w:rsidRPr="000E5249" w:rsidRDefault="00D92BE7" w:rsidP="00D92BE7">
      <w:pPr>
        <w:spacing w:after="0" w:line="240" w:lineRule="auto"/>
        <w:ind w:firstLine="709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904DC95" wp14:editId="5A8F2727">
                <wp:simplePos x="0" y="0"/>
                <wp:positionH relativeFrom="column">
                  <wp:posOffset>327660</wp:posOffset>
                </wp:positionH>
                <wp:positionV relativeFrom="paragraph">
                  <wp:posOffset>215900</wp:posOffset>
                </wp:positionV>
                <wp:extent cx="5940425" cy="457200"/>
                <wp:effectExtent l="0" t="0" r="22225" b="19050"/>
                <wp:wrapNone/>
                <wp:docPr id="253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99CC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7C742" w14:textId="77777777" w:rsidR="003B5ED1" w:rsidRDefault="003B5ED1" w:rsidP="00D92BE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 УРОВЕНЬ –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интерес, освоение. Универсализация личности и начальное обучение творчеству.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38" style="position:absolute;left:0;text-align:left;margin-left:25.8pt;margin-top:17pt;width:467.75pt;height:3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" fillcolor="aqua">
                <v:fill color2="#f9c" rotate="t" focusposition=".5,.5" focussize="" focus="100%" type="gradientRadial"/>
                <v:textbox>
                  <w:txbxContent>
                    <w:p w14:paraId="5387C742" w14:textId="77777777" w:rsidR="003B5ED1" w:rsidRDefault="003B5ED1" w:rsidP="00D92BE7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 УРОВЕНЬ –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интерес, освоение. Универсализация личности и начальное обучение творчеству.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59CF6CB" w14:textId="77777777" w:rsidR="00D92BE7" w:rsidRPr="000E5249" w:rsidRDefault="00D92BE7" w:rsidP="00D92BE7">
      <w:pPr>
        <w:spacing w:after="0" w:line="240" w:lineRule="auto"/>
        <w:ind w:firstLine="709"/>
        <w:rPr>
          <w:rFonts w:ascii="Times New Roman" w:eastAsia="Calibri" w:hAnsi="Times New Roman" w:cs="Times New Roman"/>
          <w:sz w:val="36"/>
          <w:szCs w:val="36"/>
        </w:rPr>
      </w:pPr>
    </w:p>
    <w:p w14:paraId="21B4C5AE" w14:textId="77777777" w:rsidR="00D92BE7" w:rsidRPr="000E5249" w:rsidRDefault="00D92BE7" w:rsidP="00D92BE7">
      <w:pPr>
        <w:spacing w:after="0" w:line="240" w:lineRule="auto"/>
        <w:ind w:firstLine="709"/>
        <w:rPr>
          <w:rFonts w:ascii="Times New Roman" w:eastAsia="Calibri" w:hAnsi="Times New Roman" w:cs="Times New Roman"/>
          <w:sz w:val="36"/>
          <w:szCs w:val="36"/>
        </w:rPr>
      </w:pPr>
    </w:p>
    <w:p w14:paraId="2F106852" w14:textId="77777777" w:rsidR="00D92BE7" w:rsidRDefault="00D92BE7" w:rsidP="00D92B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237EEFE7" w14:textId="77777777" w:rsidR="00D92BE7" w:rsidRDefault="00D92BE7" w:rsidP="00D92B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DDFA01" wp14:editId="1ECCD55A">
                <wp:simplePos x="0" y="0"/>
                <wp:positionH relativeFrom="column">
                  <wp:posOffset>331470</wp:posOffset>
                </wp:positionH>
                <wp:positionV relativeFrom="paragraph">
                  <wp:posOffset>49530</wp:posOffset>
                </wp:positionV>
                <wp:extent cx="5940425" cy="457835"/>
                <wp:effectExtent l="0" t="0" r="22225" b="18415"/>
                <wp:wrapNone/>
                <wp:docPr id="252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4578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100000">
                              <a:srgbClr val="00FF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4121C" w14:textId="77777777" w:rsidR="003B5ED1" w:rsidRDefault="003B5ED1" w:rsidP="00D92BE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Социально-психологическая диагностика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39" style="position:absolute;left:0;text-align:left;margin-left:26.1pt;margin-top:3.9pt;width:467.75pt;height:36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" fillcolor="#f9c">
                <v:fill color2="aqua" rotate="t" angle="135" focus="100%" type="gradient"/>
                <v:textbox>
                  <w:txbxContent>
                    <w:p w14:paraId="1AF4121C" w14:textId="77777777" w:rsidR="003B5ED1" w:rsidRDefault="003B5ED1" w:rsidP="00D92BE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Социально-психологическая диагностика</w:t>
                      </w:r>
                    </w:p>
                  </w:txbxContent>
                </v:textbox>
              </v:rect>
            </w:pict>
          </mc:Fallback>
        </mc:AlternateContent>
      </w:r>
    </w:p>
    <w:p w14:paraId="57C629CA" w14:textId="77777777" w:rsidR="00D92BE7" w:rsidRDefault="00D92BE7" w:rsidP="00D92B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683DFF0D" w14:textId="77777777" w:rsidR="00D92BE7" w:rsidRDefault="00D92BE7" w:rsidP="00D92B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2D6E794E" w14:textId="77777777" w:rsidR="00D92BE7" w:rsidRDefault="00D92BE7" w:rsidP="00D92B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6C551E8E" w14:textId="77777777" w:rsidR="009744EE" w:rsidRDefault="009744EE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E67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Такая логика построения образовательного процесса лежит в основе долгосрочных интегрированных </w:t>
      </w:r>
      <w:proofErr w:type="spellStart"/>
      <w:r w:rsidRPr="00EE67B6">
        <w:rPr>
          <w:rFonts w:ascii="Times New Roman" w:eastAsia="Calibri" w:hAnsi="Times New Roman" w:cs="Times New Roman"/>
          <w:color w:val="000000"/>
          <w:sz w:val="28"/>
          <w:szCs w:val="28"/>
        </w:rPr>
        <w:t>разноуровневых</w:t>
      </w:r>
      <w:proofErr w:type="spellEnd"/>
      <w:r w:rsidRPr="00EE67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дополнительных общеразвивающих программ, реализация которых создает условия для удовлетворения образовательных потребностей как одаренных, так и проявляющих обычные способности учащихся.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3F9C9F61" w14:textId="77777777" w:rsidR="007E5270" w:rsidRDefault="007E5270" w:rsidP="00EE5E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</w:pPr>
    </w:p>
    <w:p w14:paraId="769B3223" w14:textId="61BB39D0" w:rsidR="007E5270" w:rsidRPr="007E5270" w:rsidRDefault="003B5ED1" w:rsidP="007E527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pacing w:val="1"/>
          <w:sz w:val="28"/>
          <w:szCs w:val="28"/>
        </w:rPr>
      </w:pPr>
      <w:r>
        <w:rPr>
          <w:rFonts w:ascii="Times New Roman" w:eastAsia="Calibri" w:hAnsi="Times New Roman" w:cs="Times New Roman"/>
          <w:spacing w:val="1"/>
          <w:sz w:val="28"/>
          <w:szCs w:val="28"/>
        </w:rPr>
        <w:t>6</w:t>
      </w:r>
      <w:r w:rsidR="007E527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.2. </w:t>
      </w:r>
      <w:r w:rsidR="007E5270">
        <w:rPr>
          <w:rFonts w:ascii="Times New Roman" w:eastAsia="Calibri" w:hAnsi="Times New Roman" w:cs="Times New Roman"/>
          <w:b/>
          <w:i/>
          <w:spacing w:val="1"/>
          <w:sz w:val="28"/>
          <w:szCs w:val="28"/>
        </w:rPr>
        <w:t>ХАРАКТЕРИСТИКА ДОПОЛНИТЕЛЬНЫХ</w:t>
      </w:r>
      <w:r w:rsidR="007E5270" w:rsidRPr="007E5270">
        <w:t xml:space="preserve"> </w:t>
      </w:r>
      <w:r w:rsidR="007E5270" w:rsidRPr="007E5270">
        <w:rPr>
          <w:rFonts w:ascii="Times New Roman" w:eastAsia="Calibri" w:hAnsi="Times New Roman" w:cs="Times New Roman"/>
          <w:b/>
          <w:i/>
          <w:spacing w:val="1"/>
          <w:sz w:val="28"/>
          <w:szCs w:val="28"/>
        </w:rPr>
        <w:t>ОБЩЕРАЗВИВАЮЩИХ ПРОГРАММ</w:t>
      </w:r>
    </w:p>
    <w:p w14:paraId="28471606" w14:textId="59D3449B" w:rsidR="000E5249" w:rsidRPr="003F2D90" w:rsidRDefault="000E5249" w:rsidP="00EE5E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lastRenderedPageBreak/>
        <w:t xml:space="preserve">В Центре детского творчества реализуются </w:t>
      </w:r>
      <w:r w:rsidR="00B44638">
        <w:rPr>
          <w:rFonts w:ascii="Times New Roman" w:eastAsia="Calibri" w:hAnsi="Times New Roman" w:cs="Times New Roman"/>
          <w:spacing w:val="1"/>
          <w:sz w:val="28"/>
          <w:szCs w:val="28"/>
        </w:rPr>
        <w:t>4</w:t>
      </w:r>
      <w:r w:rsidR="007C5B33">
        <w:rPr>
          <w:rFonts w:ascii="Times New Roman" w:eastAsia="Calibri" w:hAnsi="Times New Roman" w:cs="Times New Roman"/>
          <w:spacing w:val="1"/>
          <w:sz w:val="28"/>
          <w:szCs w:val="28"/>
        </w:rPr>
        <w:t>2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дополнительных общеразвивающих программ </w:t>
      </w:r>
      <w:r w:rsidR="005D6668">
        <w:rPr>
          <w:rFonts w:ascii="Times New Roman" w:eastAsia="Calibri" w:hAnsi="Times New Roman" w:cs="Times New Roman"/>
          <w:spacing w:val="1"/>
          <w:sz w:val="28"/>
          <w:szCs w:val="28"/>
        </w:rPr>
        <w:t>х</w:t>
      </w:r>
      <w:r w:rsidR="005D6668" w:rsidRPr="005D6668">
        <w:rPr>
          <w:rFonts w:ascii="Times New Roman" w:eastAsia="Calibri" w:hAnsi="Times New Roman" w:cs="Times New Roman"/>
          <w:spacing w:val="1"/>
          <w:sz w:val="28"/>
          <w:szCs w:val="28"/>
        </w:rPr>
        <w:t>удожественн</w:t>
      </w:r>
      <w:r w:rsidR="005D6668">
        <w:rPr>
          <w:rFonts w:ascii="Times New Roman" w:eastAsia="Calibri" w:hAnsi="Times New Roman" w:cs="Times New Roman"/>
          <w:spacing w:val="1"/>
          <w:sz w:val="28"/>
          <w:szCs w:val="28"/>
        </w:rPr>
        <w:t>ой,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="005D6668">
        <w:rPr>
          <w:rFonts w:ascii="Times New Roman" w:eastAsia="Calibri" w:hAnsi="Times New Roman" w:cs="Times New Roman"/>
          <w:spacing w:val="1"/>
          <w:sz w:val="28"/>
          <w:szCs w:val="28"/>
        </w:rPr>
        <w:t>т</w:t>
      </w:r>
      <w:r w:rsidR="005D6668" w:rsidRPr="005D6668">
        <w:rPr>
          <w:rFonts w:ascii="Times New Roman" w:eastAsia="Calibri" w:hAnsi="Times New Roman" w:cs="Times New Roman"/>
          <w:spacing w:val="1"/>
          <w:sz w:val="28"/>
          <w:szCs w:val="28"/>
        </w:rPr>
        <w:t>ехническ</w:t>
      </w:r>
      <w:r w:rsidR="005D6668">
        <w:rPr>
          <w:rFonts w:ascii="Times New Roman" w:eastAsia="Calibri" w:hAnsi="Times New Roman" w:cs="Times New Roman"/>
          <w:spacing w:val="1"/>
          <w:sz w:val="28"/>
          <w:szCs w:val="28"/>
        </w:rPr>
        <w:t>ой, естественнонаучной, туристско-краеведческой, социально-гуманитарной и физкультурно-спортивной</w:t>
      </w:r>
      <w:r w:rsidR="005D6668" w:rsidRPr="005D6668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>направленностей</w:t>
      </w:r>
      <w:r w:rsidRPr="003F2D90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12481DAB" w14:textId="55872A4B" w:rsidR="005D6668" w:rsidRPr="005D6668" w:rsidRDefault="005D6668" w:rsidP="005D6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24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1980"/>
        <w:gridCol w:w="1984"/>
        <w:gridCol w:w="3047"/>
        <w:gridCol w:w="1984"/>
        <w:gridCol w:w="1297"/>
      </w:tblGrid>
      <w:tr w:rsidR="005D6668" w:rsidRPr="001B355D" w14:paraId="0D9E64BF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6D4BA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№</w:t>
            </w:r>
          </w:p>
          <w:p w14:paraId="623BD8D5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gramStart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п</w:t>
            </w:r>
            <w:proofErr w:type="gramEnd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/п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A478F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Название объединения</w:t>
            </w:r>
          </w:p>
          <w:p w14:paraId="18980D2C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E0AC2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Ф.И.О. педагога д/о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F69AE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Название программы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5EA57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срок реализации</w:t>
            </w:r>
          </w:p>
          <w:p w14:paraId="212BD2F0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программы,</w:t>
            </w:r>
          </w:p>
          <w:p w14:paraId="29481808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возраст учащихся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EB263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gramStart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Текущие</w:t>
            </w:r>
            <w:proofErr w:type="gramEnd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 xml:space="preserve"> года </w:t>
            </w:r>
            <w:proofErr w:type="spellStart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обуч</w:t>
            </w:r>
            <w:proofErr w:type="spellEnd"/>
          </w:p>
        </w:tc>
      </w:tr>
      <w:tr w:rsidR="005D6668" w:rsidRPr="001B355D" w14:paraId="5EBDAA3A" w14:textId="77777777" w:rsidTr="005D666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4D430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42249030" w14:textId="77777777" w:rsidR="005D6668" w:rsidRDefault="005D6668" w:rsidP="005D6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  <w:b/>
              </w:rPr>
              <w:t>ХУДОЖЕСТВЕННАЯ НАПРАВЛЕННОСТЬ</w:t>
            </w:r>
          </w:p>
          <w:p w14:paraId="5A5089A7" w14:textId="040B5766" w:rsidR="005D6668" w:rsidRPr="005D6668" w:rsidRDefault="005D6668" w:rsidP="005D6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D6668" w:rsidRPr="001B355D" w14:paraId="0E2AA71B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855C1" w14:textId="77777777" w:rsidR="005D6668" w:rsidRPr="000D19A4" w:rsidRDefault="005D6668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E890E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«Школьный театр»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CC3EA" w14:textId="77777777" w:rsidR="005D6668" w:rsidRPr="007C5B33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B33">
              <w:rPr>
                <w:rFonts w:ascii="Times New Roman" w:eastAsia="Times New Roman" w:hAnsi="Times New Roman" w:cs="Times New Roman"/>
                <w:sz w:val="24"/>
                <w:szCs w:val="24"/>
              </w:rPr>
              <w:t>Егурнова Елена Егоровна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4BC15" w14:textId="77777777" w:rsidR="005D6668" w:rsidRPr="000D19A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</w:t>
            </w:r>
            <w:r w:rsidRPr="000D19A4">
              <w:rPr>
                <w:rFonts w:ascii="Times New Roman" w:eastAsia="Times New Roman" w:hAnsi="Times New Roman" w:cs="Times New Roman"/>
              </w:rPr>
              <w:t>ополнительная общеразвивающая программа</w:t>
            </w:r>
          </w:p>
          <w:p w14:paraId="2A001D77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«Школьный театр»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71BAC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12-17 лет (432 часа)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6D3A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E041872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1B355D" w14:paraId="11A89F95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97A8C" w14:textId="77777777" w:rsidR="005D6668" w:rsidRPr="000D19A4" w:rsidRDefault="005D6668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F0821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  <w:b/>
              </w:rPr>
              <w:t>«Хореография»</w:t>
            </w:r>
          </w:p>
          <w:p w14:paraId="4FA7A777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05306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Иван</w:t>
            </w:r>
            <w:r w:rsidRPr="001B355D">
              <w:rPr>
                <w:rFonts w:ascii="Times New Roman" w:eastAsia="Times New Roman" w:hAnsi="Times New Roman" w:cs="Times New Roman"/>
              </w:rPr>
              <w:t>ова Ирина Геннадьевна</w:t>
            </w:r>
          </w:p>
          <w:p w14:paraId="6C0E025D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Банникова Анна Сергеевна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DAD48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«Танцевальный калейдоскоп»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D9AF8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10 лет (1440</w:t>
            </w:r>
            <w:r>
              <w:rPr>
                <w:rFonts w:ascii="Times New Roman" w:eastAsia="Times New Roman" w:hAnsi="Times New Roman" w:cs="Times New Roman"/>
              </w:rPr>
              <w:t xml:space="preserve"> часов</w:t>
            </w:r>
            <w:r w:rsidRPr="001B355D">
              <w:rPr>
                <w:rFonts w:ascii="Times New Roman" w:eastAsia="Times New Roman" w:hAnsi="Times New Roman" w:cs="Times New Roman"/>
              </w:rPr>
              <w:t>)</w:t>
            </w:r>
          </w:p>
          <w:p w14:paraId="27DEE0A8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7-17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D483A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1,4</w:t>
            </w:r>
            <w:r w:rsidRPr="001B355D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 w:rsidRPr="001B355D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 w:rsidRPr="001B355D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5D6668" w:rsidRPr="001B355D" w14:paraId="5BFF1995" w14:textId="77777777" w:rsidTr="005D6668">
        <w:trPr>
          <w:trHeight w:val="1100"/>
        </w:trPr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FEC7B0" w14:textId="77777777" w:rsidR="005D6668" w:rsidRPr="000D19A4" w:rsidRDefault="005D6668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3F5307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  <w:b/>
              </w:rPr>
              <w:t>«ДПИ»</w:t>
            </w:r>
          </w:p>
          <w:p w14:paraId="0960EDD7" w14:textId="77777777" w:rsidR="005D6668" w:rsidRPr="001B355D" w:rsidRDefault="005D6668" w:rsidP="007673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69110B8" w14:textId="77777777" w:rsidR="005D6668" w:rsidRPr="001B355D" w:rsidRDefault="005D6668" w:rsidP="0076733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3B44D9" w14:textId="77777777" w:rsidR="005D6668" w:rsidRPr="007C5B3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B33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Максимова Ольга Вячеславовна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CD2927" w14:textId="77777777" w:rsidR="005D6668" w:rsidRPr="00E94A96" w:rsidRDefault="005D6668" w:rsidP="00767334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Волшебная шкатулка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B07B5B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3C79491F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8-10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F6F5DE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44303B1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9F16011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1B355D" w14:paraId="10DCDED5" w14:textId="77777777" w:rsidTr="005D6668">
        <w:trPr>
          <w:trHeight w:val="926"/>
        </w:trPr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545D0" w14:textId="77777777" w:rsidR="005D6668" w:rsidRPr="000D19A4" w:rsidRDefault="005D6668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430D9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2F170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53226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 w:rsidRPr="00746D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Чудесная </w:t>
            </w:r>
            <w:proofErr w:type="spellStart"/>
            <w:r w:rsidRPr="00746D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тестопластика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BB30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05A7030C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8-10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9855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1B355D" w14:paraId="062D3EBD" w14:textId="77777777" w:rsidTr="005D666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5D3EB7" w14:textId="77777777" w:rsidR="005D6668" w:rsidRPr="000D19A4" w:rsidRDefault="005D6668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3BA1D7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  <w:b/>
              </w:rPr>
              <w:t>«Умелец»</w:t>
            </w:r>
          </w:p>
          <w:p w14:paraId="72BC60C9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D9FB40" w14:textId="77777777" w:rsidR="005D6668" w:rsidRPr="007C5B3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B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Кузнецова Галина </w:t>
            </w:r>
            <w:proofErr w:type="spellStart"/>
            <w:r w:rsidRPr="007C5B33">
              <w:rPr>
                <w:rFonts w:ascii="Times New Roman" w:eastAsia="Times New Roman" w:hAnsi="Times New Roman" w:cs="Times New Roman"/>
                <w:sz w:val="24"/>
                <w:szCs w:val="24"/>
              </w:rPr>
              <w:t>Гайфуллаевна</w:t>
            </w:r>
            <w:proofErr w:type="spellEnd"/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8A63C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«Радуга творчества</w:t>
            </w:r>
            <w:r w:rsidRPr="001B355D">
              <w:rPr>
                <w:rFonts w:ascii="Times New Roman" w:eastAsia="Times New Roman" w:hAnsi="Times New Roman" w:cs="Times New Roman"/>
              </w:rPr>
              <w:t xml:space="preserve">» 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E196D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Pr="001B355D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года</w:t>
            </w:r>
            <w:r w:rsidRPr="001B355D">
              <w:rPr>
                <w:rFonts w:ascii="Times New Roman" w:eastAsia="Times New Roman" w:hAnsi="Times New Roman" w:cs="Times New Roman"/>
              </w:rPr>
              <w:t xml:space="preserve"> (720 ч.)</w:t>
            </w:r>
          </w:p>
          <w:p w14:paraId="3E0224F8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8-16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04AC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1B355D">
              <w:rPr>
                <w:rFonts w:ascii="Times New Roman" w:eastAsia="Times New Roman" w:hAnsi="Times New Roman" w:cs="Times New Roman"/>
              </w:rPr>
              <w:t>,3,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1B355D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5D6668" w:rsidRPr="001B355D" w14:paraId="0E1FBD04" w14:textId="77777777" w:rsidTr="005D666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C7CB4" w14:textId="77777777" w:rsidR="005D6668" w:rsidRPr="000D19A4" w:rsidRDefault="005D6668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8C708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835E2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7C683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Волшебный мир бумаги</w:t>
            </w:r>
            <w:r w:rsidRPr="001B355D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77E43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02238EC2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7-8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867B8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1CA50ACC" w14:textId="77777777" w:rsidTr="005D666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A2EB49" w14:textId="77777777" w:rsidR="005D6668" w:rsidRPr="000D19A4" w:rsidRDefault="005D6668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294F7F" w14:textId="77777777" w:rsidR="005D6668" w:rsidRPr="007C5B3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5B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«ДПИ»</w:t>
            </w:r>
          </w:p>
          <w:p w14:paraId="1EDB9E45" w14:textId="77777777" w:rsidR="005D6668" w:rsidRPr="007C5B33" w:rsidRDefault="005D6668" w:rsidP="00767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537C87" w14:textId="77777777" w:rsidR="005D6668" w:rsidRPr="007C5B3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B33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Третьякова Вероника Александровна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D417A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«Умелые ручки»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5B785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Pr="00314A9C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года</w:t>
            </w:r>
            <w:r w:rsidRPr="00314A9C">
              <w:rPr>
                <w:rFonts w:ascii="Times New Roman" w:eastAsia="Times New Roman" w:hAnsi="Times New Roman" w:cs="Times New Roman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</w:rPr>
              <w:t>648 часов</w:t>
            </w:r>
            <w:r w:rsidRPr="00314A9C">
              <w:rPr>
                <w:rFonts w:ascii="Times New Roman" w:eastAsia="Times New Roman" w:hAnsi="Times New Roman" w:cs="Times New Roman"/>
              </w:rPr>
              <w:t>),</w:t>
            </w:r>
          </w:p>
          <w:p w14:paraId="6FFE26C1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7-15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B839" w14:textId="77777777" w:rsidR="005D6668" w:rsidRPr="008518B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1,3</w:t>
            </w:r>
            <w:r w:rsidRPr="008B73A6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5D6668" w:rsidRPr="008A092A" w14:paraId="1FA634FF" w14:textId="77777777" w:rsidTr="005D6668">
        <w:tc>
          <w:tcPr>
            <w:tcW w:w="2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9BEE68" w14:textId="77777777" w:rsidR="005D6668" w:rsidRPr="000D19A4" w:rsidRDefault="005D6668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15CB66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28C3B3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88AFC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«Творческая мастерская»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8C109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3E8247CB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7-8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0233" w14:textId="77777777" w:rsidR="005D6668" w:rsidRPr="008518B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477D22A4" w14:textId="77777777" w:rsidTr="005D6668">
        <w:tc>
          <w:tcPr>
            <w:tcW w:w="2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4BE5A4" w14:textId="77777777" w:rsidR="005D6668" w:rsidRPr="000D19A4" w:rsidRDefault="005D6668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B59799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85AC50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049D6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«Народная игрушка»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693D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1 год (72 часа)</w:t>
            </w:r>
          </w:p>
          <w:p w14:paraId="5F0B2279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10-14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6994" w14:textId="77777777" w:rsidR="005D6668" w:rsidRPr="008518B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200636CC" w14:textId="77777777" w:rsidTr="005D6668">
        <w:tc>
          <w:tcPr>
            <w:tcW w:w="2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A6B92F" w14:textId="77777777" w:rsidR="005D6668" w:rsidRPr="000D19A4" w:rsidRDefault="005D6668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1AFE1D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9387A9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8322A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«</w:t>
            </w:r>
            <w:r w:rsidRPr="000D19A4">
              <w:rPr>
                <w:rFonts w:ascii="Times New Roman" w:eastAsia="Times New Roman" w:hAnsi="Times New Roman" w:cs="Times New Roman"/>
                <w:b/>
              </w:rPr>
              <w:t>Мастерица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951F3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(216</w:t>
            </w:r>
            <w:r w:rsidRPr="00314A9C">
              <w:rPr>
                <w:rFonts w:ascii="Times New Roman" w:eastAsia="Times New Roman" w:hAnsi="Times New Roman" w:cs="Times New Roman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</w:rPr>
              <w:t>ов</w:t>
            </w:r>
            <w:r w:rsidRPr="00314A9C">
              <w:rPr>
                <w:rFonts w:ascii="Times New Roman" w:eastAsia="Times New Roman" w:hAnsi="Times New Roman" w:cs="Times New Roman"/>
              </w:rPr>
              <w:t>)</w:t>
            </w:r>
          </w:p>
          <w:p w14:paraId="1A097ED8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10-14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D458" w14:textId="77777777" w:rsidR="005D6668" w:rsidRPr="008518B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2096F664" w14:textId="77777777" w:rsidTr="005D666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0E922" w14:textId="77777777" w:rsidR="005D6668" w:rsidRPr="000D19A4" w:rsidRDefault="005D6668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C7997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1978E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00C9B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«</w:t>
            </w:r>
            <w:r w:rsidRPr="000D19A4">
              <w:rPr>
                <w:rFonts w:ascii="Times New Roman" w:eastAsia="Times New Roman" w:hAnsi="Times New Roman" w:cs="Times New Roman"/>
                <w:b/>
              </w:rPr>
              <w:t>Волшебный сундучок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9756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(36</w:t>
            </w:r>
            <w:r w:rsidRPr="00314A9C">
              <w:rPr>
                <w:rFonts w:ascii="Times New Roman" w:eastAsia="Times New Roman" w:hAnsi="Times New Roman" w:cs="Times New Roman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</w:rPr>
              <w:t>ов</w:t>
            </w:r>
            <w:r w:rsidRPr="00314A9C">
              <w:rPr>
                <w:rFonts w:ascii="Times New Roman" w:eastAsia="Times New Roman" w:hAnsi="Times New Roman" w:cs="Times New Roman"/>
              </w:rPr>
              <w:t>)</w:t>
            </w:r>
          </w:p>
          <w:p w14:paraId="43CA8FD7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10-14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FD87" w14:textId="77777777" w:rsidR="005D6668" w:rsidRPr="008518B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679453B9" w14:textId="77777777" w:rsidTr="005D666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7725B4" w14:textId="77777777" w:rsidR="005D6668" w:rsidRPr="000D19A4" w:rsidRDefault="005D6668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EE6041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C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«Вокальное пение»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EF6CBC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C6D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Романова Оксана Николаевна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B614E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«Веселые нотки»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0D4AA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732B43BD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9-16 лет</w:t>
            </w:r>
          </w:p>
          <w:p w14:paraId="5DD29C86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BAC0D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45B945D3" w14:textId="77777777" w:rsidTr="005D666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CDAB7" w14:textId="77777777" w:rsidR="005D6668" w:rsidRPr="000D19A4" w:rsidRDefault="005D6668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77A5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DD4A0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2D63E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«В</w:t>
            </w:r>
            <w:r>
              <w:rPr>
                <w:rFonts w:ascii="Times New Roman" w:eastAsia="Times New Roman" w:hAnsi="Times New Roman" w:cs="Times New Roman"/>
                <w:b/>
              </w:rPr>
              <w:t>окальное пение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1D361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9B1C6D">
              <w:rPr>
                <w:rFonts w:ascii="Times New Roman" w:eastAsia="Times New Roman" w:hAnsi="Times New Roman" w:cs="Times New Roman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9B1C6D">
              <w:rPr>
                <w:rFonts w:ascii="Times New Roman" w:eastAsia="Times New Roman" w:hAnsi="Times New Roman" w:cs="Times New Roman"/>
              </w:rPr>
              <w:t>)</w:t>
            </w:r>
          </w:p>
          <w:p w14:paraId="5A26F552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9-16 лет</w:t>
            </w:r>
          </w:p>
          <w:p w14:paraId="239E36C3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A6DE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42CD8A44" w14:textId="77777777" w:rsidTr="00530888">
        <w:trPr>
          <w:trHeight w:val="828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B88BD0" w14:textId="77777777" w:rsidR="00AF076D" w:rsidRPr="000D19A4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D89470" w14:textId="77777777" w:rsidR="00AF076D" w:rsidRPr="009B1C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«Город мастеров»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C3597E" w14:textId="204A5AA4" w:rsidR="00AF076D" w:rsidRPr="009B1C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Лякишева Галина Алексеевна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4CF137" w14:textId="1F2BA858" w:rsidR="00AF076D" w:rsidRPr="009B1C6D" w:rsidRDefault="00AF076D" w:rsidP="00B947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</w:rPr>
              <w:t>Сказка в ладошках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E605AB" w14:textId="77777777" w:rsidR="00AF076D" w:rsidRDefault="00AF076D" w:rsidP="0053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часа)</w:t>
            </w:r>
          </w:p>
          <w:p w14:paraId="097E30F6" w14:textId="5B7458D2" w:rsidR="00AF076D" w:rsidRPr="009B1C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7-9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28F1B5" w14:textId="1980591E" w:rsidR="00AF076D" w:rsidRPr="009B1C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391F497F" w14:textId="77777777" w:rsidTr="00530888"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4269FD" w14:textId="77777777" w:rsidR="00AF076D" w:rsidRPr="000D19A4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E8D8F1" w14:textId="27530EA7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7C9">
              <w:rPr>
                <w:rFonts w:ascii="Times New Roman" w:eastAsia="Times New Roman" w:hAnsi="Times New Roman" w:cs="Times New Roman"/>
                <w:b/>
              </w:rPr>
              <w:t>«Волшебные краски»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D75AB6" w14:textId="7D6BF3AA" w:rsidR="00AF076D" w:rsidRPr="00B947C9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4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Бирюк Ксения Дмитриевна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87527" w14:textId="77777777" w:rsidR="00AF076D" w:rsidRPr="00B947C9" w:rsidRDefault="00AF076D" w:rsidP="00B947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947C9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</w:p>
          <w:p w14:paraId="5ABFC4B1" w14:textId="1FE34E22" w:rsidR="00AF076D" w:rsidRPr="00B947C9" w:rsidRDefault="00AF076D" w:rsidP="00B947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7C9">
              <w:rPr>
                <w:rFonts w:ascii="Times New Roman" w:eastAsia="Times New Roman" w:hAnsi="Times New Roman" w:cs="Times New Roman"/>
                <w:b/>
              </w:rPr>
              <w:t xml:space="preserve"> «Волшебные краски»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5F25B" w14:textId="77777777" w:rsidR="00AF076D" w:rsidRDefault="00AF076D" w:rsidP="00B947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часа)</w:t>
            </w:r>
          </w:p>
          <w:p w14:paraId="09E9AC92" w14:textId="30D657A4" w:rsidR="00AF076D" w:rsidRDefault="00AF076D" w:rsidP="0053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7-11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1096" w14:textId="779670B6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3297E631" w14:textId="77777777" w:rsidTr="00530888"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B35BCA" w14:textId="77777777" w:rsidR="00AF076D" w:rsidRPr="000D19A4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D54D05" w14:textId="08097E3F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«Вокруг света»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F87D3A" w14:textId="16FC75C0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4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Ефимкина Ольга Владимировна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8EDB0" w14:textId="50F4229B" w:rsidR="00AF076D" w:rsidRPr="009B1C6D" w:rsidRDefault="00AF076D" w:rsidP="00B947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>
              <w:rPr>
                <w:rFonts w:ascii="Times New Roman" w:eastAsia="Times New Roman" w:hAnsi="Times New Roman" w:cs="Times New Roman"/>
                <w:b/>
              </w:rPr>
              <w:t>«Вокруг света»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6586C" w14:textId="77777777" w:rsidR="00AF076D" w:rsidRDefault="00AF076D" w:rsidP="0053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часа)</w:t>
            </w:r>
          </w:p>
          <w:p w14:paraId="48F36E0D" w14:textId="5BCACEB8" w:rsidR="00AF076D" w:rsidRDefault="00AF076D" w:rsidP="0053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7-9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BEF7" w14:textId="67C5B578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75E20505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C8C9A0" w14:textId="77777777" w:rsidR="00AF076D" w:rsidRPr="000D19A4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EBC243" w14:textId="366B73CB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«Хореография»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885496" w14:textId="6756F313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ECF0" w14:textId="78F4CCF9" w:rsidR="00AF076D" w:rsidRPr="008A092A" w:rsidRDefault="00AF076D" w:rsidP="00B947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</w:rPr>
              <w:t>Хореография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7C032" w14:textId="2FEC2B4F" w:rsidR="00AF076D" w:rsidRDefault="00AF076D" w:rsidP="00530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418B82FD" w14:textId="607B4C9D" w:rsidR="00AF076D" w:rsidRDefault="00AF076D" w:rsidP="00B947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7-17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E88C" w14:textId="2ED1F99B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0A52C6E6" w14:textId="77777777" w:rsidTr="005D666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49C064" w14:textId="77777777" w:rsidR="00AF076D" w:rsidRPr="000D19A4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66A7D9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</w:rPr>
              <w:t>ИЗО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4222C6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Мыльников Алексей Владимирович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CD1D5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ИЗОбразим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-ка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AB24C" w14:textId="77777777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часа)</w:t>
            </w:r>
          </w:p>
          <w:p w14:paraId="1CA6BFE4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8-12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3CBC" w14:textId="77777777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522ACEC3" w14:textId="77777777" w:rsidTr="005D666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52DCA" w14:textId="77777777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A55C1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8AFDF" w14:textId="77777777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FC0ED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</w:rPr>
              <w:t>Изобразительное искусство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8FF72" w14:textId="77777777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(144 часа)</w:t>
            </w:r>
          </w:p>
          <w:p w14:paraId="6AAC667E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9-14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E4CF" w14:textId="77777777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08B2DFB7" w14:textId="77777777" w:rsidTr="005D666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47D4D" w14:textId="77777777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79E7A672" w14:textId="0166242C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>ТЕХНИЧЕСКАЯ НАПРАВЛЕННОСТЬ</w:t>
            </w:r>
          </w:p>
          <w:p w14:paraId="07C76D25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076D" w:rsidRPr="008A092A" w14:paraId="38233231" w14:textId="77777777" w:rsidTr="005D666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3D1698" w14:textId="77777777" w:rsidR="00AF076D" w:rsidRPr="004B005C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F989804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>«Фото»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0CA048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 xml:space="preserve">Кузнецова Галина </w:t>
            </w:r>
            <w:proofErr w:type="spellStart"/>
            <w:r w:rsidRPr="008A092A">
              <w:rPr>
                <w:rFonts w:ascii="Times New Roman" w:eastAsia="Times New Roman" w:hAnsi="Times New Roman" w:cs="Times New Roman"/>
              </w:rPr>
              <w:t>Гайфуллаевна</w:t>
            </w:r>
            <w:proofErr w:type="spellEnd"/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DA0ED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 xml:space="preserve"> «Мир через объектив»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39BD6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3 года (432 ч.)</w:t>
            </w:r>
          </w:p>
          <w:p w14:paraId="463E1E42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9-17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BA8AF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AF076D" w:rsidRPr="008A092A" w14:paraId="1BE47BBA" w14:textId="77777777" w:rsidTr="005D666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95BDE" w14:textId="77777777" w:rsidR="00AF076D" w:rsidRPr="004B005C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613DD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4D24F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5166A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Фотосъёмка пейзажа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9A1B3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048E" w14:textId="77777777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3C640BD5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54A1" w14:textId="77777777" w:rsidR="00AF076D" w:rsidRPr="004B005C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A77F5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>«Обработка металла»</w:t>
            </w:r>
          </w:p>
          <w:p w14:paraId="4FF8D92E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09820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A092A">
              <w:rPr>
                <w:rFonts w:ascii="Times New Roman" w:eastAsia="Times New Roman" w:hAnsi="Times New Roman" w:cs="Times New Roman"/>
              </w:rPr>
              <w:t>Шамардин</w:t>
            </w:r>
            <w:proofErr w:type="spellEnd"/>
            <w:r w:rsidRPr="008A092A">
              <w:rPr>
                <w:rFonts w:ascii="Times New Roman" w:eastAsia="Times New Roman" w:hAnsi="Times New Roman" w:cs="Times New Roman"/>
              </w:rPr>
              <w:t xml:space="preserve"> Анатолий Николаевич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8B201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 xml:space="preserve"> «Холодная обработка металла»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1BAEA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3 года (432 ч.)</w:t>
            </w:r>
          </w:p>
          <w:p w14:paraId="474C61B9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8A092A">
              <w:rPr>
                <w:rFonts w:ascii="Times New Roman" w:eastAsia="Times New Roman" w:hAnsi="Times New Roman" w:cs="Times New Roman"/>
              </w:rPr>
              <w:t>-17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DD152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2,3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AF076D" w:rsidRPr="008A092A" w14:paraId="64B0C950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6CA6F" w14:textId="77777777" w:rsidR="00AF076D" w:rsidRPr="004B005C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0FF49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Инфознайка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EBE49C5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520D187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2DC0B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Феськов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Вадим Владимирович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06E16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«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Инфознайка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BFE8A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</w:rPr>
              <w:t xml:space="preserve"> (10</w:t>
            </w:r>
            <w:r w:rsidRPr="008A092A">
              <w:rPr>
                <w:rFonts w:ascii="Times New Roman" w:eastAsia="Times New Roman" w:hAnsi="Times New Roman" w:cs="Times New Roman"/>
              </w:rPr>
              <w:t>8 ч.)</w:t>
            </w:r>
          </w:p>
          <w:p w14:paraId="06C09E9F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8A092A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лет</w:t>
            </w:r>
          </w:p>
          <w:p w14:paraId="2691ECDD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8AF7A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AF076D" w:rsidRPr="008A092A" w14:paraId="29524508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7F4C6" w14:textId="77777777" w:rsidR="00AF076D" w:rsidRPr="004B005C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653A8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Роботория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413F3" w14:textId="77777777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Феськов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Вадим Владимирович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E026D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Роботория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015CB" w14:textId="77777777" w:rsidR="00AF076D" w:rsidRPr="008A092A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года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F2E0" w14:textId="77777777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год обучения</w:t>
            </w:r>
          </w:p>
        </w:tc>
      </w:tr>
      <w:tr w:rsidR="00AF076D" w:rsidRPr="008A092A" w14:paraId="7F4D31E0" w14:textId="77777777" w:rsidTr="005D666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AC564" w14:textId="77777777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61B36119" w14:textId="6AA8CB7D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45C73">
              <w:rPr>
                <w:rFonts w:ascii="Times New Roman" w:eastAsia="Times New Roman" w:hAnsi="Times New Roman" w:cs="Times New Roman"/>
                <w:b/>
              </w:rPr>
              <w:t>ТУРИСТСКО-КРАЕВЕДЧЕСКАЯ НАПРАВЛЕННОСТЬ</w:t>
            </w:r>
          </w:p>
          <w:p w14:paraId="2C02B7AD" w14:textId="47CE8114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076D" w:rsidRPr="008A092A" w14:paraId="394E0C3A" w14:textId="77777777" w:rsidTr="005D666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7F49E6" w14:textId="77777777" w:rsidR="00AF076D" w:rsidRPr="004B005C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42C934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45C73">
              <w:rPr>
                <w:rFonts w:ascii="Times New Roman" w:eastAsia="Times New Roman" w:hAnsi="Times New Roman" w:cs="Times New Roman"/>
                <w:b/>
              </w:rPr>
              <w:t>«История края Орловского»</w:t>
            </w:r>
          </w:p>
          <w:p w14:paraId="5A2DC920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89A66B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945C73">
              <w:rPr>
                <w:rFonts w:ascii="Times New Roman" w:eastAsia="Times New Roman" w:hAnsi="Times New Roman" w:cs="Times New Roman"/>
              </w:rPr>
              <w:t>Попко</w:t>
            </w:r>
            <w:proofErr w:type="spellEnd"/>
            <w:r w:rsidRPr="00945C73">
              <w:rPr>
                <w:rFonts w:ascii="Times New Roman" w:eastAsia="Times New Roman" w:hAnsi="Times New Roman" w:cs="Times New Roman"/>
              </w:rPr>
              <w:t xml:space="preserve"> Алексей Викторович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22FE3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945C73">
              <w:rPr>
                <w:rFonts w:ascii="Times New Roman" w:eastAsia="Times New Roman" w:hAnsi="Times New Roman" w:cs="Times New Roman"/>
                <w:b/>
              </w:rPr>
              <w:t xml:space="preserve"> « История края Орловского»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3E936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Pr="00945C73">
              <w:rPr>
                <w:rFonts w:ascii="Times New Roman" w:eastAsia="Times New Roman" w:hAnsi="Times New Roman" w:cs="Times New Roman"/>
              </w:rPr>
              <w:t xml:space="preserve"> года (</w:t>
            </w:r>
            <w:r>
              <w:rPr>
                <w:rFonts w:ascii="Times New Roman" w:eastAsia="Times New Roman" w:hAnsi="Times New Roman" w:cs="Times New Roman"/>
              </w:rPr>
              <w:t>432</w:t>
            </w:r>
            <w:r w:rsidRPr="00945C73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15069CFA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12-16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0ECED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2 год обучения</w:t>
            </w:r>
          </w:p>
        </w:tc>
      </w:tr>
      <w:tr w:rsidR="00AF076D" w:rsidRPr="008A092A" w14:paraId="5BA8EF6A" w14:textId="77777777" w:rsidTr="005D666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7D588" w14:textId="77777777" w:rsidR="00AF076D" w:rsidRPr="004B005C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76852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9E82F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D2E1D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945C7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4B005C">
              <w:rPr>
                <w:rFonts w:ascii="Times New Roman" w:eastAsia="Times New Roman" w:hAnsi="Times New Roman" w:cs="Times New Roman"/>
                <w:b/>
              </w:rPr>
              <w:t>«Мой край в истории России»/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EDC9D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230DA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7A5544DB" w14:textId="77777777" w:rsidTr="005D666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F595A3" w14:textId="77777777" w:rsidR="00AF076D" w:rsidRPr="004B005C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7A9024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45C73">
              <w:rPr>
                <w:rFonts w:ascii="Times New Roman" w:eastAsia="Times New Roman" w:hAnsi="Times New Roman" w:cs="Times New Roman"/>
                <w:b/>
              </w:rPr>
              <w:t>«Юные краеведы»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F88D92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Елисеев Сергей Витальевич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BE15E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 w:rsidRPr="00945C73">
              <w:rPr>
                <w:rFonts w:ascii="Times New Roman" w:eastAsia="Times New Roman" w:hAnsi="Times New Roman" w:cs="Times New Roman"/>
                <w:b/>
              </w:rPr>
              <w:t>Юные краеведы»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1D05A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FA9D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4467E099" w14:textId="77777777" w:rsidTr="005D666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F6E02" w14:textId="77777777" w:rsidR="00AF076D" w:rsidRPr="004B005C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C2483" w14:textId="77777777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16AA3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4E022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 w:rsidRPr="00945C73">
              <w:rPr>
                <w:rFonts w:ascii="Times New Roman" w:eastAsia="Times New Roman" w:hAnsi="Times New Roman" w:cs="Times New Roman"/>
                <w:b/>
              </w:rPr>
              <w:t>История моего края»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75365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F168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28DB5C83" w14:textId="77777777" w:rsidTr="005D6668">
        <w:tc>
          <w:tcPr>
            <w:tcW w:w="2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021CD" w14:textId="77777777" w:rsidR="00AF076D" w:rsidRPr="005D6668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D959B" w14:textId="77777777" w:rsidR="00AF076D" w:rsidRPr="00FA0FC2" w:rsidRDefault="00AF076D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«Спортивный туризм»</w:t>
            </w:r>
          </w:p>
        </w:tc>
        <w:tc>
          <w:tcPr>
            <w:tcW w:w="9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136DF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0FC2">
              <w:rPr>
                <w:rFonts w:ascii="Times New Roman" w:eastAsia="Times New Roman" w:hAnsi="Times New Roman" w:cs="Times New Roman"/>
              </w:rPr>
              <w:t>Гаврилин Андрей Станиславович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2E180" w14:textId="77777777" w:rsidR="00AF076D" w:rsidRPr="005375B9" w:rsidRDefault="00AF076D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Дополнительная общеразвивающая программа</w:t>
            </w:r>
          </w:p>
          <w:p w14:paraId="5CD1D932" w14:textId="77777777" w:rsidR="00AF076D" w:rsidRPr="00FA0FC2" w:rsidRDefault="00AF076D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«Спортивный туризм»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62A01" w14:textId="77777777" w:rsidR="00AF076D" w:rsidRPr="00E25034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года (144</w:t>
            </w:r>
            <w:r w:rsidRPr="00E25034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2B065636" w14:textId="77777777" w:rsidR="00AF076D" w:rsidRPr="00E25034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E25034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E25034">
              <w:rPr>
                <w:rFonts w:ascii="Times New Roman" w:eastAsia="Times New Roman" w:hAnsi="Times New Roman" w:cs="Times New Roman"/>
              </w:rPr>
              <w:t xml:space="preserve"> 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1409" w14:textId="77777777" w:rsidR="00AF076D" w:rsidRPr="00945C73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00C5372C" w14:textId="77777777" w:rsidTr="005D666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824E0" w14:textId="77777777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  <w:p w14:paraId="3ECB703B" w14:textId="77777777" w:rsidR="00AF076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3D9D"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>ФИЗКУЛЬТУРНО-СПОРТИВНАЯ НАПРАВЛЕННОСТЬ</w:t>
            </w:r>
          </w:p>
          <w:p w14:paraId="6F53E6AC" w14:textId="6B15EFA9" w:rsidR="00AF076D" w:rsidRPr="00753D9D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AF076D" w:rsidRPr="008A092A" w14:paraId="5A938079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23F92" w14:textId="77777777" w:rsidR="00AF076D" w:rsidRPr="00CC2DC6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D7A71" w14:textId="77777777" w:rsidR="00AF076D" w:rsidRPr="00E25034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034">
              <w:rPr>
                <w:rFonts w:ascii="Times New Roman" w:eastAsia="Times New Roman" w:hAnsi="Times New Roman" w:cs="Times New Roman"/>
                <w:b/>
              </w:rPr>
              <w:t>«Здоровье и спорт»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EFB15" w14:textId="77777777" w:rsidR="00AF076D" w:rsidRPr="00E25034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 xml:space="preserve">Игнатьев Юрий Иванович 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33566" w14:textId="5309D5C8" w:rsidR="00AF076D" w:rsidRPr="00E25034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Здоровье и спорт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46757" w14:textId="77777777" w:rsidR="00AF076D" w:rsidRPr="00E25034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2 года (288 ч.)</w:t>
            </w:r>
          </w:p>
          <w:p w14:paraId="724D53E9" w14:textId="77777777" w:rsidR="00AF076D" w:rsidRPr="00E25034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10-15 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913A6" w14:textId="1C533709" w:rsidR="00AF076D" w:rsidRPr="00E25034" w:rsidRDefault="00AF076D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r w:rsidRPr="00E25034">
              <w:rPr>
                <w:rFonts w:ascii="Times New Roman" w:eastAsia="Times New Roman" w:hAnsi="Times New Roman" w:cs="Times New Roman"/>
              </w:rPr>
              <w:t>год обучения</w:t>
            </w:r>
          </w:p>
        </w:tc>
      </w:tr>
      <w:tr w:rsidR="00AF076D" w:rsidRPr="008A092A" w14:paraId="4D166037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D0F53" w14:textId="77777777" w:rsidR="00AF076D" w:rsidRPr="00CC2DC6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B0EE" w14:textId="6610A744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F076D">
              <w:rPr>
                <w:rFonts w:ascii="Times New Roman" w:eastAsia="Times New Roman" w:hAnsi="Times New Roman" w:cs="Times New Roman"/>
                <w:b/>
              </w:rPr>
              <w:t>«Энергия движения»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D62C5" w14:textId="4F89ED53" w:rsidR="00AF076D" w:rsidRP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076D">
              <w:rPr>
                <w:rFonts w:ascii="Times New Roman" w:eastAsia="Times New Roman" w:hAnsi="Times New Roman" w:cs="Times New Roman"/>
                <w:sz w:val="24"/>
                <w:szCs w:val="24"/>
              </w:rPr>
              <w:t>Дурасова</w:t>
            </w:r>
            <w:proofErr w:type="spellEnd"/>
            <w:r w:rsidRPr="00AF07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Любовь Леонидовна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B94B2" w14:textId="77777777" w:rsidR="00AF076D" w:rsidRP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076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</w:p>
          <w:p w14:paraId="5AA45092" w14:textId="0FAA0E39" w:rsidR="00AF076D" w:rsidRP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F076D">
              <w:rPr>
                <w:rFonts w:ascii="Times New Roman" w:eastAsia="Times New Roman" w:hAnsi="Times New Roman" w:cs="Times New Roman"/>
                <w:b/>
              </w:rPr>
              <w:t>«Энергия движения»</w:t>
            </w:r>
          </w:p>
          <w:p w14:paraId="15F2DDE9" w14:textId="5FEFDA3E" w:rsidR="00AF076D" w:rsidRPr="00E25034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F076D">
              <w:rPr>
                <w:rFonts w:ascii="Times New Roman" w:eastAsia="Times New Roman" w:hAnsi="Times New Roman" w:cs="Times New Roman"/>
              </w:rPr>
              <w:t>(срок реализации)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5C372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945C73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2137EBEB" w14:textId="1CB7CEA6" w:rsidR="00AF076D" w:rsidRPr="00E25034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E25034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E25034">
              <w:rPr>
                <w:rFonts w:ascii="Times New Roman" w:eastAsia="Times New Roman" w:hAnsi="Times New Roman" w:cs="Times New Roman"/>
              </w:rPr>
              <w:t xml:space="preserve"> 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59A7" w14:textId="74BCD14F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777FF4D6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4927F" w14:textId="77777777" w:rsidR="00AF076D" w:rsidRPr="00CC2DC6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50B99" w14:textId="77777777" w:rsidR="00AF076D" w:rsidRPr="00E25034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Шахматно-шашечное объединение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AB0EA" w14:textId="77777777" w:rsidR="00AF076D" w:rsidRP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76D">
              <w:rPr>
                <w:rFonts w:ascii="Times New Roman" w:eastAsia="Times New Roman" w:hAnsi="Times New Roman" w:cs="Times New Roman"/>
                <w:sz w:val="24"/>
                <w:szCs w:val="24"/>
              </w:rPr>
              <w:t>Случевский Виктор Михайлович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1F405" w14:textId="77777777" w:rsidR="00AF076D" w:rsidRPr="00E25034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Белая ладья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B5D0D" w14:textId="77777777" w:rsidR="00AF076D" w:rsidRPr="00E25034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2 года (288 ч.)</w:t>
            </w:r>
          </w:p>
          <w:p w14:paraId="0C0D9185" w14:textId="77777777" w:rsidR="00AF076D" w:rsidRPr="00E25034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E25034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E25034">
              <w:rPr>
                <w:rFonts w:ascii="Times New Roman" w:eastAsia="Times New Roman" w:hAnsi="Times New Roman" w:cs="Times New Roman"/>
              </w:rPr>
              <w:t xml:space="preserve"> 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4DF7" w14:textId="54561C75" w:rsidR="00AF076D" w:rsidRPr="00E25034" w:rsidRDefault="00615DE5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1, 3</w:t>
            </w:r>
            <w:r w:rsidR="00AF076D" w:rsidRPr="00E25034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AF076D" w:rsidRPr="008A092A" w14:paraId="7DDFBC76" w14:textId="77777777" w:rsidTr="005D666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0BC8B" w14:textId="77777777" w:rsidR="00AF076D" w:rsidRPr="00CC2DC6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ADCB49" w14:textId="77777777" w:rsidR="00AF076D" w:rsidRPr="00E25034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«Хореография»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5C5822" w14:textId="77777777" w:rsidR="00AF076D" w:rsidRP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76D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Ирина Геннадьевна</w:t>
            </w:r>
          </w:p>
          <w:p w14:paraId="51ADEC0F" w14:textId="77777777" w:rsidR="00AF076D" w:rsidRP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45DA3C" w14:textId="77777777" w:rsidR="00AF076D" w:rsidRP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76D">
              <w:rPr>
                <w:rFonts w:ascii="Times New Roman" w:eastAsia="Times New Roman" w:hAnsi="Times New Roman" w:cs="Times New Roman"/>
                <w:sz w:val="24"/>
                <w:szCs w:val="24"/>
              </w:rPr>
              <w:t>Банникова Анна Сергеевна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20105" w14:textId="77777777" w:rsidR="00AF076D" w:rsidRPr="00E25034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Основы акробатики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DF2C2" w14:textId="77777777" w:rsidR="00AF076D" w:rsidRPr="00E25034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E36D" w14:textId="77777777" w:rsidR="00AF076D" w:rsidRPr="00E25034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5120FF0C" w14:textId="77777777" w:rsidTr="005D666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E026A" w14:textId="77777777" w:rsidR="00AF076D" w:rsidRPr="00E25034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F669D" w14:textId="77777777" w:rsidR="00AF076D" w:rsidRPr="00E25034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0612A" w14:textId="77777777" w:rsidR="00AF076D" w:rsidRPr="00E25034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C50B6" w14:textId="77777777" w:rsidR="00AF076D" w:rsidRPr="00E25034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Роуп-скриппинг</w:t>
            </w:r>
            <w:proofErr w:type="spellEnd"/>
            <w:r w:rsidRPr="00E25034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148C1" w14:textId="77777777" w:rsidR="00AF076D" w:rsidRPr="00E25034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945C73">
              <w:rPr>
                <w:rFonts w:ascii="Times New Roman" w:eastAsia="Times New Roman" w:hAnsi="Times New Roman" w:cs="Times New Roman"/>
              </w:rPr>
              <w:t xml:space="preserve">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10DF" w14:textId="77777777" w:rsidR="00AF076D" w:rsidRPr="00E25034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6C0BC8DA" w14:textId="77777777" w:rsidTr="005D666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01740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0C8DE85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 xml:space="preserve">СОЦИАЛЬНО – </w:t>
            </w:r>
            <w:r>
              <w:rPr>
                <w:rFonts w:ascii="Times New Roman" w:eastAsia="Times New Roman" w:hAnsi="Times New Roman" w:cs="Times New Roman"/>
                <w:b/>
              </w:rPr>
              <w:t>ГУМАНИТАРН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АЯ НАПРАВЛЕННОСТЬ</w:t>
            </w:r>
          </w:p>
          <w:p w14:paraId="6BCE7FDA" w14:textId="77777777" w:rsidR="00AF076D" w:rsidRPr="008A092A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076D" w:rsidRPr="008A092A" w14:paraId="3F817909" w14:textId="77777777" w:rsidTr="00530888">
        <w:trPr>
          <w:trHeight w:val="828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B253A60" w14:textId="77777777" w:rsidR="00AF076D" w:rsidRPr="005D6668" w:rsidRDefault="00AF076D" w:rsidP="00EA08AA">
            <w:pPr>
              <w:pStyle w:val="ae"/>
              <w:numPr>
                <w:ilvl w:val="0"/>
                <w:numId w:val="29"/>
              </w:numPr>
              <w:jc w:val="center"/>
            </w:pPr>
            <w:r w:rsidRPr="005D6668">
              <w:t>1.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3D2CFE" w14:textId="33A53DA3" w:rsidR="00AF076D" w:rsidRPr="008A092A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«ЮНАРМИЯ»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D752C3" w14:textId="167460B4" w:rsidR="00AF076D" w:rsidRPr="008A092A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Макаров Анатолий Анатольевич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E38982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7B1F44FF" w14:textId="33FB6A10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ЮНАРМИЯ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758C9C85" w14:textId="79A6E5BE" w:rsidR="00AF076D" w:rsidRPr="002110E6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145CAC" w14:textId="44063C9D" w:rsidR="00AF076D" w:rsidRPr="001A414C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414C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144</w:t>
            </w:r>
            <w:r w:rsidRPr="001A414C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7533FDEF" w14:textId="1E5B3371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414C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 w:rsidRPr="001A414C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15</w:t>
            </w:r>
            <w:r w:rsidRPr="001A414C">
              <w:rPr>
                <w:rFonts w:ascii="Times New Roman" w:eastAsia="Times New Roman" w:hAnsi="Times New Roman" w:cs="Times New Roman"/>
              </w:rPr>
              <w:t xml:space="preserve"> лет)</w:t>
            </w:r>
          </w:p>
          <w:p w14:paraId="7E322455" w14:textId="77777777" w:rsidR="00AF076D" w:rsidRPr="008A092A" w:rsidRDefault="00AF076D" w:rsidP="00AF07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C382E6" w14:textId="0751ED9E" w:rsidR="00AF076D" w:rsidRPr="008A092A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7F3C9601" w14:textId="77777777" w:rsidTr="005D6668">
        <w:tc>
          <w:tcPr>
            <w:tcW w:w="2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D1389" w14:textId="77777777" w:rsidR="00AF076D" w:rsidRDefault="00AF076D" w:rsidP="00EA08AA">
            <w:pPr>
              <w:pStyle w:val="ae"/>
              <w:numPr>
                <w:ilvl w:val="0"/>
                <w:numId w:val="29"/>
              </w:numPr>
              <w:jc w:val="center"/>
            </w:pPr>
          </w:p>
        </w:tc>
        <w:tc>
          <w:tcPr>
            <w:tcW w:w="9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33282" w14:textId="054E8057" w:rsidR="00AF076D" w:rsidRPr="008A092A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Хочу всё знать</w:t>
            </w: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3F8CE" w14:textId="77777777" w:rsidR="00AF076D" w:rsidRPr="008A092A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Лякишева </w:t>
            </w:r>
          </w:p>
          <w:p w14:paraId="7615607E" w14:textId="68DCC6A2" w:rsidR="00AF076D" w:rsidRPr="008A092A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</w:rPr>
              <w:t>Галина Алексеевна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3B59D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4DFB1AD5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CC2D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Развиваемся, играя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35412C34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9A407" w14:textId="77777777" w:rsidR="00AF076D" w:rsidRPr="001A414C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414C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1A414C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442671EA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414C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 w:rsidRPr="001A414C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Pr="001A414C">
              <w:rPr>
                <w:rFonts w:ascii="Times New Roman" w:eastAsia="Times New Roman" w:hAnsi="Times New Roman" w:cs="Times New Roman"/>
              </w:rPr>
              <w:t xml:space="preserve"> лет)</w:t>
            </w:r>
          </w:p>
          <w:p w14:paraId="11ED01E4" w14:textId="77777777" w:rsidR="00AF076D" w:rsidRDefault="00AF076D" w:rsidP="00AF07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402C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CA0C89A" w14:textId="0C0053F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AF076D" w:rsidRPr="008A092A" w14:paraId="51A3907A" w14:textId="77777777" w:rsidTr="005D6668">
        <w:trPr>
          <w:trHeight w:val="1829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53B14D" w14:textId="77777777" w:rsidR="00AF076D" w:rsidRPr="005D6668" w:rsidRDefault="00AF076D" w:rsidP="00EA08AA">
            <w:pPr>
              <w:pStyle w:val="ae"/>
              <w:numPr>
                <w:ilvl w:val="0"/>
                <w:numId w:val="29"/>
              </w:numPr>
              <w:jc w:val="center"/>
            </w:pPr>
            <w:r w:rsidRPr="005D6668">
              <w:t>2.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C5CA6F" w14:textId="77777777" w:rsidR="00AF076D" w:rsidRPr="008A092A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ПСИХОЛОГиЯ</w:t>
            </w:r>
            <w:proofErr w:type="spellEnd"/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F40102" w14:textId="77777777" w:rsidR="00AF076D" w:rsidRPr="008A092A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Калинина Елена Сергеевна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D766CB" w14:textId="77777777" w:rsidR="00AF076D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8F5502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47BD10B5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Почемучка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3B36C792" w14:textId="77777777" w:rsidR="00AF076D" w:rsidRPr="008A092A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930162" w14:textId="77777777" w:rsidR="00AF076D" w:rsidRDefault="00AF076D" w:rsidP="00AF07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5A8E22C" w14:textId="77777777" w:rsidR="00AF076D" w:rsidRPr="00EE6EE2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6EE2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EE6EE2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3AF97618" w14:textId="77777777" w:rsidR="00AF076D" w:rsidRPr="008A092A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6EE2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3-5</w:t>
            </w:r>
            <w:r w:rsidRPr="00EE6EE2">
              <w:rPr>
                <w:rFonts w:ascii="Times New Roman" w:eastAsia="Times New Roman" w:hAnsi="Times New Roman" w:cs="Times New Roman"/>
              </w:rPr>
              <w:t xml:space="preserve"> лет)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3454D5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5A7283F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8BFF3EB" w14:textId="77777777" w:rsidR="00AF076D" w:rsidRDefault="00AF076D" w:rsidP="00AF07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6FD61F3" w14:textId="77777777" w:rsidR="00AF076D" w:rsidRPr="008A092A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70F575A6" w14:textId="77777777" w:rsidTr="005D6668">
        <w:trPr>
          <w:trHeight w:val="1830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EA7310" w14:textId="77777777" w:rsidR="00AF076D" w:rsidRPr="005D6668" w:rsidRDefault="00AF076D" w:rsidP="00EA08AA">
            <w:pPr>
              <w:pStyle w:val="ae"/>
              <w:numPr>
                <w:ilvl w:val="0"/>
                <w:numId w:val="29"/>
              </w:numPr>
              <w:jc w:val="center"/>
            </w:pPr>
            <w:r w:rsidRPr="005D6668">
              <w:t>3.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4CDF03" w14:textId="77777777" w:rsidR="00AF076D" w:rsidRPr="004A36B9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«Юный патриот»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146AC1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DC6">
              <w:rPr>
                <w:rFonts w:ascii="Times New Roman" w:eastAsia="Times New Roman" w:hAnsi="Times New Roman" w:cs="Times New Roman"/>
                <w:sz w:val="24"/>
                <w:szCs w:val="24"/>
              </w:rPr>
              <w:t>Линьков Александр Петрович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5040D5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5ED41999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Юный патриот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09E6E3D8" w14:textId="77777777" w:rsidR="00AF076D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BF801A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(108 ч.)</w:t>
            </w:r>
          </w:p>
          <w:p w14:paraId="42A24CD9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(10-11 лет)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6AEDC8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C310067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EE934BA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3989E15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4A5C287A" w14:textId="77777777" w:rsidTr="005D666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11FA7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7B81412" w14:textId="5FC54BD1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ЕСТЕСТВЕННОНАУЧН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АЯ НАПРАВЛЕННОСТЬ</w:t>
            </w:r>
          </w:p>
          <w:p w14:paraId="13AF6256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F076D" w:rsidRPr="008A092A" w14:paraId="7BE48F7F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9A2BE" w14:textId="77777777" w:rsidR="00AF076D" w:rsidRPr="002352C8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5255E" w14:textId="77777777" w:rsidR="00AF076D" w:rsidRPr="004A36B9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«Экология»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78E4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Попрядухина Елена Владимировна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59254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дополнительная общеразвивающая программа</w:t>
            </w:r>
          </w:p>
          <w:p w14:paraId="219B6FA4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Экология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6316B939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CA6F4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 год (108 ч.)</w:t>
            </w:r>
          </w:p>
          <w:p w14:paraId="3B2DEA62" w14:textId="77777777" w:rsidR="00AF076D" w:rsidRPr="00EE6EE2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(11-13 лет)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824C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1,1 год обучения</w:t>
            </w:r>
          </w:p>
        </w:tc>
      </w:tr>
      <w:tr w:rsidR="00AF076D" w:rsidRPr="008A092A" w14:paraId="0A8B734B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1FEF0" w14:textId="77777777" w:rsidR="00AF076D" w:rsidRPr="002352C8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E0424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«Экология»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1D9CE" w14:textId="77777777" w:rsidR="00AF076D" w:rsidRPr="00CC2DC6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C2DC6">
              <w:rPr>
                <w:rFonts w:ascii="Times New Roman" w:eastAsia="Times New Roman" w:hAnsi="Times New Roman" w:cs="Times New Roman"/>
                <w:sz w:val="24"/>
                <w:szCs w:val="24"/>
              </w:rPr>
              <w:t>Цуканова</w:t>
            </w:r>
            <w:proofErr w:type="spellEnd"/>
            <w:r w:rsidRPr="00CC2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FBD8FEC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DC6">
              <w:rPr>
                <w:rFonts w:ascii="Times New Roman" w:eastAsia="Times New Roman" w:hAnsi="Times New Roman" w:cs="Times New Roman"/>
                <w:sz w:val="24"/>
                <w:szCs w:val="24"/>
              </w:rPr>
              <w:t>Марина Николаевна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733A5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дополнительная общеразвивающая программа</w:t>
            </w:r>
          </w:p>
          <w:p w14:paraId="7494EB6C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Экология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10188E11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ED102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ч.)</w:t>
            </w:r>
          </w:p>
          <w:p w14:paraId="6875015B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(11-13 лет)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F2C5" w14:textId="729030CE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398928B2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2C429" w14:textId="77777777" w:rsidR="00AF076D" w:rsidRPr="002352C8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C306A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Экологический мониторинг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709A0BFA" w14:textId="77777777" w:rsidR="00AF076D" w:rsidRPr="004A36B9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A5BDF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Левина Галина Владимировна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362FC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246949BF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Экологический мониторинг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763EE2F3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577D1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ч.)</w:t>
            </w:r>
          </w:p>
          <w:p w14:paraId="32226A36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D5178EC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998F7BC" w14:textId="77777777" w:rsidR="00AF076D" w:rsidRPr="00EE6EE2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C6D5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  <w:p w14:paraId="312CA38F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88B780C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F076D" w:rsidRPr="008A092A" w14:paraId="3D16BF23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B0150" w14:textId="77777777" w:rsidR="00AF076D" w:rsidRPr="002352C8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E534D" w14:textId="77777777" w:rsidR="00AF076D" w:rsidRPr="004A36B9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Исследователи природы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E6068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Левина Галина Владимировна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52870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7A1CFC11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Гидробиология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44FF1EE6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127AA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4A85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AF076D" w:rsidRPr="008A092A" w14:paraId="0F43F6E6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F6DFE" w14:textId="77777777" w:rsidR="00AF076D" w:rsidRPr="002352C8" w:rsidRDefault="00AF076D" w:rsidP="00EA08AA">
            <w:pPr>
              <w:pStyle w:val="ae"/>
              <w:widowControl/>
              <w:numPr>
                <w:ilvl w:val="0"/>
                <w:numId w:val="29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B7FAA" w14:textId="77777777" w:rsidR="00AF076D" w:rsidRPr="004A36B9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«Моё открытие химии»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D8727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Сударева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Юлия Викторовна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6E0AB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0F5609EB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Моё открытие химии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72C73158" w14:textId="77777777" w:rsidR="00AF076D" w:rsidRPr="004A36B9" w:rsidRDefault="00AF076D" w:rsidP="00AF076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CE6EA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(36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9912" w14:textId="77777777" w:rsidR="00AF076D" w:rsidRDefault="00AF076D" w:rsidP="00AF0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</w:tbl>
    <w:p w14:paraId="3D63813D" w14:textId="77777777" w:rsidR="005D6668" w:rsidRPr="008A092A" w:rsidRDefault="005D6668" w:rsidP="005D6668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14:paraId="109094F5" w14:textId="1C0D66BD" w:rsidR="00813FA4" w:rsidRDefault="00813FA4" w:rsidP="00EE5E9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4660EB8" w14:textId="2DD9C762" w:rsidR="000E5249" w:rsidRPr="007E5270" w:rsidRDefault="00110407" w:rsidP="00EA08AA">
      <w:pPr>
        <w:pStyle w:val="ae"/>
        <w:numPr>
          <w:ilvl w:val="1"/>
          <w:numId w:val="32"/>
        </w:numPr>
        <w:tabs>
          <w:tab w:val="left" w:pos="1985"/>
        </w:tabs>
        <w:jc w:val="center"/>
        <w:rPr>
          <w:rFonts w:eastAsia="Calibri"/>
          <w:b/>
          <w:i/>
          <w:sz w:val="28"/>
          <w:szCs w:val="28"/>
        </w:rPr>
      </w:pPr>
      <w:r w:rsidRPr="007E5270">
        <w:rPr>
          <w:rFonts w:eastAsia="Calibri"/>
          <w:b/>
          <w:i/>
          <w:sz w:val="28"/>
          <w:szCs w:val="28"/>
        </w:rPr>
        <w:t>УЧАЩИЕСЯ И СИСТЕМА РАБОТЫ С НИМИ</w:t>
      </w:r>
    </w:p>
    <w:p w14:paraId="1EAFC7AD" w14:textId="77777777" w:rsidR="00110407" w:rsidRPr="00110407" w:rsidRDefault="00110407" w:rsidP="00110407">
      <w:pPr>
        <w:tabs>
          <w:tab w:val="left" w:pos="1985"/>
        </w:tabs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985CC06" w14:textId="7F61DF10" w:rsidR="000E5249" w:rsidRPr="008164B2" w:rsidRDefault="000E5249" w:rsidP="00110407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В Центре детского  творчества всего работают </w:t>
      </w:r>
      <w:r w:rsidR="00BB02AF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6</w:t>
      </w:r>
      <w:r w:rsidR="008237B8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8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групп, в которых </w:t>
      </w:r>
      <w:r w:rsidR="00C6649E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зачислено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="008237B8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8</w:t>
      </w:r>
      <w:r w:rsidR="00FA0109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53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учащи</w:t>
      </w:r>
      <w:r w:rsidR="008237B8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х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ся</w:t>
      </w:r>
      <w:r w:rsidR="00092DE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(уникальных – 747)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</w:t>
      </w:r>
    </w:p>
    <w:p w14:paraId="23951C2E" w14:textId="77777777" w:rsidR="005239EE" w:rsidRDefault="005239EE" w:rsidP="000E5249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31988E" w14:textId="44E3CCA0" w:rsidR="000E5249" w:rsidRPr="00810AA1" w:rsidRDefault="000E5249" w:rsidP="000E5249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A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87590B">
        <w:rPr>
          <w:rFonts w:ascii="Times New Roman" w:eastAsia="Times New Roman" w:hAnsi="Times New Roman" w:cs="Times New Roman"/>
          <w:sz w:val="28"/>
          <w:szCs w:val="28"/>
        </w:rPr>
        <w:t xml:space="preserve">области регулирования отношений с учащимися в </w:t>
      </w:r>
      <w:r w:rsidRPr="00810AA1">
        <w:rPr>
          <w:rFonts w:ascii="Times New Roman" w:eastAsia="Times New Roman" w:hAnsi="Times New Roman" w:cs="Times New Roman"/>
          <w:sz w:val="28"/>
          <w:szCs w:val="28"/>
        </w:rPr>
        <w:t xml:space="preserve">Центре детского творчества разработаны </w:t>
      </w:r>
      <w:r w:rsidR="00110407">
        <w:rPr>
          <w:rFonts w:ascii="Times New Roman" w:eastAsia="Times New Roman" w:hAnsi="Times New Roman" w:cs="Times New Roman"/>
          <w:sz w:val="28"/>
          <w:szCs w:val="28"/>
        </w:rPr>
        <w:t>нормативно-правовые акты</w:t>
      </w:r>
      <w:r w:rsidRPr="00810AA1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AB67586" w14:textId="1E41F01A" w:rsidR="000E5249" w:rsidRPr="0087590B" w:rsidRDefault="000E5249" w:rsidP="00EA08AA">
      <w:pPr>
        <w:numPr>
          <w:ilvl w:val="0"/>
          <w:numId w:val="5"/>
        </w:numPr>
        <w:shd w:val="clear" w:color="auto" w:fill="FFFFFF"/>
        <w:spacing w:after="0" w:line="326" w:lineRule="exact"/>
        <w:ind w:left="567"/>
        <w:jc w:val="both"/>
        <w:rPr>
          <w:rFonts w:ascii="Times New Roman" w:eastAsia="Calibri" w:hAnsi="Times New Roman" w:cs="Times New Roman"/>
          <w:bCs/>
          <w:spacing w:val="7"/>
          <w:sz w:val="28"/>
          <w:szCs w:val="28"/>
        </w:rPr>
      </w:pPr>
      <w:r w:rsidRPr="00810AA1">
        <w:rPr>
          <w:rFonts w:ascii="Times New Roman" w:eastAsia="Calibri" w:hAnsi="Times New Roman" w:cs="Times New Roman"/>
          <w:bCs/>
          <w:spacing w:val="7"/>
          <w:sz w:val="28"/>
          <w:szCs w:val="28"/>
        </w:rPr>
        <w:t xml:space="preserve"> </w:t>
      </w:r>
      <w:r w:rsidR="00110407">
        <w:rPr>
          <w:rFonts w:ascii="Times New Roman" w:eastAsia="Calibri" w:hAnsi="Times New Roman" w:cs="Times New Roman"/>
          <w:bCs/>
          <w:spacing w:val="7"/>
          <w:sz w:val="28"/>
          <w:szCs w:val="28"/>
        </w:rPr>
        <w:t>Положение «</w:t>
      </w:r>
      <w:r w:rsidR="00110407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110407" w:rsidRPr="000E524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10407">
        <w:rPr>
          <w:rFonts w:ascii="Times New Roman" w:eastAsia="Calibri" w:hAnsi="Times New Roman" w:cs="Times New Roman"/>
          <w:bCs/>
          <w:sz w:val="28"/>
          <w:szCs w:val="28"/>
        </w:rPr>
        <w:t xml:space="preserve">правилах приема, </w:t>
      </w:r>
      <w:r w:rsidR="00110407" w:rsidRPr="000E5249">
        <w:rPr>
          <w:rFonts w:ascii="Times New Roman" w:eastAsia="Calibri" w:hAnsi="Times New Roman" w:cs="Times New Roman"/>
          <w:bCs/>
          <w:sz w:val="28"/>
          <w:szCs w:val="28"/>
        </w:rPr>
        <w:t>порядке и основаниях перевода, отчисления и восстановления учащихся </w:t>
      </w:r>
      <w:r w:rsidR="00110407"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110407" w:rsidRPr="000E5249">
        <w:rPr>
          <w:rFonts w:ascii="Times New Roman" w:eastAsia="Calibri" w:hAnsi="Times New Roman" w:cs="Times New Roman"/>
          <w:bCs/>
          <w:sz w:val="28"/>
          <w:szCs w:val="28"/>
        </w:rPr>
        <w:t>муниципально</w:t>
      </w:r>
      <w:r w:rsidR="00110407">
        <w:rPr>
          <w:rFonts w:ascii="Times New Roman" w:eastAsia="Calibri" w:hAnsi="Times New Roman" w:cs="Times New Roman"/>
          <w:bCs/>
          <w:sz w:val="28"/>
          <w:szCs w:val="28"/>
        </w:rPr>
        <w:t xml:space="preserve">м </w:t>
      </w:r>
      <w:r w:rsidR="00110407" w:rsidRPr="000E5249">
        <w:rPr>
          <w:rFonts w:ascii="Times New Roman" w:eastAsia="Calibri" w:hAnsi="Times New Roman" w:cs="Times New Roman"/>
          <w:bCs/>
          <w:sz w:val="28"/>
          <w:szCs w:val="28"/>
        </w:rPr>
        <w:t>бюджетно</w:t>
      </w:r>
      <w:r w:rsidR="00110407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110407" w:rsidRPr="000E5249">
        <w:rPr>
          <w:rFonts w:ascii="Times New Roman" w:eastAsia="Calibri" w:hAnsi="Times New Roman" w:cs="Times New Roman"/>
          <w:bCs/>
          <w:sz w:val="28"/>
          <w:szCs w:val="28"/>
        </w:rPr>
        <w:t xml:space="preserve"> учреждени</w:t>
      </w:r>
      <w:r w:rsidR="00110407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110407" w:rsidRPr="000E5249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 дополнительного образования «Центр детского творчества» Орловского </w:t>
      </w:r>
      <w:r w:rsidR="00110407">
        <w:rPr>
          <w:rFonts w:ascii="Times New Roman" w:eastAsia="Calibri" w:hAnsi="Times New Roman" w:cs="Times New Roman"/>
          <w:bCs/>
          <w:sz w:val="28"/>
          <w:szCs w:val="28"/>
        </w:rPr>
        <w:t>муниципального округа»;</w:t>
      </w:r>
    </w:p>
    <w:p w14:paraId="29D2C2F8" w14:textId="0AFAA896" w:rsidR="0087590B" w:rsidRPr="0087590B" w:rsidRDefault="0087590B" w:rsidP="00EA08AA">
      <w:pPr>
        <w:numPr>
          <w:ilvl w:val="0"/>
          <w:numId w:val="5"/>
        </w:numPr>
        <w:shd w:val="clear" w:color="auto" w:fill="FFFFFF"/>
        <w:spacing w:after="0" w:line="326" w:lineRule="exact"/>
        <w:jc w:val="both"/>
        <w:rPr>
          <w:rFonts w:ascii="Times New Roman" w:eastAsia="Calibri" w:hAnsi="Times New Roman" w:cs="Times New Roman"/>
          <w:bCs/>
          <w:spacing w:val="7"/>
          <w:sz w:val="28"/>
          <w:szCs w:val="28"/>
        </w:rPr>
      </w:pPr>
      <w:r w:rsidRPr="0087590B">
        <w:rPr>
          <w:rFonts w:ascii="Times New Roman" w:eastAsia="Calibri" w:hAnsi="Times New Roman" w:cs="Times New Roman"/>
          <w:bCs/>
          <w:spacing w:val="7"/>
          <w:sz w:val="28"/>
          <w:szCs w:val="28"/>
        </w:rPr>
        <w:t>Положение «О промежуточной и итоговой аттестации учащихся в муниципальном бюджетном  учреждении дополнительного образования  «Центр детского творчества» Орловского</w:t>
      </w:r>
      <w:r w:rsidRPr="0087590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муниципального округа»;</w:t>
      </w:r>
    </w:p>
    <w:p w14:paraId="62A4CD91" w14:textId="775CF4C7" w:rsidR="00110407" w:rsidRPr="00810AA1" w:rsidRDefault="00110407" w:rsidP="00EA08AA">
      <w:pPr>
        <w:numPr>
          <w:ilvl w:val="0"/>
          <w:numId w:val="5"/>
        </w:numPr>
        <w:shd w:val="clear" w:color="auto" w:fill="FFFFFF"/>
        <w:spacing w:after="0" w:line="326" w:lineRule="exact"/>
        <w:ind w:left="567"/>
        <w:jc w:val="both"/>
        <w:rPr>
          <w:rFonts w:ascii="Times New Roman" w:eastAsia="Calibri" w:hAnsi="Times New Roman" w:cs="Times New Roman"/>
          <w:bCs/>
          <w:spacing w:val="7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Правила внутреннего распорядка учащихся.</w:t>
      </w:r>
    </w:p>
    <w:p w14:paraId="2A66CA53" w14:textId="77777777" w:rsidR="005239EE" w:rsidRDefault="005239EE" w:rsidP="0040351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10FC3C" w14:textId="77777777" w:rsidR="00403518" w:rsidRDefault="00403518" w:rsidP="0040351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нормативно-правовые акты</w:t>
      </w:r>
      <w:r w:rsidR="000E5249" w:rsidRPr="000E5249">
        <w:rPr>
          <w:rFonts w:ascii="Times New Roman" w:eastAsia="Times New Roman" w:hAnsi="Times New Roman" w:cs="Times New Roman"/>
          <w:sz w:val="28"/>
          <w:szCs w:val="28"/>
        </w:rPr>
        <w:t xml:space="preserve"> разработан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0E5249" w:rsidRPr="000E5249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</w:t>
      </w:r>
      <w:r w:rsidRPr="00403518">
        <w:rPr>
          <w:rFonts w:ascii="Times New Roman" w:eastAsia="Times New Roman" w:hAnsi="Times New Roman" w:cs="Times New Roman"/>
          <w:sz w:val="28"/>
          <w:szCs w:val="28"/>
        </w:rPr>
        <w:t>с Конституцией Российской Федерации; Федеральным законом от 24.07.1998 № 124-ФЗ «Об основных гарантиях прав ребенка в Российской Федерации», Федеральным законом от 29.12.2012 № 273-ФЗ «Об образовании в Российской Федерации», Уставом Центра.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46C9088" w14:textId="77777777" w:rsidR="005239EE" w:rsidRDefault="005239EE" w:rsidP="0040351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EE9A723" w14:textId="1CA96C2E" w:rsidR="000E5249" w:rsidRPr="000E5249" w:rsidRDefault="000E5249" w:rsidP="0040351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Прием учащихся на обучение в  Центр  по программам соответствующего 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уровня и направленности, производится, как правило, в начале учебного года. </w:t>
      </w:r>
    </w:p>
    <w:p w14:paraId="24BDACB4" w14:textId="621C7201" w:rsidR="000E5249" w:rsidRPr="000E5249" w:rsidRDefault="000E5249" w:rsidP="0087590B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 же время, прием учащихся в Центр может быть продлен и может производиться в течение учебного года. </w:t>
      </w:r>
    </w:p>
    <w:p w14:paraId="1B9737B4" w14:textId="059A66FB" w:rsid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занятий в  объединения Центра  принимаются все желающие дети и взрослые. Дети </w:t>
      </w:r>
      <w:r w:rsidR="00BB02AF">
        <w:rPr>
          <w:rFonts w:ascii="Times New Roman" w:eastAsia="Calibri" w:hAnsi="Times New Roman" w:cs="Times New Roman"/>
          <w:color w:val="000000"/>
          <w:sz w:val="28"/>
          <w:szCs w:val="28"/>
        </w:rPr>
        <w:t>преимущественно в возрасте  от 5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 18 лет. </w:t>
      </w:r>
      <w:r w:rsidRPr="000E5249">
        <w:rPr>
          <w:rFonts w:ascii="Times New Roman" w:eastAsia="Calibri" w:hAnsi="Times New Roman" w:cs="Times New Roman"/>
          <w:sz w:val="28"/>
          <w:szCs w:val="28"/>
        </w:rPr>
        <w:t>В исключительных случаях по желанию родителей (законных представителей) несовершеннолетних учащихся  допускается прием детей в более раннем возрасте.</w:t>
      </w:r>
    </w:p>
    <w:p w14:paraId="3321A122" w14:textId="0D55F8D5" w:rsidR="00D92BE7" w:rsidRPr="000E5249" w:rsidRDefault="00D92BE7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2BE7">
        <w:rPr>
          <w:rFonts w:ascii="Times New Roman" w:eastAsia="Calibri" w:hAnsi="Times New Roman" w:cs="Times New Roman"/>
          <w:sz w:val="28"/>
          <w:szCs w:val="28"/>
        </w:rPr>
        <w:t>Приоритет по зачислению на обучение по дополнительной общеобразовательной программе имеют дети граждан, призванных на военную службу по мобилизации, указанных в пункте 1 решения Орловского окружного совета народных депутатов от 13 октября 2022 года № 175 – МПА «О мерах поддержки граждан Российской Федерации, участвующих в специальной военной операции на территории Украины, Донецкой Народной Республики, Луганской Народной Республики, Херсонской и Запорожской областей, и членов их семей».</w:t>
      </w:r>
    </w:p>
    <w:p w14:paraId="13F18059" w14:textId="77777777" w:rsidR="005239EE" w:rsidRDefault="005239EE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340C4B8" w14:textId="5BC04C87" w:rsidR="000E5249" w:rsidRP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Прием учащихся  в   объединения Центра по интересам проводится по их свободному выбору на основании:</w:t>
      </w:r>
    </w:p>
    <w:p w14:paraId="36C76F88" w14:textId="7D2943FA" w:rsidR="000E5249" w:rsidRP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письменного заявления родителей  (законных представителей) несовершеннолетних учащихся;</w:t>
      </w:r>
    </w:p>
    <w:p w14:paraId="1C0E8016" w14:textId="5C66DD27" w:rsid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письменного заявления учащегося, достигшего возраста 14 лет;</w:t>
      </w:r>
    </w:p>
    <w:p w14:paraId="3DE339B4" w14:textId="77777777" w:rsidR="007E5270" w:rsidRDefault="007E5270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157CE4D" w14:textId="79FB18FC" w:rsidR="00403518" w:rsidRPr="000E5249" w:rsidRDefault="00403518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518">
        <w:rPr>
          <w:rFonts w:ascii="Times New Roman" w:eastAsia="Calibri" w:hAnsi="Times New Roman" w:cs="Times New Roman"/>
          <w:sz w:val="28"/>
          <w:szCs w:val="28"/>
        </w:rPr>
        <w:t xml:space="preserve">Заявление о зачислении на </w:t>
      </w:r>
      <w:proofErr w:type="gramStart"/>
      <w:r w:rsidRPr="00403518">
        <w:rPr>
          <w:rFonts w:ascii="Times New Roman" w:eastAsia="Calibri" w:hAnsi="Times New Roman" w:cs="Times New Roman"/>
          <w:sz w:val="28"/>
          <w:szCs w:val="28"/>
        </w:rPr>
        <w:t>обучение</w:t>
      </w:r>
      <w:proofErr w:type="gramEnd"/>
      <w:r w:rsidRPr="00403518">
        <w:rPr>
          <w:rFonts w:ascii="Times New Roman" w:eastAsia="Calibri" w:hAnsi="Times New Roman" w:cs="Times New Roman"/>
          <w:sz w:val="28"/>
          <w:szCs w:val="28"/>
        </w:rPr>
        <w:t xml:space="preserve"> по дополнительной общеобразовательной программе, в том числе заявление с предложением заключить договор об образовании на получение образовательной услуги, может быть направлено в электронной форме с использованием информационной системы «Навигатор дополнительного образования Орловской области» или подано в формате бумажного документа на имя директора Центра.</w:t>
      </w:r>
    </w:p>
    <w:p w14:paraId="73549100" w14:textId="1BF3D4F3" w:rsidR="000E5249" w:rsidRPr="000E5249" w:rsidRDefault="000E5249" w:rsidP="0087590B">
      <w:pPr>
        <w:shd w:val="clear" w:color="auto" w:fill="FFFFFF"/>
        <w:tabs>
          <w:tab w:val="left" w:pos="6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документа,  удостоверяющего  личность  учащегося  (копии   паспорта  или </w:t>
      </w: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свидетельства о рождении);</w:t>
      </w:r>
    </w:p>
    <w:p w14:paraId="0E4B9202" w14:textId="4707C0B4" w:rsid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медицинского заключения о состоянии здоровья учащегося (при зачислении в</w:t>
      </w:r>
      <w:r w:rsidR="004035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sz w:val="28"/>
          <w:szCs w:val="28"/>
        </w:rPr>
        <w:t>спортивные,    спортивно    -    технические,    туристские,    хореогра</w:t>
      </w:r>
      <w:r w:rsidR="0037127F">
        <w:rPr>
          <w:rFonts w:ascii="Times New Roman" w:eastAsia="Calibri" w:hAnsi="Times New Roman" w:cs="Times New Roman"/>
          <w:sz w:val="28"/>
          <w:szCs w:val="28"/>
        </w:rPr>
        <w:t>фические,</w:t>
      </w:r>
      <w:r w:rsidR="0037127F">
        <w:rPr>
          <w:rFonts w:ascii="Times New Roman" w:eastAsia="Calibri" w:hAnsi="Times New Roman" w:cs="Times New Roman"/>
          <w:sz w:val="28"/>
          <w:szCs w:val="28"/>
        </w:rPr>
        <w:br/>
        <w:t>цирковые объединения);</w:t>
      </w:r>
    </w:p>
    <w:p w14:paraId="0F78A345" w14:textId="7BD1E24A" w:rsidR="0037127F" w:rsidRPr="000E5249" w:rsidRDefault="0037127F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документ</w:t>
      </w:r>
      <w:r w:rsidR="007E5270">
        <w:rPr>
          <w:rFonts w:ascii="Times New Roman" w:eastAsia="Calibri" w:hAnsi="Times New Roman" w:cs="Times New Roman"/>
          <w:sz w:val="28"/>
          <w:szCs w:val="28"/>
        </w:rPr>
        <w:t>а, подтверждающего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участие в СВО (для детей участников СВО).</w:t>
      </w:r>
    </w:p>
    <w:p w14:paraId="51297BCA" w14:textId="77777777" w:rsidR="007E5270" w:rsidRDefault="007E5270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42D0483" w14:textId="5DCA3B6E" w:rsidR="000E5249" w:rsidRP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С родителями (законными представителями) несовершеннолетних учащихся, с учащимися, достигшими возраста 14 лет, заключается договор на оказание услуг дополнительного образования.</w:t>
      </w:r>
    </w:p>
    <w:p w14:paraId="3F7EE693" w14:textId="77777777" w:rsidR="007E5270" w:rsidRDefault="007E5270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E12C864" w14:textId="34F16F55" w:rsidR="000E5249" w:rsidRP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При приеме учащегося в Центр последний обязан ознакомить его и (или) его родителей (законных представителей) несовершеннолетних учащихся с  Уставом, лицензией на осуществление образовательной деятельности, образовательной программой Центра, и другими документами, регламентирующими организацию образовательного процесса. </w:t>
      </w:r>
    </w:p>
    <w:p w14:paraId="419E8403" w14:textId="5DEB725A" w:rsidR="000E5249" w:rsidRP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lastRenderedPageBreak/>
        <w:t>Ознакомление  учащихся, родителей (законных представителей) несовершеннолетних учащихся с Уставом  и лицензией  на осуществление образовательной деятельности подтверждается письменно.</w:t>
      </w:r>
    </w:p>
    <w:p w14:paraId="793B3F34" w14:textId="7ED9101D" w:rsidR="000E5249" w:rsidRPr="000E5249" w:rsidRDefault="000E5249" w:rsidP="0087590B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учащийся имеет право заниматься в нескольких  объединениях, менять их в течение учебного года.</w:t>
      </w:r>
    </w:p>
    <w:p w14:paraId="0260685A" w14:textId="77777777" w:rsidR="007E5270" w:rsidRDefault="007E5270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88BA54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Учащиеся отчисляются из Центра в связи </w:t>
      </w:r>
      <w:proofErr w:type="gramStart"/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F611B87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 завершением обучения по соответствующей дополнительной общеразвивающей программе;</w:t>
      </w:r>
    </w:p>
    <w:p w14:paraId="2B6A035A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прекращением занятий по собственной инициативе;</w:t>
      </w:r>
    </w:p>
    <w:p w14:paraId="1D0F7076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-при наличии систематических пропусков образовательного процесса (занятий) без уважительных причин, на основании ходатайства педагогического работника;</w:t>
      </w:r>
    </w:p>
    <w:p w14:paraId="745A0D65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переменой места жительства по заявлению учащихся, родителей (законных представителей) несовершеннолетних учащихся;</w:t>
      </w:r>
    </w:p>
    <w:p w14:paraId="3DC0D42D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переводом в другое учреждение дополнительного образования, реализующее дополнительную общеразвивающую программу соответствующей направленности и содержания, по письменному заявлению учащихся, родителей (законных представителей) несовершеннолетних учащихся;</w:t>
      </w:r>
    </w:p>
    <w:p w14:paraId="29989F2F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 при наличии медицинского заключения о состояния здоровья учащегося, препятствующего дальнейшему обучению;</w:t>
      </w:r>
    </w:p>
    <w:p w14:paraId="5F1FA9EF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 неоднократным и грубым нарушением Устава Центра, Правил внутреннего распорядка учащихся.</w:t>
      </w:r>
    </w:p>
    <w:p w14:paraId="478FFB18" w14:textId="77777777" w:rsidR="007E5270" w:rsidRDefault="007E5270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C72A30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 об отчислении учащихся за неоднократные и грубые нарушения рассматривается на педагогическом совете Центра в присутствии родителей (законных представителей) несовершеннолетних учащихся.</w:t>
      </w:r>
    </w:p>
    <w:p w14:paraId="5FAA50A6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 обстоятельствам, не зависящим от воли учащегося или родителей (законных представителей) несовершеннолетних учащихся и Центра, в том числе в случае ликвидации Центра. </w:t>
      </w:r>
    </w:p>
    <w:p w14:paraId="32D5846A" w14:textId="77777777" w:rsidR="005239EE" w:rsidRDefault="005239EE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E4C8A6" w14:textId="2B4D899D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Учащийся, отчисленный из Центра до завершения обучения по соответствующей дополнительной общеразвивающей программе, имеет право на восстановление для обучения при наличии мест и с сохранением прежних условий обучения, но не ранее завершения учебного года, в котором учащийся был отчислен.</w:t>
      </w:r>
    </w:p>
    <w:p w14:paraId="4C7AF2AC" w14:textId="77777777" w:rsidR="00DE70B5" w:rsidRDefault="00DE70B5" w:rsidP="00DE70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F241B4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В Центре детского творчества разработана модель непрерывного образования учащихся.</w:t>
      </w:r>
    </w:p>
    <w:p w14:paraId="366D7524" w14:textId="77777777" w:rsidR="005239EE" w:rsidRDefault="005239EE" w:rsidP="008759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pacing w:val="-5"/>
          <w:sz w:val="28"/>
          <w:szCs w:val="28"/>
        </w:rPr>
      </w:pPr>
    </w:p>
    <w:p w14:paraId="5ACF4F1C" w14:textId="77777777" w:rsidR="00EC0C75" w:rsidRDefault="000E5249" w:rsidP="008759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  <w:r w:rsidRPr="000E5249">
        <w:rPr>
          <w:rFonts w:ascii="Times New Roman" w:eastAsia="Calibri" w:hAnsi="Times New Roman" w:cs="Times New Roman"/>
          <w:b/>
          <w:color w:val="000000"/>
          <w:spacing w:val="-5"/>
          <w:sz w:val="28"/>
          <w:szCs w:val="28"/>
        </w:rPr>
        <w:t>Непрерывное дополнительное образование в Центре детского творчества</w:t>
      </w:r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- многоуровневая система образования, направленная на общекультурную, </w:t>
      </w:r>
      <w:proofErr w:type="spellStart"/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допрофессиональную</w:t>
      </w:r>
      <w:proofErr w:type="spellEnd"/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подго</w:t>
      </w:r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softHyphen/>
        <w:t>товку; реализацию свободы выбора; приобретение учащимися опыта творчества в интересующей их области человеческой деятельности в зависимости от инди</w:t>
      </w:r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softHyphen/>
      </w:r>
      <w:r w:rsidRPr="000E5249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видуальных способностей.</w:t>
      </w:r>
    </w:p>
    <w:p w14:paraId="3BB4856A" w14:textId="77777777" w:rsidR="005239EE" w:rsidRDefault="005239EE" w:rsidP="000E524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176F1A89" w14:textId="77777777" w:rsidR="005239EE" w:rsidRDefault="005239EE" w:rsidP="000E524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46016686" w14:textId="2DA20794" w:rsidR="000E5249" w:rsidRDefault="000E5249" w:rsidP="000E524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E5249">
        <w:rPr>
          <w:rFonts w:ascii="Times New Roman" w:eastAsia="Calibri" w:hAnsi="Times New Roman" w:cs="Times New Roman"/>
          <w:b/>
          <w:i/>
          <w:sz w:val="28"/>
          <w:szCs w:val="28"/>
        </w:rPr>
        <w:t>Модель непрерывного образования учащихся</w:t>
      </w:r>
    </w:p>
    <w:p w14:paraId="3EC70B21" w14:textId="6B3FB0E1" w:rsidR="000E5249" w:rsidRPr="000E5249" w:rsidRDefault="00DE70B5" w:rsidP="000E5249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03FF9A" wp14:editId="691BD59A">
                <wp:simplePos x="0" y="0"/>
                <wp:positionH relativeFrom="column">
                  <wp:posOffset>2092811</wp:posOffset>
                </wp:positionH>
                <wp:positionV relativeFrom="paragraph">
                  <wp:posOffset>90170</wp:posOffset>
                </wp:positionV>
                <wp:extent cx="2286635" cy="1257300"/>
                <wp:effectExtent l="0" t="0" r="18415" b="19050"/>
                <wp:wrapNone/>
                <wp:docPr id="243" name="Oval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635" cy="125730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0F0E3C" w14:textId="77777777" w:rsidR="003B5ED1" w:rsidRDefault="003B5ED1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Учащиеся  объединений</w:t>
                            </w:r>
                          </w:p>
                          <w:p w14:paraId="2FA1F5E1" w14:textId="77777777" w:rsidR="003B5ED1" w:rsidRDefault="003B5ED1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Центра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9" o:spid="_x0000_s1040" style="position:absolute;margin-left:164.8pt;margin-top:7.1pt;width:180.05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" fillcolor="#cfc">
                <v:textbox>
                  <w:txbxContent>
                    <w:p w14:paraId="6F0F0E3C" w14:textId="77777777" w:rsidR="003B5ED1" w:rsidRDefault="003B5ED1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Учащиеся  объединений</w:t>
                      </w:r>
                    </w:p>
                    <w:p w14:paraId="2FA1F5E1" w14:textId="77777777" w:rsidR="003B5ED1" w:rsidRDefault="003B5ED1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Центра </w:t>
                      </w:r>
                    </w:p>
                  </w:txbxContent>
                </v:textbox>
              </v:oval>
            </w:pict>
          </mc:Fallback>
        </mc:AlternateContent>
      </w:r>
    </w:p>
    <w:p w14:paraId="7502D2C4" w14:textId="77777777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085CAAFC" w14:textId="01CD4D0D" w:rsidR="000E5249" w:rsidRPr="000E5249" w:rsidRDefault="00DE70B5" w:rsidP="000E5249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8A8464" wp14:editId="0AD03C4F">
                <wp:simplePos x="0" y="0"/>
                <wp:positionH relativeFrom="column">
                  <wp:posOffset>4756785</wp:posOffset>
                </wp:positionH>
                <wp:positionV relativeFrom="paragraph">
                  <wp:posOffset>334010</wp:posOffset>
                </wp:positionV>
                <wp:extent cx="1839595" cy="762000"/>
                <wp:effectExtent l="0" t="0" r="27305" b="19050"/>
                <wp:wrapNone/>
                <wp:docPr id="247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7620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5DE0A" w14:textId="77777777" w:rsidR="003B5ED1" w:rsidRDefault="003B5ED1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Досуговая программа</w:t>
                            </w:r>
                          </w:p>
                          <w:p w14:paraId="79440A55" w14:textId="77777777" w:rsidR="003B5ED1" w:rsidRDefault="003B5ED1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«От игры к творчеству»</w:t>
                            </w:r>
                          </w:p>
                          <w:p w14:paraId="424D63E0" w14:textId="77777777" w:rsidR="003B5ED1" w:rsidRDefault="003B5ED1" w:rsidP="000E5249">
                            <w:pPr>
                              <w:spacing w:after="0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2" o:spid="_x0000_s1041" type="#_x0000_t202" style="position:absolute;margin-left:374.55pt;margin-top:26.3pt;width:144.85pt;height:6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" fillcolor="#f90">
                <v:textbox>
                  <w:txbxContent>
                    <w:p w14:paraId="5FA5DE0A" w14:textId="77777777" w:rsidR="003B5ED1" w:rsidRDefault="003B5ED1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Досуговая программа</w:t>
                      </w:r>
                    </w:p>
                    <w:p w14:paraId="79440A55" w14:textId="77777777" w:rsidR="003B5ED1" w:rsidRDefault="003B5ED1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«От игры к творчеству»</w:t>
                      </w:r>
                    </w:p>
                    <w:p w14:paraId="424D63E0" w14:textId="77777777" w:rsidR="003B5ED1" w:rsidRDefault="003B5ED1" w:rsidP="000E5249">
                      <w:pPr>
                        <w:spacing w:after="0"/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7199C7" wp14:editId="5026D2B0">
                <wp:simplePos x="0" y="0"/>
                <wp:positionH relativeFrom="column">
                  <wp:posOffset>-199390</wp:posOffset>
                </wp:positionH>
                <wp:positionV relativeFrom="paragraph">
                  <wp:posOffset>238760</wp:posOffset>
                </wp:positionV>
                <wp:extent cx="2169795" cy="857250"/>
                <wp:effectExtent l="0" t="0" r="20955" b="19050"/>
                <wp:wrapNone/>
                <wp:docPr id="242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795" cy="85725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AD8B3" w14:textId="77777777" w:rsidR="003B5ED1" w:rsidRDefault="003B5ED1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Дополнительные общеразвивающие программы педагогов д/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о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по направленностям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42" style="position:absolute;margin-left:-15.7pt;margin-top:18.8pt;width:170.85pt;height:6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" fillcolor="#f90">
                <v:textbox>
                  <w:txbxContent>
                    <w:p w14:paraId="264AD8B3" w14:textId="77777777" w:rsidR="003B5ED1" w:rsidRDefault="003B5ED1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Дополнительные общеразвивающие программы педагогов д/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</w:rPr>
                        <w:t>о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</w:rPr>
                        <w:t xml:space="preserve"> по направленностям</w:t>
                      </w:r>
                    </w:p>
                  </w:txbxContent>
                </v:textbox>
              </v:rect>
            </w:pict>
          </mc:Fallback>
        </mc:AlternateContent>
      </w:r>
    </w:p>
    <w:p w14:paraId="661829BC" w14:textId="4C35CEEC" w:rsidR="000E5249" w:rsidRPr="000E5249" w:rsidRDefault="00DE70B5" w:rsidP="000E5249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25312D" wp14:editId="787F2AF4">
                <wp:simplePos x="0" y="0"/>
                <wp:positionH relativeFrom="column">
                  <wp:posOffset>3416151</wp:posOffset>
                </wp:positionH>
                <wp:positionV relativeFrom="paragraph">
                  <wp:posOffset>214806</wp:posOffset>
                </wp:positionV>
                <wp:extent cx="1134745" cy="1381327"/>
                <wp:effectExtent l="0" t="0" r="84455" b="47625"/>
                <wp:wrapNone/>
                <wp:docPr id="239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4745" cy="138132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pt,16.9pt" to="358.35pt,1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">
                <v:stroke endarrow="block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515613" wp14:editId="57533830">
                <wp:simplePos x="0" y="0"/>
                <wp:positionH relativeFrom="column">
                  <wp:posOffset>3416151</wp:posOffset>
                </wp:positionH>
                <wp:positionV relativeFrom="paragraph">
                  <wp:posOffset>240746</wp:posOffset>
                </wp:positionV>
                <wp:extent cx="1134894" cy="2684145"/>
                <wp:effectExtent l="0" t="0" r="65405" b="59055"/>
                <wp:wrapNone/>
                <wp:docPr id="232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4894" cy="268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pt,18.95pt" to="358.35pt,2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">
                <v:stroke endarrow="block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5FF7DC" wp14:editId="54F9B3DA">
                <wp:simplePos x="0" y="0"/>
                <wp:positionH relativeFrom="column">
                  <wp:posOffset>3350895</wp:posOffset>
                </wp:positionH>
                <wp:positionV relativeFrom="paragraph">
                  <wp:posOffset>201295</wp:posOffset>
                </wp:positionV>
                <wp:extent cx="0" cy="3222625"/>
                <wp:effectExtent l="76200" t="0" r="57150" b="53975"/>
                <wp:wrapNone/>
                <wp:docPr id="10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22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0" o:spid="_x0000_s1026" type="#_x0000_t32" style="position:absolute;margin-left:263.85pt;margin-top:15.85pt;width:0;height:25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080065" wp14:editId="47501CC9">
                <wp:simplePos x="0" y="0"/>
                <wp:positionH relativeFrom="column">
                  <wp:posOffset>3487420</wp:posOffset>
                </wp:positionH>
                <wp:positionV relativeFrom="paragraph">
                  <wp:posOffset>214630</wp:posOffset>
                </wp:positionV>
                <wp:extent cx="1262380" cy="0"/>
                <wp:effectExtent l="0" t="76200" r="13970" b="95250"/>
                <wp:wrapNone/>
                <wp:docPr id="245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2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6pt,16.9pt" to="374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QzKwIAAE4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">
                <v:stroke endarrow="block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F2AFDC" wp14:editId="2BB6F1C9">
                <wp:simplePos x="0" y="0"/>
                <wp:positionH relativeFrom="column">
                  <wp:posOffset>1943478</wp:posOffset>
                </wp:positionH>
                <wp:positionV relativeFrom="paragraph">
                  <wp:posOffset>214806</wp:posOffset>
                </wp:positionV>
                <wp:extent cx="1330812" cy="2691319"/>
                <wp:effectExtent l="38100" t="0" r="22225" b="52070"/>
                <wp:wrapNone/>
                <wp:docPr id="237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0812" cy="269131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05pt,16.9pt" to="257.8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">
                <v:stroke endarrow="block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DC4292" wp14:editId="33F6A783">
                <wp:simplePos x="0" y="0"/>
                <wp:positionH relativeFrom="column">
                  <wp:posOffset>2134870</wp:posOffset>
                </wp:positionH>
                <wp:positionV relativeFrom="paragraph">
                  <wp:posOffset>231140</wp:posOffset>
                </wp:positionV>
                <wp:extent cx="1104900" cy="1400175"/>
                <wp:effectExtent l="38100" t="0" r="19050" b="47625"/>
                <wp:wrapNone/>
                <wp:docPr id="238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4900" cy="1400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9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1pt,18.2pt" to="255.1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">
                <v:stroke endarrow="block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0805A7EE" wp14:editId="48794FEA">
                <wp:simplePos x="0" y="0"/>
                <wp:positionH relativeFrom="column">
                  <wp:posOffset>1941195</wp:posOffset>
                </wp:positionH>
                <wp:positionV relativeFrom="paragraph">
                  <wp:posOffset>236220</wp:posOffset>
                </wp:positionV>
                <wp:extent cx="1276350" cy="0"/>
                <wp:effectExtent l="38100" t="76200" r="0" b="95250"/>
                <wp:wrapNone/>
                <wp:docPr id="246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3" o:spid="_x0000_s1026" style="position:absolute;flip:x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2.85pt,18.6pt" to="253.3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">
                <v:stroke endarrow="block"/>
              </v:line>
            </w:pict>
          </mc:Fallback>
        </mc:AlternateContent>
      </w:r>
    </w:p>
    <w:p w14:paraId="4806073C" w14:textId="01107BF6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2A505EE4" w14:textId="08E1B17E" w:rsidR="000E5249" w:rsidRPr="000E5249" w:rsidRDefault="00DE70B5" w:rsidP="000E5249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C823AA" wp14:editId="3FDBB852">
                <wp:simplePos x="0" y="0"/>
                <wp:positionH relativeFrom="column">
                  <wp:posOffset>-124718</wp:posOffset>
                </wp:positionH>
                <wp:positionV relativeFrom="paragraph">
                  <wp:posOffset>324215</wp:posOffset>
                </wp:positionV>
                <wp:extent cx="2068749" cy="1107440"/>
                <wp:effectExtent l="0" t="0" r="27305" b="16510"/>
                <wp:wrapNone/>
                <wp:docPr id="241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749" cy="110744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7E75C" w14:textId="77777777" w:rsidR="003B5ED1" w:rsidRPr="00C611C0" w:rsidRDefault="003B5ED1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611C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Комплексная  программа</w:t>
                            </w:r>
                          </w:p>
                          <w:p w14:paraId="345386D8" w14:textId="77777777" w:rsidR="003B5ED1" w:rsidRPr="00C611C0" w:rsidRDefault="003B5ED1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611C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духовно-нравственного воспитания личности в системе непрерывного дополнительного образования</w:t>
                            </w:r>
                          </w:p>
                          <w:p w14:paraId="0368DED2" w14:textId="77777777" w:rsidR="003B5ED1" w:rsidRPr="00C611C0" w:rsidRDefault="003B5ED1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611C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«Я - гражданин России»</w:t>
                            </w:r>
                          </w:p>
                          <w:p w14:paraId="6938C34D" w14:textId="77777777" w:rsidR="003B5ED1" w:rsidRDefault="003B5ED1" w:rsidP="000E5249">
                            <w:pPr>
                              <w:spacing w:after="0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43" type="#_x0000_t202" style="position:absolute;margin-left:-9.8pt;margin-top:25.55pt;width:162.9pt;height:8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" fillcolor="#fc0">
                <v:textbox>
                  <w:txbxContent>
                    <w:p w14:paraId="5157E75C" w14:textId="77777777" w:rsidR="003B5ED1" w:rsidRPr="00C611C0" w:rsidRDefault="003B5ED1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C611C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Комплексная  программа</w:t>
                      </w:r>
                    </w:p>
                    <w:p w14:paraId="345386D8" w14:textId="77777777" w:rsidR="003B5ED1" w:rsidRPr="00C611C0" w:rsidRDefault="003B5ED1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C611C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духовно-нравственного воспитания личности в системе непрерывного дополнительного образования</w:t>
                      </w:r>
                    </w:p>
                    <w:p w14:paraId="0368DED2" w14:textId="77777777" w:rsidR="003B5ED1" w:rsidRPr="00C611C0" w:rsidRDefault="003B5ED1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C611C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«Я - гражданин России»</w:t>
                      </w:r>
                    </w:p>
                    <w:p w14:paraId="6938C34D" w14:textId="77777777" w:rsidR="003B5ED1" w:rsidRDefault="003B5ED1" w:rsidP="000E5249">
                      <w:pPr>
                        <w:spacing w:after="0"/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4F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B48E68" wp14:editId="6EC9F83B">
                <wp:simplePos x="0" y="0"/>
                <wp:positionH relativeFrom="column">
                  <wp:posOffset>4558665</wp:posOffset>
                </wp:positionH>
                <wp:positionV relativeFrom="paragraph">
                  <wp:posOffset>213360</wp:posOffset>
                </wp:positionV>
                <wp:extent cx="1955165" cy="857250"/>
                <wp:effectExtent l="0" t="0" r="26035" b="19050"/>
                <wp:wrapNone/>
                <wp:docPr id="248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165" cy="8572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CC090" w14:textId="77777777" w:rsidR="003B5ED1" w:rsidRDefault="003B5ED1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Программы</w:t>
                            </w:r>
                          </w:p>
                          <w:p w14:paraId="6B243FFB" w14:textId="77777777" w:rsidR="003B5ED1" w:rsidRDefault="003B5ED1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ЗДРАВствуй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14:paraId="68B7810F" w14:textId="77777777" w:rsidR="003B5ED1" w:rsidRDefault="003B5ED1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«Безопасная дорога»</w:t>
                            </w:r>
                          </w:p>
                          <w:p w14:paraId="62DF0679" w14:textId="77777777" w:rsidR="003B5ED1" w:rsidRDefault="003B5ED1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«Одаренные дети»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44" style="position:absolute;margin-left:358.95pt;margin-top:16.8pt;width:153.95pt;height:6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" fillcolor="#fc0">
                <v:textbox>
                  <w:txbxContent>
                    <w:p w14:paraId="546CC090" w14:textId="77777777" w:rsidR="003B5ED1" w:rsidRDefault="003B5ED1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Программы</w:t>
                      </w:r>
                    </w:p>
                    <w:p w14:paraId="6B243FFB" w14:textId="77777777" w:rsidR="003B5ED1" w:rsidRDefault="003B5ED1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«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ЗДРАВствуй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»</w:t>
                      </w:r>
                    </w:p>
                    <w:p w14:paraId="68B7810F" w14:textId="77777777" w:rsidR="003B5ED1" w:rsidRDefault="003B5ED1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«Безопасная дорога»</w:t>
                      </w:r>
                    </w:p>
                    <w:p w14:paraId="62DF0679" w14:textId="77777777" w:rsidR="003B5ED1" w:rsidRDefault="003B5ED1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«Одаренные дети»</w:t>
                      </w:r>
                    </w:p>
                  </w:txbxContent>
                </v:textbox>
              </v:rect>
            </w:pict>
          </mc:Fallback>
        </mc:AlternateContent>
      </w:r>
    </w:p>
    <w:p w14:paraId="68551F5A" w14:textId="0B459E97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24A0A753" w14:textId="2C642392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423FD6A5" w14:textId="3C088718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261A5A53" w14:textId="2E3369DA" w:rsidR="000E5249" w:rsidRPr="000E5249" w:rsidRDefault="00DE70B5" w:rsidP="000E5249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0D2293" wp14:editId="0570AAA3">
                <wp:simplePos x="0" y="0"/>
                <wp:positionH relativeFrom="column">
                  <wp:posOffset>4551045</wp:posOffset>
                </wp:positionH>
                <wp:positionV relativeFrom="paragraph">
                  <wp:posOffset>328295</wp:posOffset>
                </wp:positionV>
                <wp:extent cx="2048510" cy="571500"/>
                <wp:effectExtent l="0" t="0" r="27940" b="19050"/>
                <wp:wrapNone/>
                <wp:docPr id="244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5715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51EDF" w14:textId="77777777" w:rsidR="003B5ED1" w:rsidRDefault="003B5ED1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Программа «Край мой Орловский»</w:t>
                            </w:r>
                          </w:p>
                          <w:p w14:paraId="602DFD4B" w14:textId="77777777" w:rsidR="003B5ED1" w:rsidRDefault="003B5ED1" w:rsidP="000E5249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5F5B0D7F" w14:textId="77777777" w:rsidR="003B5ED1" w:rsidRDefault="003B5ED1" w:rsidP="000E52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45" type="#_x0000_t202" style="position:absolute;margin-left:358.35pt;margin-top:25.85pt;width:161.3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" fillcolor="#fc9">
                <v:textbox>
                  <w:txbxContent>
                    <w:p w14:paraId="18751EDF" w14:textId="77777777" w:rsidR="003B5ED1" w:rsidRDefault="003B5ED1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Программа «Край мой Орловский»</w:t>
                      </w:r>
                    </w:p>
                    <w:p w14:paraId="602DFD4B" w14:textId="77777777" w:rsidR="003B5ED1" w:rsidRDefault="003B5ED1" w:rsidP="000E5249">
                      <w:pPr>
                        <w:rPr>
                          <w:rFonts w:ascii="Calibri" w:hAnsi="Calibri"/>
                        </w:rPr>
                      </w:pPr>
                    </w:p>
                    <w:p w14:paraId="5F5B0D7F" w14:textId="77777777" w:rsidR="003B5ED1" w:rsidRDefault="003B5ED1" w:rsidP="000E5249"/>
                  </w:txbxContent>
                </v:textbox>
              </v:shape>
            </w:pict>
          </mc:Fallback>
        </mc:AlternateContent>
      </w:r>
    </w:p>
    <w:p w14:paraId="5C07E895" w14:textId="18E73FD9" w:rsidR="000E5249" w:rsidRPr="000E5249" w:rsidRDefault="00DE70B5" w:rsidP="000E5249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F437F1" wp14:editId="7A892F16">
                <wp:simplePos x="0" y="0"/>
                <wp:positionH relativeFrom="column">
                  <wp:posOffset>-165100</wp:posOffset>
                </wp:positionH>
                <wp:positionV relativeFrom="paragraph">
                  <wp:posOffset>78105</wp:posOffset>
                </wp:positionV>
                <wp:extent cx="2056765" cy="609600"/>
                <wp:effectExtent l="0" t="0" r="19685" b="19050"/>
                <wp:wrapNone/>
                <wp:docPr id="24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09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DE693" w14:textId="77777777" w:rsidR="003B5ED1" w:rsidRDefault="003B5ED1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Программа работы с родителями учащихся «Мы вместе»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46" type="#_x0000_t202" style="position:absolute;margin-left:-13pt;margin-top:6.15pt;width:161.9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" fillcolor="#fc9">
                <v:textbox>
                  <w:txbxContent>
                    <w:p w14:paraId="7CFDE693" w14:textId="77777777" w:rsidR="003B5ED1" w:rsidRDefault="003B5ED1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Программа работы с родителями учащихся «Мы вместе»</w:t>
                      </w:r>
                    </w:p>
                  </w:txbxContent>
                </v:textbox>
              </v:shape>
            </w:pict>
          </mc:Fallback>
        </mc:AlternateContent>
      </w:r>
    </w:p>
    <w:p w14:paraId="36729271" w14:textId="2A07A0FE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6468CB9F" w14:textId="01B80911" w:rsidR="000E5249" w:rsidRPr="000E5249" w:rsidRDefault="005239EE" w:rsidP="000E5249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1310E3" wp14:editId="0C408E05">
                <wp:simplePos x="0" y="0"/>
                <wp:positionH relativeFrom="column">
                  <wp:posOffset>405765</wp:posOffset>
                </wp:positionH>
                <wp:positionV relativeFrom="paragraph">
                  <wp:posOffset>28575</wp:posOffset>
                </wp:positionV>
                <wp:extent cx="5906770" cy="754380"/>
                <wp:effectExtent l="0" t="0" r="17780" b="26670"/>
                <wp:wrapNone/>
                <wp:docPr id="230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6770" cy="7543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ED1C8" w14:textId="77777777" w:rsidR="003B5ED1" w:rsidRDefault="003B5ED1" w:rsidP="00940E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Занятия объединений по направленностям</w:t>
                            </w:r>
                          </w:p>
                          <w:p w14:paraId="3D22D97F" w14:textId="77777777" w:rsidR="003B5ED1" w:rsidRDefault="003B5ED1" w:rsidP="00940E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Участие учащихся Центра в конкурсах, фестивалях, смотрах, соревнованиях различного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47" style="position:absolute;margin-left:31.95pt;margin-top:2.25pt;width:465.1pt;height:59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" fillcolor="#92d050">
                <v:textbox>
                  <w:txbxContent>
                    <w:p w14:paraId="56DED1C8" w14:textId="77777777" w:rsidR="003B5ED1" w:rsidRDefault="003B5ED1" w:rsidP="00940E4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Занятия объединений по направленностям</w:t>
                      </w:r>
                    </w:p>
                    <w:p w14:paraId="3D22D97F" w14:textId="77777777" w:rsidR="003B5ED1" w:rsidRDefault="003B5ED1" w:rsidP="00940E4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Участие учащихся Центра в конкурсах, фестивалях, смотрах, соревнованиях различного уровня</w:t>
                      </w:r>
                    </w:p>
                  </w:txbxContent>
                </v:textbox>
              </v:rect>
            </w:pict>
          </mc:Fallback>
        </mc:AlternateContent>
      </w:r>
    </w:p>
    <w:p w14:paraId="2358730C" w14:textId="77777777" w:rsidR="000E5249" w:rsidRPr="000E5249" w:rsidRDefault="000E5249" w:rsidP="000E5249">
      <w:pPr>
        <w:tabs>
          <w:tab w:val="left" w:pos="1530"/>
        </w:tabs>
        <w:rPr>
          <w:rFonts w:ascii="Calibri" w:eastAsia="Calibri" w:hAnsi="Calibri" w:cs="Times New Roman"/>
          <w:sz w:val="28"/>
          <w:szCs w:val="28"/>
        </w:rPr>
      </w:pPr>
      <w:r w:rsidRPr="000E5249">
        <w:rPr>
          <w:rFonts w:ascii="Calibri" w:eastAsia="Calibri" w:hAnsi="Calibri" w:cs="Times New Roman"/>
          <w:sz w:val="28"/>
          <w:szCs w:val="28"/>
        </w:rPr>
        <w:tab/>
      </w:r>
    </w:p>
    <w:p w14:paraId="4F530B4E" w14:textId="77777777" w:rsidR="005239EE" w:rsidRDefault="00767334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742A82" wp14:editId="7659CB44">
                <wp:simplePos x="0" y="0"/>
                <wp:positionH relativeFrom="column">
                  <wp:posOffset>229235</wp:posOffset>
                </wp:positionH>
                <wp:positionV relativeFrom="paragraph">
                  <wp:posOffset>1144270</wp:posOffset>
                </wp:positionV>
                <wp:extent cx="3209925" cy="487680"/>
                <wp:effectExtent l="0" t="0" r="28575" b="26670"/>
                <wp:wrapNone/>
                <wp:docPr id="225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48768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78DDF" w14:textId="4D2AA7B8" w:rsidR="003B5ED1" w:rsidRDefault="003B5ED1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ССУЗы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48" style="position:absolute;left:0;text-align:left;margin-left:18.05pt;margin-top:90.1pt;width:252.75pt;height:38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" fillcolor="#f2dbdb">
                <v:textbox>
                  <w:txbxContent>
                    <w:p w14:paraId="1B778DDF" w14:textId="4D2AA7B8" w:rsidR="003B5ED1" w:rsidRDefault="003B5ED1" w:rsidP="000E5249">
                      <w:pPr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ССУЗы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940E47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8F72E0" wp14:editId="288E4E2D">
                <wp:simplePos x="0" y="0"/>
                <wp:positionH relativeFrom="column">
                  <wp:posOffset>3607435</wp:posOffset>
                </wp:positionH>
                <wp:positionV relativeFrom="paragraph">
                  <wp:posOffset>1144270</wp:posOffset>
                </wp:positionV>
                <wp:extent cx="2963545" cy="487680"/>
                <wp:effectExtent l="0" t="0" r="27305" b="26670"/>
                <wp:wrapNone/>
                <wp:docPr id="224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3545" cy="487680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DF13F" w14:textId="77777777" w:rsidR="003B5ED1" w:rsidRDefault="003B5ED1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ВУЗы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49" style="position:absolute;left:0;text-align:left;margin-left:284.05pt;margin-top:90.1pt;width:233.35pt;height:3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" fillcolor="#e5b8b7">
                <v:textbox>
                  <w:txbxContent>
                    <w:p w14:paraId="5F0DF13F" w14:textId="77777777" w:rsidR="003B5ED1" w:rsidRDefault="003B5ED1" w:rsidP="000E5249">
                      <w:pPr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ВУЗы</w:t>
                      </w:r>
                    </w:p>
                  </w:txbxContent>
                </v:textbox>
              </v:rect>
            </w:pict>
          </mc:Fallback>
        </mc:AlternateContent>
      </w:r>
      <w:r w:rsidR="00414F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7BA35D" wp14:editId="19FF7E47">
                <wp:simplePos x="0" y="0"/>
                <wp:positionH relativeFrom="column">
                  <wp:posOffset>226060</wp:posOffset>
                </wp:positionH>
                <wp:positionV relativeFrom="paragraph">
                  <wp:posOffset>158115</wp:posOffset>
                </wp:positionV>
                <wp:extent cx="1628775" cy="914400"/>
                <wp:effectExtent l="0" t="0" r="28575" b="19050"/>
                <wp:wrapNone/>
                <wp:docPr id="229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91440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032A6" w14:textId="77777777" w:rsidR="003B5ED1" w:rsidRDefault="003B5ED1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Дошкольные образовательные учреждения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50" style="position:absolute;left:0;text-align:left;margin-left:17.8pt;margin-top:12.45pt;width:128.25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" fillcolor="#fde9d9">
                <v:textbox>
                  <w:txbxContent>
                    <w:p w14:paraId="51B032A6" w14:textId="77777777" w:rsidR="003B5ED1" w:rsidRDefault="003B5ED1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Дошкольные образовательные учреждения</w:t>
                      </w:r>
                    </w:p>
                  </w:txbxContent>
                </v:textbox>
              </v:rect>
            </w:pict>
          </mc:Fallback>
        </mc:AlternateContent>
      </w:r>
      <w:r w:rsidR="00414F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370AE4" wp14:editId="70B53495">
                <wp:simplePos x="0" y="0"/>
                <wp:positionH relativeFrom="column">
                  <wp:posOffset>4883150</wp:posOffset>
                </wp:positionH>
                <wp:positionV relativeFrom="paragraph">
                  <wp:posOffset>158115</wp:posOffset>
                </wp:positionV>
                <wp:extent cx="1681480" cy="914400"/>
                <wp:effectExtent l="0" t="0" r="13970" b="19050"/>
                <wp:wrapNone/>
                <wp:docPr id="22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1480" cy="914400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2AB6D" w14:textId="77777777" w:rsidR="003B5ED1" w:rsidRDefault="003B5ED1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Старшее школьное звено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51" style="position:absolute;left:0;text-align:left;margin-left:384.5pt;margin-top:12.45pt;width:132.4pt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" fillcolor="#e36c0a">
                <v:textbox>
                  <w:txbxContent>
                    <w:p w14:paraId="1822AB6D" w14:textId="77777777" w:rsidR="003B5ED1" w:rsidRDefault="003B5ED1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Старшее школьное звено</w:t>
                      </w:r>
                    </w:p>
                  </w:txbxContent>
                </v:textbox>
              </v:rect>
            </w:pict>
          </mc:Fallback>
        </mc:AlternateContent>
      </w:r>
      <w:r w:rsidR="00414F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A99A14" wp14:editId="235680A3">
                <wp:simplePos x="0" y="0"/>
                <wp:positionH relativeFrom="column">
                  <wp:posOffset>3359785</wp:posOffset>
                </wp:positionH>
                <wp:positionV relativeFrom="paragraph">
                  <wp:posOffset>158115</wp:posOffset>
                </wp:positionV>
                <wp:extent cx="1543050" cy="914400"/>
                <wp:effectExtent l="0" t="0" r="19050" b="19050"/>
                <wp:wrapNone/>
                <wp:docPr id="227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91440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020FC" w14:textId="77777777" w:rsidR="003B5ED1" w:rsidRDefault="003B5ED1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Среднее школьное звено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52" style="position:absolute;left:0;text-align:left;margin-left:264.55pt;margin-top:12.45pt;width:121.5pt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" fillcolor="#fabf8f">
                <v:textbox>
                  <w:txbxContent>
                    <w:p w14:paraId="65F020FC" w14:textId="77777777" w:rsidR="003B5ED1" w:rsidRDefault="003B5ED1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Среднее школьное звено</w:t>
                      </w:r>
                    </w:p>
                  </w:txbxContent>
                </v:textbox>
              </v:rect>
            </w:pict>
          </mc:Fallback>
        </mc:AlternateContent>
      </w:r>
      <w:r w:rsidR="00414F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88D586" wp14:editId="551B47D7">
                <wp:simplePos x="0" y="0"/>
                <wp:positionH relativeFrom="column">
                  <wp:posOffset>1854835</wp:posOffset>
                </wp:positionH>
                <wp:positionV relativeFrom="paragraph">
                  <wp:posOffset>158115</wp:posOffset>
                </wp:positionV>
                <wp:extent cx="1504950" cy="914400"/>
                <wp:effectExtent l="0" t="0" r="19050" b="19050"/>
                <wp:wrapNone/>
                <wp:docPr id="228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9144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3778C" w14:textId="77777777" w:rsidR="003B5ED1" w:rsidRDefault="003B5ED1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Начальная 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53" style="position:absolute;left:0;text-align:left;margin-left:146.05pt;margin-top:12.45pt;width:118.5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" fillcolor="#fbd4b4">
                <v:textbox>
                  <w:txbxContent>
                    <w:p w14:paraId="3323778C" w14:textId="77777777" w:rsidR="003B5ED1" w:rsidRDefault="003B5ED1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Начальная школа</w:t>
                      </w:r>
                    </w:p>
                  </w:txbxContent>
                </v:textbox>
              </v:rect>
            </w:pict>
          </mc:Fallback>
        </mc:AlternateContent>
      </w:r>
    </w:p>
    <w:p w14:paraId="6544E413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1EEEA9E3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44F81C0B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7D589CC5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4B833C68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04B151F4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21A1ADE6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52990321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4401BCC9" w14:textId="77777777" w:rsidR="00CB1A68" w:rsidRDefault="00CB1A68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4FBC4F" w14:textId="77777777" w:rsidR="00A4564A" w:rsidRDefault="00A4564A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3F7F45E" w14:textId="77777777" w:rsidR="00A4564A" w:rsidRDefault="00A4564A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66B9E8" w14:textId="77777777" w:rsidR="00A4564A" w:rsidRDefault="00A4564A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1F6A138" w14:textId="77777777" w:rsidR="00A4564A" w:rsidRDefault="00A4564A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E79392" w14:textId="79FC4DA6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Краткая характеристика учащихся и структура контингента (202</w:t>
      </w:r>
      <w:r w:rsidR="00C6649E">
        <w:rPr>
          <w:rFonts w:ascii="Times New Roman" w:eastAsia="Calibri" w:hAnsi="Times New Roman" w:cs="Times New Roman"/>
          <w:b/>
          <w:sz w:val="28"/>
          <w:szCs w:val="28"/>
        </w:rPr>
        <w:t>3-2024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год):</w:t>
      </w:r>
    </w:p>
    <w:p w14:paraId="11B4501A" w14:textId="77777777" w:rsidR="00CB1A68" w:rsidRDefault="00CB1A68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7C1512F7" w14:textId="77777777" w:rsidR="005239EE" w:rsidRDefault="005239EE" w:rsidP="00EA08AA">
      <w:pPr>
        <w:numPr>
          <w:ilvl w:val="0"/>
          <w:numId w:val="30"/>
        </w:numPr>
        <w:tabs>
          <w:tab w:val="left" w:pos="1230"/>
        </w:tabs>
        <w:spacing w:line="240" w:lineRule="atLeast"/>
        <w:ind w:left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социальный состав: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1702"/>
        <w:gridCol w:w="2127"/>
        <w:gridCol w:w="1877"/>
        <w:gridCol w:w="990"/>
      </w:tblGrid>
      <w:tr w:rsidR="005239EE" w:rsidRPr="00CF5A6A" w14:paraId="5D020950" w14:textId="77777777" w:rsidTr="006E6713">
        <w:trPr>
          <w:trHeight w:val="89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58025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1F35E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ind w:left="34" w:hanging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Многодетные семьи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23484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Неполные</w:t>
            </w:r>
          </w:p>
          <w:p w14:paraId="7A157DD9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семьи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9DC21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Полные семьи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E9FDA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Дети – сироты и подопечные дети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73B12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Больные родители</w:t>
            </w:r>
          </w:p>
        </w:tc>
      </w:tr>
      <w:tr w:rsidR="00530076" w:rsidRPr="00CF5A6A" w14:paraId="55A51F37" w14:textId="77777777" w:rsidTr="006E6713">
        <w:trPr>
          <w:trHeight w:val="54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C31EE" w14:textId="691DBD88" w:rsidR="00530076" w:rsidRPr="00530076" w:rsidRDefault="00530076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0076">
              <w:rPr>
                <w:rFonts w:ascii="Times New Roman" w:eastAsia="Calibri" w:hAnsi="Times New Roman" w:cs="Times New Roman"/>
                <w:sz w:val="28"/>
                <w:szCs w:val="28"/>
              </w:rPr>
              <w:t>2023-2024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45891" w14:textId="43A0E67D" w:rsidR="00530076" w:rsidRPr="00530076" w:rsidRDefault="00530076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0076">
              <w:rPr>
                <w:rFonts w:ascii="Times New Roman" w:eastAsia="Calibri" w:hAnsi="Times New Roman" w:cs="Times New Roman"/>
                <w:sz w:val="28"/>
                <w:szCs w:val="28"/>
              </w:rPr>
              <w:t>93 (11,8 %)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69C1A" w14:textId="21B0ACDB" w:rsidR="00530076" w:rsidRPr="00530076" w:rsidRDefault="00530076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0076">
              <w:rPr>
                <w:rFonts w:ascii="Times New Roman" w:eastAsia="Calibri" w:hAnsi="Times New Roman" w:cs="Times New Roman"/>
                <w:sz w:val="28"/>
                <w:szCs w:val="28"/>
              </w:rPr>
              <w:t>68 (8,6 %)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5AB9" w14:textId="773B9792" w:rsidR="00530076" w:rsidRPr="00530076" w:rsidRDefault="00530076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0076">
              <w:rPr>
                <w:rFonts w:ascii="Times New Roman" w:eastAsia="Calibri" w:hAnsi="Times New Roman" w:cs="Times New Roman"/>
                <w:sz w:val="28"/>
                <w:szCs w:val="28"/>
              </w:rPr>
              <w:t>723 (91,4%)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85DC7" w14:textId="685874AF" w:rsidR="00530076" w:rsidRPr="00530076" w:rsidRDefault="00530076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0076">
              <w:rPr>
                <w:rFonts w:ascii="Times New Roman" w:eastAsia="Calibri" w:hAnsi="Times New Roman" w:cs="Times New Roman"/>
                <w:sz w:val="28"/>
                <w:szCs w:val="28"/>
              </w:rPr>
              <w:t>10 (1,3 %)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2445A" w14:textId="0EFDAF3D" w:rsidR="00530076" w:rsidRPr="00530076" w:rsidRDefault="00530076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0076">
              <w:rPr>
                <w:rFonts w:ascii="Times New Roman" w:eastAsia="Calibri" w:hAnsi="Times New Roman" w:cs="Times New Roman"/>
                <w:sz w:val="28"/>
                <w:szCs w:val="28"/>
              </w:rPr>
              <w:t>4 (0,5 %)</w:t>
            </w:r>
          </w:p>
        </w:tc>
      </w:tr>
    </w:tbl>
    <w:p w14:paraId="3AAB57D3" w14:textId="77777777" w:rsidR="005239EE" w:rsidRPr="00A909EC" w:rsidRDefault="005239EE" w:rsidP="00EA08AA">
      <w:pPr>
        <w:numPr>
          <w:ilvl w:val="0"/>
          <w:numId w:val="30"/>
        </w:numPr>
        <w:spacing w:line="240" w:lineRule="atLeast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A909EC">
        <w:rPr>
          <w:rFonts w:ascii="Times New Roman" w:eastAsia="Calibri" w:hAnsi="Times New Roman" w:cs="Times New Roman"/>
          <w:sz w:val="28"/>
          <w:szCs w:val="28"/>
        </w:rPr>
        <w:t>возрастная характеристика коллектива учащихся: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701"/>
        <w:gridCol w:w="1847"/>
        <w:gridCol w:w="1841"/>
        <w:gridCol w:w="1557"/>
      </w:tblGrid>
      <w:tr w:rsidR="005239EE" w:rsidRPr="00CF5A6A" w14:paraId="5B9269B5" w14:textId="77777777" w:rsidTr="006E671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50122" w14:textId="77777777" w:rsidR="005239EE" w:rsidRPr="003D531B" w:rsidRDefault="005239EE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3D5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 w:rsidRPr="003D5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3D5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95A22" w14:textId="77777777" w:rsidR="005239EE" w:rsidRPr="003D531B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D5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Дошкольники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38998" w14:textId="77777777" w:rsidR="005239EE" w:rsidRPr="003D531B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D5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1-4 класс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24B62" w14:textId="77777777" w:rsidR="005239EE" w:rsidRPr="003D531B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D5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5-9 класс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2CD29" w14:textId="77777777" w:rsidR="005239EE" w:rsidRPr="003D531B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D5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10-11 класс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58093" w14:textId="77777777" w:rsidR="005239EE" w:rsidRPr="003D531B" w:rsidRDefault="005239EE" w:rsidP="006E671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D5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Старше 18 лет</w:t>
            </w:r>
          </w:p>
        </w:tc>
      </w:tr>
      <w:tr w:rsidR="005239EE" w14:paraId="37DF9DCE" w14:textId="77777777" w:rsidTr="006E6713">
        <w:trPr>
          <w:trHeight w:val="69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E2A96" w14:textId="22A68D34" w:rsidR="005239EE" w:rsidRPr="00CF5A6A" w:rsidRDefault="00C6649E" w:rsidP="00C6649E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3D531B">
              <w:rPr>
                <w:rFonts w:ascii="Times New Roman" w:eastAsia="Calibri" w:hAnsi="Times New Roman" w:cs="Times New Roman"/>
                <w:sz w:val="28"/>
                <w:szCs w:val="28"/>
              </w:rPr>
              <w:t>2023-2024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46A33" w14:textId="329CCDE1" w:rsidR="005239EE" w:rsidRPr="00281C3D" w:rsidRDefault="005239EE" w:rsidP="00281C3D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3D531B"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="00281C3D"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7,1</w:t>
            </w:r>
            <w:r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AF8B8" w14:textId="49F0C215" w:rsidR="005239EE" w:rsidRPr="00281C3D" w:rsidRDefault="005239EE" w:rsidP="00281C3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3D531B"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  <w:r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81C3D"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(44</w:t>
            </w:r>
            <w:r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281C3D"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4B503" w14:textId="7B9152CB" w:rsidR="005239EE" w:rsidRPr="00281C3D" w:rsidRDefault="00281C3D" w:rsidP="00281C3D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263</w:t>
            </w:r>
            <w:r w:rsidR="005239EE"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  <w:r w:rsidR="005239EE"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5239EE"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10BD4" w14:textId="5A90FD20" w:rsidR="005239EE" w:rsidRPr="00281C3D" w:rsidRDefault="00BA3EEB" w:rsidP="00281C3D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86</w:t>
            </w:r>
            <w:r w:rsidR="005239EE"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81C3D"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(11</w:t>
            </w:r>
            <w:r w:rsidR="005239EE"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281C3D"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5239EE" w:rsidRPr="00281C3D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FB8C1" w14:textId="77777777" w:rsidR="005239EE" w:rsidRPr="00A909EC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09EC">
              <w:rPr>
                <w:rFonts w:ascii="Times New Roman" w:eastAsia="Calibri" w:hAnsi="Times New Roman" w:cs="Times New Roman"/>
                <w:sz w:val="28"/>
                <w:szCs w:val="28"/>
              </w:rPr>
              <w:t>0 (0%)</w:t>
            </w:r>
          </w:p>
        </w:tc>
      </w:tr>
    </w:tbl>
    <w:p w14:paraId="18B5AB93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0C83E1AD" w14:textId="0770C6F4" w:rsidR="005239EE" w:rsidRPr="008164B2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b/>
          <w:sz w:val="28"/>
          <w:szCs w:val="28"/>
        </w:rPr>
        <w:t>Краткая характеристика учащихся и структура контингента (202</w:t>
      </w:r>
      <w:r w:rsidR="00CF5A6A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>-202</w:t>
      </w:r>
      <w:r w:rsidR="00CF5A6A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год):</w:t>
      </w:r>
    </w:p>
    <w:p w14:paraId="3A7550F6" w14:textId="77777777" w:rsidR="005239EE" w:rsidRPr="008164B2" w:rsidRDefault="005239EE" w:rsidP="00EA08AA">
      <w:pPr>
        <w:numPr>
          <w:ilvl w:val="0"/>
          <w:numId w:val="5"/>
        </w:numPr>
        <w:tabs>
          <w:tab w:val="left" w:pos="1230"/>
        </w:tabs>
        <w:spacing w:line="240" w:lineRule="atLeast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социальный состав: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8"/>
        <w:gridCol w:w="1842"/>
        <w:gridCol w:w="1701"/>
        <w:gridCol w:w="1875"/>
        <w:gridCol w:w="1701"/>
        <w:gridCol w:w="1418"/>
      </w:tblGrid>
      <w:tr w:rsidR="005239EE" w:rsidRPr="00CF5A6A" w14:paraId="039360FC" w14:textId="77777777" w:rsidTr="006E6713">
        <w:trPr>
          <w:trHeight w:val="897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FC02A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BDA16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ind w:left="34" w:hanging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Многодетные семьи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A34C3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Неполные</w:t>
            </w:r>
          </w:p>
          <w:p w14:paraId="68E71493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семьи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D2F49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Полные семьи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BBBDF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Дети – сироты и подопечные дети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2FDE6" w14:textId="77777777" w:rsidR="005239EE" w:rsidRPr="00530076" w:rsidRDefault="005239EE" w:rsidP="006E6713">
            <w:pPr>
              <w:tabs>
                <w:tab w:val="left" w:pos="1230"/>
              </w:tabs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00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Участники СВО</w:t>
            </w:r>
          </w:p>
        </w:tc>
      </w:tr>
      <w:tr w:rsidR="002F09FC" w:rsidRPr="00CF5A6A" w14:paraId="74120216" w14:textId="77777777" w:rsidTr="002F09FC">
        <w:trPr>
          <w:trHeight w:val="541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C63C3" w14:textId="544DA21C" w:rsidR="002F09FC" w:rsidRPr="00530076" w:rsidRDefault="002F09FC" w:rsidP="00CF5A6A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0076">
              <w:rPr>
                <w:rFonts w:ascii="Times New Roman" w:eastAsia="Calibri" w:hAnsi="Times New Roman" w:cs="Times New Roman"/>
                <w:sz w:val="28"/>
                <w:szCs w:val="28"/>
              </w:rPr>
              <w:t>2024-2025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BFCDE" w14:textId="00769963" w:rsidR="002F09FC" w:rsidRPr="00451A67" w:rsidRDefault="002F09FC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76 (10,2%)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09FFF" w14:textId="2C2CA6AD" w:rsidR="002F09FC" w:rsidRPr="002F09FC" w:rsidRDefault="002F09FC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9FC">
              <w:rPr>
                <w:rFonts w:ascii="Times New Roman" w:eastAsia="Calibri" w:hAnsi="Times New Roman" w:cs="Times New Roman"/>
                <w:sz w:val="28"/>
                <w:szCs w:val="28"/>
              </w:rPr>
              <w:t>61 (8,2 %)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6E131" w14:textId="48BE7864" w:rsidR="002F09FC" w:rsidRPr="002F09FC" w:rsidRDefault="002F09FC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09FC">
              <w:rPr>
                <w:rFonts w:ascii="Times New Roman" w:eastAsia="Calibri" w:hAnsi="Times New Roman" w:cs="Times New Roman"/>
                <w:sz w:val="28"/>
                <w:szCs w:val="28"/>
              </w:rPr>
              <w:t>671 (89,8%)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9C953" w14:textId="50AF0F3C" w:rsidR="002F09FC" w:rsidRPr="00451A67" w:rsidRDefault="002F09FC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 (2%)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D5BA8" w14:textId="38898568" w:rsidR="002F09FC" w:rsidRPr="00451A67" w:rsidRDefault="002F09FC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 (1,1%)</w:t>
            </w:r>
          </w:p>
        </w:tc>
      </w:tr>
    </w:tbl>
    <w:p w14:paraId="71E6FFD3" w14:textId="77777777" w:rsidR="005239EE" w:rsidRPr="00A95BE2" w:rsidRDefault="005239EE" w:rsidP="00EA08AA">
      <w:pPr>
        <w:numPr>
          <w:ilvl w:val="0"/>
          <w:numId w:val="5"/>
        </w:numPr>
        <w:spacing w:line="240" w:lineRule="atLeast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A95BE2">
        <w:rPr>
          <w:rFonts w:ascii="Times New Roman" w:eastAsia="Calibri" w:hAnsi="Times New Roman" w:cs="Times New Roman"/>
          <w:sz w:val="28"/>
          <w:szCs w:val="28"/>
        </w:rPr>
        <w:t>возрастная характеристика коллектива учащихся: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60"/>
        <w:gridCol w:w="1700"/>
        <w:gridCol w:w="1846"/>
        <w:gridCol w:w="1840"/>
        <w:gridCol w:w="1559"/>
      </w:tblGrid>
      <w:tr w:rsidR="005239EE" w:rsidRPr="00CF5A6A" w14:paraId="73FEF5F2" w14:textId="77777777" w:rsidTr="006E671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28D4" w14:textId="77777777" w:rsidR="005239EE" w:rsidRPr="00A95BE2" w:rsidRDefault="005239EE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A95B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 w:rsidRPr="00A95B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A95B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82B80" w14:textId="77777777" w:rsidR="005239EE" w:rsidRPr="00A95BE2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5B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Дошкольники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9A936" w14:textId="77777777" w:rsidR="005239EE" w:rsidRPr="00A95BE2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5B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1-4 класс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D630B" w14:textId="77777777" w:rsidR="005239EE" w:rsidRPr="00A95BE2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5B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5-9 класс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D8273" w14:textId="77777777" w:rsidR="005239EE" w:rsidRPr="00A95BE2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5B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10-11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24D5F" w14:textId="77777777" w:rsidR="005239EE" w:rsidRPr="00A95BE2" w:rsidRDefault="005239EE" w:rsidP="006E671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5B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Старше 18 лет</w:t>
            </w:r>
          </w:p>
        </w:tc>
      </w:tr>
      <w:tr w:rsidR="005239EE" w:rsidRPr="008164B2" w14:paraId="0D3D7BD7" w14:textId="77777777" w:rsidTr="006E6713">
        <w:trPr>
          <w:trHeight w:val="69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E4D36" w14:textId="49ECAC7B" w:rsidR="005239EE" w:rsidRPr="00C91F84" w:rsidRDefault="005239EE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CF5A6A"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-202</w:t>
            </w:r>
            <w:r w:rsidR="00CF5A6A"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4D3AD" w14:textId="3743D2E6" w:rsidR="005239EE" w:rsidRPr="00C91F84" w:rsidRDefault="00A909EC" w:rsidP="00C91F84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  <w:r w:rsidR="005239EE"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="00C91F84"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5239EE"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C91F84"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5239EE"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9837D" w14:textId="7256F999" w:rsidR="005239EE" w:rsidRPr="00C91F84" w:rsidRDefault="00C91F84" w:rsidP="00C91F8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282</w:t>
            </w:r>
            <w:r w:rsidR="005239EE"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(37</w:t>
            </w:r>
            <w:r w:rsidR="005239EE"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5239EE"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644FA" w14:textId="18D02810" w:rsidR="005239EE" w:rsidRPr="00C91F84" w:rsidRDefault="00C91F84" w:rsidP="00C91F84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374</w:t>
            </w:r>
            <w:r w:rsidR="005239EE"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(5</w:t>
            </w:r>
            <w:r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0,1</w:t>
            </w:r>
            <w:r w:rsidR="005239EE"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0FA3E" w14:textId="5728AF9A" w:rsidR="005239EE" w:rsidRPr="00C91F84" w:rsidRDefault="00420595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  <w:r w:rsidR="00C91F84"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(6.3</w:t>
            </w:r>
            <w:r w:rsidR="005239EE"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D0B0A" w14:textId="77777777" w:rsidR="005239EE" w:rsidRPr="00C91F84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F84">
              <w:rPr>
                <w:rFonts w:ascii="Times New Roman" w:eastAsia="Calibri" w:hAnsi="Times New Roman" w:cs="Times New Roman"/>
                <w:sz w:val="28"/>
                <w:szCs w:val="28"/>
              </w:rPr>
              <w:t>0 (0%)</w:t>
            </w:r>
          </w:p>
        </w:tc>
      </w:tr>
    </w:tbl>
    <w:p w14:paraId="0AC4AEAA" w14:textId="77777777" w:rsidR="005239EE" w:rsidRDefault="005239EE" w:rsidP="005239EE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9A717A" w14:textId="77777777" w:rsidR="005339CF" w:rsidRPr="000624E8" w:rsidRDefault="005339CF" w:rsidP="005339CF">
      <w:pPr>
        <w:pStyle w:val="ae"/>
        <w:overflowPunct w:val="0"/>
        <w:ind w:left="644"/>
        <w:jc w:val="center"/>
        <w:rPr>
          <w:rFonts w:eastAsia="Calibri"/>
          <w:b/>
          <w:sz w:val="28"/>
          <w:szCs w:val="28"/>
        </w:rPr>
      </w:pPr>
      <w:r w:rsidRPr="000624E8">
        <w:rPr>
          <w:rFonts w:eastAsia="Calibri"/>
          <w:b/>
          <w:sz w:val="28"/>
          <w:szCs w:val="28"/>
        </w:rPr>
        <w:t>Сохранность  контингента учащихся</w:t>
      </w:r>
    </w:p>
    <w:p w14:paraId="33001D54" w14:textId="77777777" w:rsidR="005339CF" w:rsidRPr="008164B2" w:rsidRDefault="005339CF" w:rsidP="005339CF">
      <w:pPr>
        <w:pStyle w:val="ae"/>
        <w:overflowPunct w:val="0"/>
        <w:ind w:left="644"/>
        <w:jc w:val="center"/>
        <w:rPr>
          <w:rFonts w:eastAsia="Calibri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694"/>
        <w:gridCol w:w="2800"/>
        <w:gridCol w:w="3402"/>
      </w:tblGrid>
      <w:tr w:rsidR="005339CF" w:rsidRPr="00CF5A6A" w14:paraId="5EF5863A" w14:textId="77777777" w:rsidTr="006E671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1E859" w14:textId="5744C2B2" w:rsidR="005339CF" w:rsidRPr="00A909EC" w:rsidRDefault="005339CF" w:rsidP="006E6713">
            <w:pPr>
              <w:tabs>
                <w:tab w:val="left" w:pos="1230"/>
              </w:tabs>
              <w:spacing w:after="0" w:line="240" w:lineRule="auto"/>
              <w:ind w:left="-43" w:firstLine="4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09EC">
              <w:rPr>
                <w:rFonts w:ascii="Times New Roman" w:eastAsia="Calibri" w:hAnsi="Times New Roman" w:cs="Times New Roman"/>
                <w:sz w:val="28"/>
                <w:szCs w:val="28"/>
              </w:rPr>
              <w:t>Уч.</w:t>
            </w:r>
            <w:r w:rsidR="00886E75" w:rsidRPr="00A909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909EC">
              <w:rPr>
                <w:rFonts w:ascii="Times New Roman" w:eastAsia="Calibri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B6716" w14:textId="77777777" w:rsidR="005339CF" w:rsidRPr="00A909EC" w:rsidRDefault="005339CF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09EC">
              <w:rPr>
                <w:rFonts w:ascii="Times New Roman" w:eastAsia="Calibri" w:hAnsi="Times New Roman" w:cs="Times New Roman"/>
                <w:sz w:val="28"/>
                <w:szCs w:val="28"/>
              </w:rPr>
              <w:t>Обучаются 1-й год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E9F25" w14:textId="77777777" w:rsidR="005339CF" w:rsidRPr="00A909EC" w:rsidRDefault="005339CF" w:rsidP="006E6713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09EC">
              <w:rPr>
                <w:rFonts w:ascii="Times New Roman" w:eastAsia="Calibri" w:hAnsi="Times New Roman" w:cs="Times New Roman"/>
                <w:sz w:val="28"/>
                <w:szCs w:val="28"/>
              </w:rPr>
              <w:t>Обучаются 2-й год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C1459" w14:textId="77777777" w:rsidR="005339CF" w:rsidRPr="00A909EC" w:rsidRDefault="005339CF" w:rsidP="006E6713">
            <w:pPr>
              <w:spacing w:after="0" w:line="240" w:lineRule="auto"/>
              <w:ind w:left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09EC">
              <w:rPr>
                <w:rFonts w:ascii="Times New Roman" w:eastAsia="Calibri" w:hAnsi="Times New Roman" w:cs="Times New Roman"/>
                <w:sz w:val="28"/>
                <w:szCs w:val="28"/>
              </w:rPr>
              <w:t>Обучаются 3-й год и более</w:t>
            </w:r>
          </w:p>
        </w:tc>
      </w:tr>
      <w:tr w:rsidR="005339CF" w:rsidRPr="00CF5A6A" w14:paraId="5218AE10" w14:textId="77777777" w:rsidTr="006E671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B4E7E" w14:textId="77777777" w:rsidR="005339CF" w:rsidRPr="00A909EC" w:rsidRDefault="005339CF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09EC">
              <w:rPr>
                <w:rFonts w:ascii="Times New Roman" w:eastAsia="Calibri" w:hAnsi="Times New Roman" w:cs="Times New Roman"/>
                <w:sz w:val="28"/>
                <w:szCs w:val="28"/>
              </w:rPr>
              <w:t>2023-2024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EEF11" w14:textId="6CFCA65D" w:rsidR="005339CF" w:rsidRPr="00851B42" w:rsidRDefault="00851B42" w:rsidP="006E6713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1B42">
              <w:rPr>
                <w:rFonts w:ascii="Times New Roman" w:eastAsia="Calibri" w:hAnsi="Times New Roman" w:cs="Times New Roman"/>
                <w:sz w:val="28"/>
                <w:szCs w:val="28"/>
              </w:rPr>
              <w:t>588 (81,6</w:t>
            </w:r>
            <w:r w:rsidR="005339CF" w:rsidRPr="00851B42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6153" w14:textId="401E82D7" w:rsidR="005339CF" w:rsidRPr="00851B42" w:rsidRDefault="00851B42" w:rsidP="00851B42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1B42">
              <w:rPr>
                <w:rFonts w:ascii="Times New Roman" w:eastAsia="Calibri" w:hAnsi="Times New Roman" w:cs="Times New Roman"/>
                <w:sz w:val="28"/>
                <w:szCs w:val="28"/>
              </w:rPr>
              <w:t>76 (10</w:t>
            </w:r>
            <w:r w:rsidR="005339CF" w:rsidRPr="00851B42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851B4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5339CF" w:rsidRPr="00851B42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09A9F" w14:textId="57B60B62" w:rsidR="005339CF" w:rsidRPr="00851B42" w:rsidRDefault="00851B42" w:rsidP="00851B42">
            <w:pPr>
              <w:spacing w:after="0" w:line="240" w:lineRule="auto"/>
              <w:ind w:left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1B42"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  <w:r w:rsidR="005339CF" w:rsidRPr="00851B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Pr="00851B42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5339CF" w:rsidRPr="00851B42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851B42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5339CF" w:rsidRPr="00851B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%)</w:t>
            </w:r>
          </w:p>
        </w:tc>
      </w:tr>
    </w:tbl>
    <w:p w14:paraId="17DA6FA9" w14:textId="77777777" w:rsidR="005339CF" w:rsidRPr="00CF5A6A" w:rsidRDefault="005339CF" w:rsidP="005339CF">
      <w:pPr>
        <w:spacing w:after="0" w:line="240" w:lineRule="atLeast"/>
        <w:ind w:left="567" w:right="-340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FA63B0" w14:textId="0257362D" w:rsidR="005339CF" w:rsidRDefault="005339CF" w:rsidP="00D731D1">
      <w:pPr>
        <w:spacing w:after="0" w:line="240" w:lineRule="atLeast"/>
        <w:ind w:right="-3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09EC">
        <w:rPr>
          <w:rFonts w:ascii="Times New Roman" w:eastAsia="Calibri" w:hAnsi="Times New Roman" w:cs="Times New Roman"/>
          <w:sz w:val="28"/>
          <w:szCs w:val="28"/>
        </w:rPr>
        <w:t xml:space="preserve">За 1 полугодие 2023-2024 учебного года учащихся, отчисленных из объединений, не было, </w:t>
      </w:r>
      <w:r w:rsidRPr="00851B42">
        <w:rPr>
          <w:rFonts w:ascii="Times New Roman" w:eastAsia="Calibri" w:hAnsi="Times New Roman" w:cs="Times New Roman"/>
          <w:sz w:val="28"/>
          <w:szCs w:val="28"/>
        </w:rPr>
        <w:t xml:space="preserve">с января 2024 года отчислено </w:t>
      </w:r>
      <w:r w:rsidR="00A909EC" w:rsidRPr="00851B42">
        <w:rPr>
          <w:rFonts w:ascii="Times New Roman" w:eastAsia="Calibri" w:hAnsi="Times New Roman" w:cs="Times New Roman"/>
          <w:sz w:val="28"/>
          <w:szCs w:val="28"/>
        </w:rPr>
        <w:t>2</w:t>
      </w:r>
      <w:r w:rsidRPr="00851B42">
        <w:rPr>
          <w:rFonts w:ascii="Times New Roman" w:eastAsia="Calibri" w:hAnsi="Times New Roman" w:cs="Times New Roman"/>
          <w:sz w:val="28"/>
          <w:szCs w:val="28"/>
        </w:rPr>
        <w:t xml:space="preserve">4 учащихся, </w:t>
      </w:r>
      <w:r w:rsidR="00A909EC" w:rsidRPr="00851B42">
        <w:rPr>
          <w:rFonts w:ascii="Times New Roman" w:eastAsia="Calibri" w:hAnsi="Times New Roman" w:cs="Times New Roman"/>
          <w:sz w:val="28"/>
          <w:szCs w:val="28"/>
        </w:rPr>
        <w:t xml:space="preserve">зачислено еще 10  человек, </w:t>
      </w:r>
      <w:r w:rsidRPr="00851B42">
        <w:rPr>
          <w:rFonts w:ascii="Times New Roman" w:eastAsia="Calibri" w:hAnsi="Times New Roman" w:cs="Times New Roman"/>
          <w:sz w:val="28"/>
          <w:szCs w:val="28"/>
        </w:rPr>
        <w:t>сохранность контингента –98,</w:t>
      </w:r>
      <w:r w:rsidR="00851B42" w:rsidRPr="00851B42">
        <w:rPr>
          <w:rFonts w:ascii="Times New Roman" w:eastAsia="Calibri" w:hAnsi="Times New Roman" w:cs="Times New Roman"/>
          <w:sz w:val="28"/>
          <w:szCs w:val="28"/>
        </w:rPr>
        <w:t>1</w:t>
      </w:r>
      <w:r w:rsidRPr="00851B42">
        <w:rPr>
          <w:rFonts w:ascii="Times New Roman" w:eastAsia="Calibri" w:hAnsi="Times New Roman" w:cs="Times New Roman"/>
          <w:sz w:val="28"/>
          <w:szCs w:val="28"/>
        </w:rPr>
        <w:t>%.</w:t>
      </w:r>
    </w:p>
    <w:p w14:paraId="7D85418D" w14:textId="77777777" w:rsidR="00D731D1" w:rsidRPr="008164B2" w:rsidRDefault="00D731D1" w:rsidP="00D731D1">
      <w:pPr>
        <w:spacing w:after="0" w:line="240" w:lineRule="atLeast"/>
        <w:ind w:right="-3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CF20BD" w14:textId="77777777" w:rsidR="005339CF" w:rsidRPr="008164B2" w:rsidRDefault="005339CF" w:rsidP="00EA08AA">
      <w:pPr>
        <w:numPr>
          <w:ilvl w:val="1"/>
          <w:numId w:val="5"/>
        </w:numPr>
        <w:tabs>
          <w:tab w:val="num" w:pos="142"/>
        </w:tabs>
        <w:spacing w:after="0" w:line="240" w:lineRule="atLeast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сведения о здоровье учащихся</w:t>
      </w:r>
    </w:p>
    <w:p w14:paraId="3E27EFA4" w14:textId="77777777" w:rsidR="005339CF" w:rsidRPr="008164B2" w:rsidRDefault="005339CF" w:rsidP="00D731D1">
      <w:pPr>
        <w:spacing w:after="0" w:line="240" w:lineRule="atLeast"/>
        <w:ind w:right="-3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lastRenderedPageBreak/>
        <w:t>В Центре детского творчества  учащиеся каждый год представляют  медицинскую справку или медицинское заключение о состоянии здоровья и возможности заниматься в объединении.</w:t>
      </w:r>
    </w:p>
    <w:p w14:paraId="1D213F85" w14:textId="77777777" w:rsidR="005339CF" w:rsidRDefault="005339CF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2FCF676D" w14:textId="1C9B1536" w:rsidR="00767334" w:rsidRPr="00CB1A68" w:rsidRDefault="00767334" w:rsidP="00EA08AA">
      <w:pPr>
        <w:pStyle w:val="ae"/>
        <w:numPr>
          <w:ilvl w:val="1"/>
          <w:numId w:val="32"/>
        </w:numPr>
        <w:jc w:val="center"/>
        <w:rPr>
          <w:b/>
          <w:sz w:val="28"/>
          <w:szCs w:val="28"/>
        </w:rPr>
      </w:pPr>
      <w:r w:rsidRPr="00CB1A68">
        <w:rPr>
          <w:b/>
          <w:sz w:val="28"/>
          <w:szCs w:val="28"/>
        </w:rPr>
        <w:t>Сеть объединений</w:t>
      </w:r>
    </w:p>
    <w:p w14:paraId="18D974EE" w14:textId="77777777" w:rsidR="00767334" w:rsidRDefault="00767334" w:rsidP="007673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1985"/>
        <w:gridCol w:w="3118"/>
        <w:gridCol w:w="851"/>
        <w:gridCol w:w="1276"/>
      </w:tblGrid>
      <w:tr w:rsidR="00767334" w14:paraId="1C00AAAF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F8502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E7159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  <w:p w14:paraId="6A2F3214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объединения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125CC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Педагог </w:t>
            </w:r>
          </w:p>
          <w:p w14:paraId="5433D89A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д/о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96F73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База, на которой занимается объединение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57102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групп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D3896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детей</w:t>
            </w:r>
          </w:p>
        </w:tc>
      </w:tr>
      <w:tr w:rsidR="00767334" w14:paraId="13F48305" w14:textId="77777777" w:rsidTr="00767334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78DE3" w14:textId="77777777" w:rsidR="000624E8" w:rsidRDefault="000624E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647AFC54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ХУДОЖЕСТВЕННАЯ НАПРАВЛЕННОСТЬ</w:t>
            </w:r>
          </w:p>
          <w:p w14:paraId="60A0CD65" w14:textId="77777777" w:rsidR="000624E8" w:rsidRDefault="000624E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7334" w14:paraId="2687668F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31CCD" w14:textId="77777777" w:rsidR="00767334" w:rsidRPr="005D190C" w:rsidRDefault="00767334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4B0F9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«Хореография»</w:t>
            </w:r>
          </w:p>
          <w:p w14:paraId="46862BC1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96926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Иванова Ирина </w:t>
            </w:r>
          </w:p>
          <w:p w14:paraId="2F53AF12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Геннадьевна</w:t>
            </w:r>
          </w:p>
          <w:p w14:paraId="38701E54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Банникова Анна Сергеевна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85FB9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МБОУ «Знаменская средняя </w:t>
            </w:r>
          </w:p>
          <w:p w14:paraId="338D0291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43A83DA8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22CBA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A951D" w14:textId="329E6A21" w:rsidR="00767334" w:rsidRPr="00936BF1" w:rsidRDefault="00767334" w:rsidP="00881E1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CF5A6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67334" w14:paraId="48FC6A0E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3A84" w14:textId="77777777" w:rsidR="00767334" w:rsidRPr="005D190C" w:rsidRDefault="00767334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FA721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ДПИ»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B7A46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Максимова Ольга Вячеславовна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EAEBD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МБОУ «Михайловская средняя </w:t>
            </w:r>
          </w:p>
          <w:p w14:paraId="6202644C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10CE9712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650C0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4ACF8" w14:textId="3C910715" w:rsidR="00767334" w:rsidRPr="00936BF1" w:rsidRDefault="00CF5A6A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767334" w14:paraId="77D33FCB" w14:textId="77777777" w:rsidTr="00767334">
        <w:trPr>
          <w:trHeight w:val="8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6B43" w14:textId="77777777" w:rsidR="00767334" w:rsidRPr="005D190C" w:rsidRDefault="00767334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8AA73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«Умелец»</w:t>
            </w:r>
          </w:p>
          <w:p w14:paraId="69FFF80F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BDC4213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F9895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Кузнецова</w:t>
            </w:r>
          </w:p>
          <w:p w14:paraId="7BED897B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Галина </w:t>
            </w:r>
          </w:p>
          <w:p w14:paraId="62C02F8A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Гайфуллаевна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CA4B7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МБОУ «Лавровская средняя </w:t>
            </w:r>
          </w:p>
          <w:p w14:paraId="6E77C350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038CD52C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A9BD3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8D93F" w14:textId="67D33A36" w:rsidR="00767334" w:rsidRPr="00936BF1" w:rsidRDefault="00CF5A6A" w:rsidP="00881E1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767334" w14:paraId="61B10361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33CF6" w14:textId="77777777" w:rsidR="00767334" w:rsidRPr="005D190C" w:rsidRDefault="00767334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6B10F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«ДПИ»</w:t>
            </w:r>
          </w:p>
          <w:p w14:paraId="6E438ADA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032B785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73991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Третьякова</w:t>
            </w:r>
          </w:p>
          <w:p w14:paraId="242837C2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Вероника  </w:t>
            </w:r>
          </w:p>
          <w:p w14:paraId="35EFDD47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Александровна.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8B16D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«Средняя общеобразовательная школа имени П.В. Киреевского»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B8B1F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50D04" w14:textId="1716CEAA" w:rsidR="00767334" w:rsidRPr="00936BF1" w:rsidRDefault="00767334" w:rsidP="000624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3F1E5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67334" w14:paraId="1B35248C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B9187" w14:textId="77777777" w:rsidR="00767334" w:rsidRPr="005D190C" w:rsidRDefault="00767334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ADA76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«Вокальное пение»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BA25B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Романова Оксана Николаевна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04D75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«Овсянниковская средняя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85786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2773C" w14:textId="77777777" w:rsidR="00767334" w:rsidRPr="00936BF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67334" w14:paraId="7979C299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C9FA" w14:textId="77777777" w:rsidR="00767334" w:rsidRPr="005D190C" w:rsidRDefault="00767334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C61B8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«Город мастеров»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DD13E" w14:textId="4CCFF791" w:rsidR="00767334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Лякишева Галина Алексеевна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5D441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«Стрелецкая средняя общеобразовательная школа»</w:t>
            </w:r>
          </w:p>
          <w:p w14:paraId="4F312C09" w14:textId="09653DE7" w:rsidR="00763D00" w:rsidRPr="003F1E51" w:rsidRDefault="00763D00" w:rsidP="00763D0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Звягинская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406B" w14:textId="3C4ED57A" w:rsidR="00767334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18F8" w14:textId="42A84A76" w:rsidR="00767334" w:rsidRPr="00936BF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767334" w14:paraId="0144BA14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65FC" w14:textId="77777777" w:rsidR="00767334" w:rsidRPr="005D190C" w:rsidRDefault="00767334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45EDF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«Школьный театр»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86130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Егурнова Елена Егоровна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52F8C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«Стрелецкая средняя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0824" w14:textId="77777777" w:rsidR="00767334" w:rsidRPr="003F1E5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37B3" w14:textId="5081C083" w:rsidR="00767334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763D00" w14:paraId="1C109BE6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FC8A3" w14:textId="77777777" w:rsidR="00763D00" w:rsidRPr="005D190C" w:rsidRDefault="00763D00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0C0D2" w14:textId="4D869A26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«Хореография»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22D8E" w14:textId="0605154A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Распопова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5E68" w14:textId="1C98A70C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«Стрелецкая средняя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69A4" w14:textId="443978AF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3CF8" w14:textId="77777777" w:rsidR="00763D00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F557259" w14:textId="5928C61E" w:rsidR="00763D00" w:rsidRPr="007C0E7A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</w:tr>
      <w:tr w:rsidR="00763D00" w14:paraId="63BAEEC7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FE41" w14:textId="77777777" w:rsidR="00763D00" w:rsidRPr="005D190C" w:rsidRDefault="00763D00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04491" w14:textId="17017C1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«Вокруг света»</w:t>
            </w:r>
          </w:p>
          <w:p w14:paraId="4B935BFF" w14:textId="77777777" w:rsidR="00763D00" w:rsidRPr="003F1E51" w:rsidRDefault="00763D00" w:rsidP="00763D0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3C8E385" w14:textId="1F45FE7A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D5255" w14:textId="737E65C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Ефимкина Ольга Владимировна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922B" w14:textId="5E1B8A71" w:rsidR="00763D00" w:rsidRPr="003F1E51" w:rsidRDefault="00763D00" w:rsidP="00763D0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Баклановкая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</w:t>
            </w: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6F3D" w14:textId="619AEDA9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83520" w14:textId="1E9AEEE2" w:rsidR="00763D00" w:rsidRPr="007C0E7A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</w:tr>
      <w:tr w:rsidR="00763D00" w14:paraId="606FD780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54D8" w14:textId="77777777" w:rsidR="00763D00" w:rsidRPr="005D190C" w:rsidRDefault="00763D00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AAA67" w14:textId="08D5AF4A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«Волшебные краски»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F348" w14:textId="16B6CA24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Бирюк Ксения Дмитриевна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DE08" w14:textId="57FAF95C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Баклановкая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C0AE" w14:textId="7D757874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C301" w14:textId="38CB076E" w:rsidR="00763D00" w:rsidRPr="007C0E7A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</w:tr>
      <w:tr w:rsidR="00763D00" w14:paraId="57615063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41E5" w14:textId="77777777" w:rsidR="00763D00" w:rsidRPr="005D190C" w:rsidRDefault="00763D00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3C39C" w14:textId="7777777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«ИЗО»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41FAC" w14:textId="7777777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Мыльников Алексей Владимирович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E7D2" w14:textId="7777777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«Овсянниковская средняя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3111" w14:textId="7777777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217A" w14:textId="77777777" w:rsidR="00763D00" w:rsidRPr="00936BF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</w:pPr>
            <w:r w:rsidRPr="007C0E7A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</w:tr>
      <w:tr w:rsidR="00763D00" w14:paraId="5E90F799" w14:textId="77777777" w:rsidTr="00767334"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5C499" w14:textId="7777777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групп художественной направленности: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0B3B" w14:textId="664A7943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B49D" w14:textId="7187097A" w:rsidR="00763D00" w:rsidRPr="00661ADD" w:rsidRDefault="00FB0C9C" w:rsidP="00763D0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  <w:r w:rsid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52</w:t>
            </w:r>
          </w:p>
        </w:tc>
      </w:tr>
      <w:tr w:rsidR="00763D00" w14:paraId="5A2E88BA" w14:textId="77777777" w:rsidTr="00767334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F0B90" w14:textId="7777777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70DB867A" w14:textId="7777777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СОЦИАЛЬНО-ГУМАНИТАРНАЯ НАПРАВЛЕННОСТЬ</w:t>
            </w:r>
          </w:p>
          <w:p w14:paraId="7A779F7D" w14:textId="77777777" w:rsidR="00763D00" w:rsidRPr="003F1E51" w:rsidRDefault="00763D0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AE6C08" w14:paraId="7CE38706" w14:textId="77777777" w:rsidTr="00767334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A609" w14:textId="77777777" w:rsidR="00AE6C08" w:rsidRPr="005D190C" w:rsidRDefault="00AE6C08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35ECB" w14:textId="78080B09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«ЮНАРМИЯ»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85C15" w14:textId="3C12D8D2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Макаров Анатолий Анатольевич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3CF0" w14:textId="122DBD2D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Образцовская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9C94" w14:textId="7FBF1A38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2A7FE" w14:textId="615DE35B" w:rsidR="00AE6C08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AE6C08" w14:paraId="501F21C8" w14:textId="77777777" w:rsidTr="00767334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2D3F" w14:textId="77777777" w:rsidR="00AE6C08" w:rsidRPr="005D190C" w:rsidRDefault="00AE6C08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4B662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«Хочу всё знать»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5A80A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Лякишева Галина Алексеевна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733E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Отделение по дошкольному образованию </w:t>
            </w:r>
          </w:p>
          <w:p w14:paraId="40AF0BDF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Звягинская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</w:t>
            </w:r>
          </w:p>
          <w:p w14:paraId="16673385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10303010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E439" w14:textId="34CBC24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26DC" w14:textId="0C2EBFB9" w:rsidR="00AE6C08" w:rsidRPr="00D335FC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  <w:p w14:paraId="79FFC30D" w14:textId="77777777" w:rsidR="00AE6C08" w:rsidRPr="00D335FC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EAB099" w14:textId="77777777" w:rsidR="00AE6C08" w:rsidRPr="00D335FC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D85C68F" w14:textId="77777777" w:rsidR="00AE6C08" w:rsidRPr="00D335FC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E6C08" w14:paraId="6B967B44" w14:textId="77777777" w:rsidTr="00767334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DA95" w14:textId="77777777" w:rsidR="00AE6C08" w:rsidRPr="005D190C" w:rsidRDefault="00AE6C08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179AB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ПСИХОЛОГиЯ</w:t>
            </w:r>
            <w:proofErr w:type="spellEnd"/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57269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Калинина Елена Сергеевна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2DF17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Отделение по дошкольному образованию </w:t>
            </w:r>
          </w:p>
          <w:p w14:paraId="4C6550FE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Звягинская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</w:t>
            </w:r>
          </w:p>
          <w:p w14:paraId="65E0FFBB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03BF9283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5C71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  <w:p w14:paraId="103B4561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CE1440C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8FC67D5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50AA" w14:textId="77777777" w:rsidR="00AE6C08" w:rsidRPr="00D31BFC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AB4E04" w14:textId="2FBA0965" w:rsidR="00AE6C08" w:rsidRPr="00D31BFC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  <w:p w14:paraId="6DDCDB7F" w14:textId="77777777" w:rsidR="00AE6C08" w:rsidRPr="00D31BFC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CDD947E" w14:textId="77777777" w:rsidR="00AE6C08" w:rsidRPr="00D31BFC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E6C08" w14:paraId="109CEABF" w14:textId="77777777" w:rsidTr="00767334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C336" w14:textId="77777777" w:rsidR="00AE6C08" w:rsidRPr="005D190C" w:rsidRDefault="00AE6C08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4AA7C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«Юный патриот»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D35E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Линьков Александр Петрович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9DD7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«Стрелецкая средняя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3CC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859E" w14:textId="77777777" w:rsidR="00AE6C08" w:rsidRPr="00D31BFC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</w:tr>
      <w:tr w:rsidR="00AE6C08" w14:paraId="0EB12FA5" w14:textId="77777777" w:rsidTr="00767334">
        <w:trPr>
          <w:trHeight w:val="417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66DE3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групп социально-гуманитарной направленности: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88C4" w14:textId="0432A719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7EDF" w14:textId="453E9531" w:rsidR="00AE6C08" w:rsidRPr="00661ADD" w:rsidRDefault="00A44247" w:rsidP="00930E9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89</w:t>
            </w:r>
          </w:p>
        </w:tc>
      </w:tr>
      <w:tr w:rsidR="00AE6C08" w14:paraId="6F8C1C5A" w14:textId="77777777" w:rsidTr="00767334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2D721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3DC3DA8A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ТЕХНИЧЕСКАЯ НАПРАВЛЕННОСТЬ</w:t>
            </w:r>
          </w:p>
          <w:p w14:paraId="3E7D7F5E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AE6C08" w14:paraId="2A1AADFD" w14:textId="77777777" w:rsidTr="00767334">
        <w:trPr>
          <w:trHeight w:val="9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956A" w14:textId="77777777" w:rsidR="00AE6C08" w:rsidRPr="005D190C" w:rsidRDefault="00AE6C08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8F2ED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Инфознайка</w:t>
            </w:r>
            <w:proofErr w:type="spellEnd"/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» </w:t>
            </w:r>
          </w:p>
          <w:p w14:paraId="118C4BD6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60D22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Феськов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Вадим Владимирович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2BAA0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Малокуликовская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7C6E6DD4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337858D3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46567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2F695" w14:textId="2BD0F13C" w:rsidR="00AE6C08" w:rsidRPr="00A06C79" w:rsidRDefault="001A773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AE6C08" w14:paraId="66017267" w14:textId="77777777" w:rsidTr="00767334">
        <w:trPr>
          <w:trHeight w:val="9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8020" w14:textId="77777777" w:rsidR="00AE6C08" w:rsidRPr="005D190C" w:rsidRDefault="00AE6C08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D34D3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Роботория</w:t>
            </w:r>
            <w:proofErr w:type="spellEnd"/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05D64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Феськов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Вадим Владимирович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9DE5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Малокуликовская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5D45287D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412F3C7F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9BFE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D4087" w14:textId="63680426" w:rsidR="00AE6C08" w:rsidRPr="00A06C79" w:rsidRDefault="001A773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</w:tr>
      <w:tr w:rsidR="00AE6C08" w14:paraId="62800B71" w14:textId="77777777" w:rsidTr="00767334">
        <w:trPr>
          <w:trHeight w:val="9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EC0E4" w14:textId="77777777" w:rsidR="00AE6C08" w:rsidRPr="005D190C" w:rsidRDefault="00AE6C08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AE51C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«Обработка </w:t>
            </w:r>
          </w:p>
          <w:p w14:paraId="6E844DCB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металлов»</w:t>
            </w:r>
          </w:p>
          <w:p w14:paraId="64A950CA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D52BD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Шамардин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1EABF215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Анатолий </w:t>
            </w:r>
          </w:p>
          <w:p w14:paraId="4572C5CD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Николаевич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B2FD3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Малокуликовская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31069023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63D46A6D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3BE06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DD1A3" w14:textId="77777777" w:rsidR="00AE6C08" w:rsidRPr="004B46B3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E6C08" w14:paraId="28BBDC7A" w14:textId="77777777" w:rsidTr="00767334">
        <w:trPr>
          <w:trHeight w:val="8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D4DA" w14:textId="77777777" w:rsidR="00AE6C08" w:rsidRPr="005D190C" w:rsidRDefault="00AE6C08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99120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«Фото»</w:t>
            </w:r>
          </w:p>
          <w:p w14:paraId="7F5161F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87621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Кузнецова </w:t>
            </w:r>
          </w:p>
          <w:p w14:paraId="5B48C6C0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Галина </w:t>
            </w:r>
          </w:p>
          <w:p w14:paraId="11FD89D9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Гайфуллаевна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DF1FE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МБОУ «Лавровская средняя </w:t>
            </w:r>
          </w:p>
          <w:p w14:paraId="345984E6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C4D69" w14:textId="25FEA9A6" w:rsidR="00AE6C08" w:rsidRPr="003F1E51" w:rsidRDefault="001A773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29787" w14:textId="77777777" w:rsidR="00AE6C08" w:rsidRPr="008F312D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E6C08" w14:paraId="67CD2FA2" w14:textId="77777777" w:rsidTr="00767334">
        <w:trPr>
          <w:trHeight w:val="454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0445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групп технической направленности: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E9DA3" w14:textId="7F7F6718" w:rsidR="00AE6C08" w:rsidRPr="003F1E51" w:rsidRDefault="001A7730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567F" w14:textId="68A3D472" w:rsidR="00AE6C08" w:rsidRPr="00661ADD" w:rsidRDefault="00AE6C08" w:rsidP="00930E9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61ADD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  <w:r w:rsidR="001A7730"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AE6C08" w14:paraId="0B80AD51" w14:textId="77777777" w:rsidTr="00767334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3B9E6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2D1F7742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ТУРИСТСКО-КРАЕВЕДЧЕСКАЯ НАПРАВЛЕННОСТЬ</w:t>
            </w:r>
          </w:p>
          <w:p w14:paraId="45A95077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E6C08" w14:paraId="4FF658C3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A5DC" w14:textId="77777777" w:rsidR="00AE6C08" w:rsidRPr="005D190C" w:rsidRDefault="00AE6C08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8D3EC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«История края </w:t>
            </w:r>
          </w:p>
          <w:p w14:paraId="6B26C6E5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Орловского»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927F1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Попко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Алексей Викторович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E1FD7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Звягинская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</w:t>
            </w:r>
          </w:p>
          <w:p w14:paraId="10C86C66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73F3511B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B60A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803CC" w14:textId="47C057AA" w:rsidR="00AE6C08" w:rsidRPr="004E3A26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E6C08" w14:paraId="04D52EFA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EB0B" w14:textId="77777777" w:rsidR="00AE6C08" w:rsidRPr="005D190C" w:rsidRDefault="00AE6C08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403DA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«Спортивный туризм»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48987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Гаврилин Андрей Станиславович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D6E3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Жилинская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568C89F2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6894EDB1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84E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7772" w14:textId="77777777" w:rsidR="00AE6C08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</w:tr>
      <w:tr w:rsidR="00AE6C08" w14:paraId="78910079" w14:textId="77777777" w:rsidTr="00767334"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E924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групп туристско-краеведческой направленности: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C605" w14:textId="0F5B4C09" w:rsidR="00AE6C08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9F6D" w14:textId="59AC1905" w:rsidR="00AE6C08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  <w:r w:rsidR="007954F1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  <w:p w14:paraId="26B493A6" w14:textId="77777777" w:rsidR="00AE6C08" w:rsidRPr="00661ADD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AE6C08" w14:paraId="48EE8B98" w14:textId="77777777" w:rsidTr="00767334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EFC7D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44991543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ФИЗКУЛЬТУРНО-СПОРТИВНАЯ НАПРАВЛЕННОСТЬ</w:t>
            </w:r>
          </w:p>
          <w:p w14:paraId="6DCC127F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E6C08" w14:paraId="45BED6DC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30FF" w14:textId="77777777" w:rsidR="00AE6C08" w:rsidRPr="005D190C" w:rsidRDefault="00AE6C08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A53E4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«Атлетическая гимнастика»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146F2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Игнатьев Юрий Иванович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78B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«Знаменская</w:t>
            </w:r>
          </w:p>
          <w:p w14:paraId="39F31DA2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</w:t>
            </w:r>
          </w:p>
          <w:p w14:paraId="3EC4B42E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  <w:p w14:paraId="1B412ADF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65E8A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5B072" w14:textId="77777777" w:rsidR="00AE6C08" w:rsidRPr="00333D00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AE6C08" w14:paraId="1A684F3E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5A0C5" w14:textId="77777777" w:rsidR="00AE6C08" w:rsidRPr="005D190C" w:rsidRDefault="00AE6C08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5802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Шахматно-шашечное объединение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24928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Случевский Виктор Михайлович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8071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«Средняя общеобразовательная школа имени П.В. Киреевского»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1ABC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F742B" w14:textId="32DE402B" w:rsidR="00AE6C08" w:rsidRPr="00333D00" w:rsidRDefault="00A44247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AE6C08" w14:paraId="5C578D82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CB27" w14:textId="77777777" w:rsidR="00AE6C08" w:rsidRPr="005D190C" w:rsidRDefault="00AE6C08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25D09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Хореография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84107" w14:textId="55C5EC0B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Банникова Анна Сергеевна</w:t>
            </w:r>
          </w:p>
          <w:p w14:paraId="4F181DDD" w14:textId="060D126B" w:rsidR="00AE6C08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Иван</w:t>
            </w:r>
            <w:r w:rsidR="00AE6C08" w:rsidRPr="003F1E51">
              <w:rPr>
                <w:rFonts w:ascii="Times New Roman" w:eastAsia="Times New Roman" w:hAnsi="Times New Roman"/>
                <w:sz w:val="24"/>
                <w:szCs w:val="24"/>
              </w:rPr>
              <w:t>ова Ирина Геннадьевна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859E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«Знаменская</w:t>
            </w:r>
          </w:p>
          <w:p w14:paraId="5898F289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</w:t>
            </w:r>
          </w:p>
          <w:p w14:paraId="7E9D606F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  <w:p w14:paraId="76898D63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13F7" w14:textId="77777777" w:rsidR="00AE6C08" w:rsidRPr="003F1E51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4AE17" w14:textId="77777777" w:rsidR="00AE6C08" w:rsidRPr="00333D00" w:rsidRDefault="00AE6C0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982B93" w14:paraId="70F35F37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E6C8" w14:textId="77777777" w:rsidR="00982B93" w:rsidRPr="005D190C" w:rsidRDefault="00982B93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379AB" w14:textId="0FFF8FCF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«Футбол»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F8E5B" w14:textId="17ABDE25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Митасов Павел Александрович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13D72" w14:textId="1DEC118D" w:rsidR="00982B93" w:rsidRPr="003F1E51" w:rsidRDefault="00982B93" w:rsidP="005308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МБОУ «Стрелецкая </w:t>
            </w:r>
          </w:p>
          <w:p w14:paraId="60FF2870" w14:textId="77777777" w:rsidR="00982B93" w:rsidRPr="003F1E51" w:rsidRDefault="00982B93" w:rsidP="005308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4BB50EDA" w14:textId="37BF2B5A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9A35" w14:textId="046A0812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3DB5D" w14:textId="612948D4" w:rsidR="00982B93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982B93" w14:paraId="0358AF85" w14:textId="77777777" w:rsidTr="0053088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43C3" w14:textId="77777777" w:rsidR="00982B93" w:rsidRPr="005D190C" w:rsidRDefault="00982B93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B7F42" w14:textId="50646974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«Кикбоксинг»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E4B7" w14:textId="7E226D74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hAnsi="Times New Roman" w:cs="Times New Roman"/>
                <w:sz w:val="24"/>
                <w:szCs w:val="24"/>
              </w:rPr>
              <w:t>Векленко</w:t>
            </w:r>
            <w:proofErr w:type="spellEnd"/>
            <w:r w:rsidRPr="003F1E51">
              <w:rPr>
                <w:rFonts w:ascii="Times New Roman" w:hAnsi="Times New Roman" w:cs="Times New Roman"/>
                <w:sz w:val="24"/>
                <w:szCs w:val="24"/>
              </w:rPr>
              <w:t xml:space="preserve"> Павел Владимирович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3F660" w14:textId="77777777" w:rsidR="00982B93" w:rsidRPr="003F1E51" w:rsidRDefault="00982B93" w:rsidP="005308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Малокуликовская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013FAAAE" w14:textId="77777777" w:rsidR="00982B93" w:rsidRPr="003F1E51" w:rsidRDefault="00982B93" w:rsidP="005308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263BFCE0" w14:textId="0283749C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0E049" w14:textId="72C456B4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323A" w14:textId="716012A3" w:rsidR="00982B93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982B93" w14:paraId="67CF0ACF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F70A1" w14:textId="77777777" w:rsidR="00982B93" w:rsidRPr="005D190C" w:rsidRDefault="00982B93" w:rsidP="00EA08AA">
            <w:pPr>
              <w:pStyle w:val="ae"/>
              <w:widowControl/>
              <w:numPr>
                <w:ilvl w:val="0"/>
                <w:numId w:val="31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09BCA" w14:textId="077BEDBE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«Энергия движения»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58346" w14:textId="75A95654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Дурасова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Любовь Леонидовна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40F6" w14:textId="52DC4AB2" w:rsidR="00982B93" w:rsidRPr="003F1E51" w:rsidRDefault="00982B93" w:rsidP="005308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Баклановская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7AFEE9B7" w14:textId="77777777" w:rsidR="00982B93" w:rsidRPr="003F1E51" w:rsidRDefault="00982B93" w:rsidP="0053088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28CA0E0A" w14:textId="20591535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67FA" w14:textId="713F321F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6D390" w14:textId="0DB7D9C0" w:rsidR="00982B93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82B93" w14:paraId="3146C03D" w14:textId="77777777" w:rsidTr="00767334"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C964F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групп физкультурно-спортивной направленности: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25A0" w14:textId="6CD63946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2532" w14:textId="13A423CF" w:rsidR="00982B93" w:rsidRPr="00661ADD" w:rsidRDefault="000306A5" w:rsidP="00A442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A4424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61</w:t>
            </w:r>
          </w:p>
        </w:tc>
      </w:tr>
      <w:tr w:rsidR="00982B93" w14:paraId="5F5EB673" w14:textId="77777777" w:rsidTr="00767334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17A9D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056E5876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b/>
                <w:sz w:val="28"/>
                <w:szCs w:val="28"/>
              </w:rPr>
              <w:t>ЕСТЕСТВЕННОНАУЧНАЯ НАПРАВЛЕННОСТЬ</w:t>
            </w:r>
          </w:p>
          <w:p w14:paraId="0249AC2C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82B93" w14:paraId="40AE7B57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A48E6" w14:textId="77777777" w:rsidR="00982B93" w:rsidRPr="0093154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20</w:t>
            </w:r>
            <w:r w:rsidRPr="00931540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B7859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«Экология»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4AB2D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Попрядухина Елена Владимировна</w:t>
            </w:r>
          </w:p>
          <w:p w14:paraId="3687A3B5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Цуканова</w:t>
            </w:r>
            <w:proofErr w:type="spellEnd"/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Марина Николаевна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01FBD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«Стрелецкая средняя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E45FC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  <w:p w14:paraId="50FFDAD1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27A70F3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E4BD8C5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7C3C7" w14:textId="2C36E0DC" w:rsidR="00982B93" w:rsidRPr="00931540" w:rsidRDefault="00A44247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982B93" w14:paraId="51951DEF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8E7A" w14:textId="77777777" w:rsidR="00982B93" w:rsidRPr="0093154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  <w:r w:rsidRPr="00931540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C97F1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«Экологический мониторинг»</w:t>
            </w:r>
          </w:p>
          <w:p w14:paraId="460DC62D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89896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Левина Галина Владимировна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6166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«Знаменская</w:t>
            </w:r>
          </w:p>
          <w:p w14:paraId="1EDF54A8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</w:t>
            </w:r>
          </w:p>
          <w:p w14:paraId="78BF7942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  <w:p w14:paraId="649BDD13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D04BC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6A2D" w14:textId="77777777" w:rsidR="00982B93" w:rsidRPr="0093154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982B93" w:rsidRPr="00444070" w14:paraId="54329C54" w14:textId="77777777" w:rsidTr="00767334">
        <w:trPr>
          <w:trHeight w:val="5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A2EA4" w14:textId="77777777" w:rsidR="00982B93" w:rsidRPr="0044407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  <w:r w:rsidRPr="00444070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C3B17" w14:textId="617243A9" w:rsidR="00982B93" w:rsidRPr="003F1E51" w:rsidRDefault="00982B93" w:rsidP="000306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 w:rsidR="000306A5"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Гидробиология</w:t>
            </w:r>
            <w:r w:rsidRPr="003F1E51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3E8AD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Левина Галина Владимировна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1055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МБОУ «Знаменская</w:t>
            </w:r>
          </w:p>
          <w:p w14:paraId="043984C5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</w:t>
            </w:r>
          </w:p>
          <w:p w14:paraId="2DA71EA8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1E51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</w:p>
          <w:p w14:paraId="7F4FE97F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9E81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E51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  <w:p w14:paraId="00768DF7" w14:textId="77777777" w:rsidR="00982B93" w:rsidRPr="003F1E51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DAB3" w14:textId="3FB4C26E" w:rsidR="00982B93" w:rsidRPr="0044407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  <w:p w14:paraId="7042F80A" w14:textId="77777777" w:rsidR="00982B93" w:rsidRPr="0044407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82B93" w:rsidRPr="00444070" w14:paraId="22B2F381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36BB" w14:textId="77777777" w:rsidR="00982B93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47336" w14:textId="77777777" w:rsidR="00982B93" w:rsidRPr="00661ADD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1ADD">
              <w:rPr>
                <w:rFonts w:ascii="Times New Roman" w:eastAsia="Times New Roman" w:hAnsi="Times New Roman"/>
                <w:b/>
                <w:sz w:val="24"/>
                <w:szCs w:val="24"/>
              </w:rPr>
              <w:t>«Моё открытие химии»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498D6" w14:textId="77777777" w:rsidR="00982B93" w:rsidRPr="0044407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Сударева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Юлия Викторовна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28C0" w14:textId="77777777" w:rsidR="00982B93" w:rsidRPr="0044407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0B534A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 школа имени П.В. Киреевского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33E0" w14:textId="77777777" w:rsidR="00982B93" w:rsidRPr="0044407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0852" w14:textId="77777777" w:rsidR="00982B93" w:rsidRPr="0044407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</w:tr>
      <w:tr w:rsidR="00982B93" w:rsidRPr="00444070" w14:paraId="047FAF54" w14:textId="77777777" w:rsidTr="00767334"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5ACE" w14:textId="77777777" w:rsidR="00982B93" w:rsidRPr="000B534A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46A3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групп естественнонаучной направленности</w:t>
            </w:r>
            <w:r w:rsidRPr="007146A3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5A7D" w14:textId="77777777" w:rsidR="00982B93" w:rsidRPr="00344C1E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5C74" w14:textId="1EA1C1AD" w:rsidR="00982B93" w:rsidRPr="00661ADD" w:rsidRDefault="00A44247" w:rsidP="00930E9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91</w:t>
            </w:r>
          </w:p>
        </w:tc>
      </w:tr>
      <w:tr w:rsidR="00982B93" w14:paraId="3794E1C7" w14:textId="77777777" w:rsidTr="00767334"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5CD2F" w14:textId="77777777" w:rsidR="00982B93" w:rsidRPr="00170950" w:rsidRDefault="00982B93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0950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D493D" w14:textId="449BB9D8" w:rsidR="00982B93" w:rsidRPr="00170950" w:rsidRDefault="00FA0109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F4F60" w14:textId="2C7D219B" w:rsidR="00982B93" w:rsidRPr="00170950" w:rsidRDefault="00FB0C9C" w:rsidP="00FB0C9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  <w:r w:rsidR="00A4424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53</w:t>
            </w:r>
          </w:p>
        </w:tc>
      </w:tr>
    </w:tbl>
    <w:p w14:paraId="65A66934" w14:textId="77777777" w:rsidR="00767334" w:rsidRDefault="00767334" w:rsidP="007673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04E8A0A" w14:textId="77777777" w:rsidR="000E5249" w:rsidRPr="008164B2" w:rsidRDefault="000E5249" w:rsidP="000E5249">
      <w:pPr>
        <w:spacing w:after="0" w:line="240" w:lineRule="atLeast"/>
        <w:ind w:left="567" w:right="-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129792" w14:textId="3D072933" w:rsidR="000E5249" w:rsidRPr="008E43F4" w:rsidRDefault="001C3534" w:rsidP="00EA08AA">
      <w:pPr>
        <w:pStyle w:val="ae"/>
        <w:numPr>
          <w:ilvl w:val="1"/>
          <w:numId w:val="32"/>
        </w:numPr>
        <w:spacing w:line="240" w:lineRule="atLeast"/>
        <w:jc w:val="center"/>
        <w:rPr>
          <w:rFonts w:eastAsia="Calibri"/>
          <w:b/>
          <w:sz w:val="28"/>
          <w:szCs w:val="28"/>
        </w:rPr>
      </w:pPr>
      <w:r w:rsidRPr="008E43F4">
        <w:rPr>
          <w:rFonts w:eastAsia="Calibri"/>
          <w:b/>
          <w:sz w:val="28"/>
          <w:szCs w:val="28"/>
        </w:rPr>
        <w:t>ХАРАКТЕРИСТИКА  ДОСТИЖЕНИЙ УЧАЩИХСЯ</w:t>
      </w:r>
    </w:p>
    <w:p w14:paraId="50D552EC" w14:textId="77777777" w:rsidR="001C3534" w:rsidRPr="008E43F4" w:rsidRDefault="001C3534" w:rsidP="001C3534">
      <w:pPr>
        <w:spacing w:after="0" w:line="240" w:lineRule="atLeast"/>
        <w:ind w:left="-15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4EB5505" w14:textId="65FB35DA" w:rsidR="001C3534" w:rsidRPr="008E43F4" w:rsidRDefault="000E5249" w:rsidP="001C3534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43F4">
        <w:rPr>
          <w:rFonts w:ascii="Times New Roman" w:eastAsia="Calibri" w:hAnsi="Times New Roman" w:cs="Times New Roman"/>
          <w:sz w:val="28"/>
          <w:szCs w:val="28"/>
        </w:rPr>
        <w:t xml:space="preserve"> За 202</w:t>
      </w:r>
      <w:r w:rsidR="00530888" w:rsidRPr="008E43F4">
        <w:rPr>
          <w:rFonts w:ascii="Times New Roman" w:eastAsia="Calibri" w:hAnsi="Times New Roman" w:cs="Times New Roman"/>
          <w:sz w:val="28"/>
          <w:szCs w:val="28"/>
        </w:rPr>
        <w:t>4</w:t>
      </w:r>
      <w:r w:rsidRPr="008E43F4">
        <w:rPr>
          <w:rFonts w:ascii="Times New Roman" w:eastAsia="Calibri" w:hAnsi="Times New Roman" w:cs="Times New Roman"/>
          <w:sz w:val="28"/>
          <w:szCs w:val="28"/>
        </w:rPr>
        <w:t xml:space="preserve"> календарный год </w:t>
      </w:r>
      <w:r w:rsidR="008E43F4" w:rsidRPr="008E43F4">
        <w:rPr>
          <w:rFonts w:ascii="Times New Roman" w:eastAsia="Calibri" w:hAnsi="Times New Roman" w:cs="Times New Roman"/>
          <w:sz w:val="28"/>
          <w:szCs w:val="28"/>
        </w:rPr>
        <w:t>350</w:t>
      </w:r>
      <w:r w:rsidRPr="008E43F4">
        <w:rPr>
          <w:rFonts w:ascii="Times New Roman" w:eastAsia="Calibri" w:hAnsi="Times New Roman" w:cs="Times New Roman"/>
          <w:sz w:val="28"/>
          <w:szCs w:val="28"/>
        </w:rPr>
        <w:t xml:space="preserve"> учащихся приняли участие в конкурсах, выставках, фестивалях различного уровня. Призовых мест - </w:t>
      </w:r>
      <w:r w:rsidR="00B10A3D" w:rsidRPr="008E43F4">
        <w:rPr>
          <w:rFonts w:ascii="Times New Roman" w:eastAsia="Calibri" w:hAnsi="Times New Roman" w:cs="Times New Roman"/>
          <w:sz w:val="28"/>
          <w:szCs w:val="28"/>
        </w:rPr>
        <w:t>1</w:t>
      </w:r>
      <w:r w:rsidR="008E43F4" w:rsidRPr="008E43F4">
        <w:rPr>
          <w:rFonts w:ascii="Times New Roman" w:eastAsia="Calibri" w:hAnsi="Times New Roman" w:cs="Times New Roman"/>
          <w:sz w:val="28"/>
          <w:szCs w:val="28"/>
        </w:rPr>
        <w:t>20</w:t>
      </w:r>
      <w:r w:rsidRPr="008E43F4">
        <w:rPr>
          <w:rFonts w:ascii="Times New Roman" w:eastAsia="Calibri" w:hAnsi="Times New Roman" w:cs="Times New Roman"/>
          <w:sz w:val="28"/>
          <w:szCs w:val="28"/>
        </w:rPr>
        <w:t xml:space="preserve">: из них лауреатов </w:t>
      </w:r>
      <w:r w:rsidR="00367D91" w:rsidRPr="008E43F4">
        <w:rPr>
          <w:rFonts w:ascii="Times New Roman" w:eastAsia="Calibri" w:hAnsi="Times New Roman" w:cs="Times New Roman"/>
          <w:sz w:val="28"/>
          <w:szCs w:val="28"/>
        </w:rPr>
        <w:t>–</w:t>
      </w:r>
      <w:r w:rsidRPr="008E43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43F4" w:rsidRPr="008E43F4">
        <w:rPr>
          <w:rFonts w:ascii="Times New Roman" w:eastAsia="Calibri" w:hAnsi="Times New Roman" w:cs="Times New Roman"/>
          <w:sz w:val="28"/>
          <w:szCs w:val="28"/>
        </w:rPr>
        <w:t>23</w:t>
      </w:r>
      <w:r w:rsidR="00367D91" w:rsidRPr="008E43F4">
        <w:rPr>
          <w:rFonts w:ascii="Times New Roman" w:eastAsia="Calibri" w:hAnsi="Times New Roman" w:cs="Times New Roman"/>
          <w:sz w:val="28"/>
          <w:szCs w:val="28"/>
        </w:rPr>
        <w:t xml:space="preserve">; дипломантов - </w:t>
      </w:r>
      <w:r w:rsidR="008E43F4" w:rsidRPr="008E43F4">
        <w:rPr>
          <w:rFonts w:ascii="Times New Roman" w:eastAsia="Calibri" w:hAnsi="Times New Roman" w:cs="Times New Roman"/>
          <w:sz w:val="28"/>
          <w:szCs w:val="28"/>
        </w:rPr>
        <w:t>30</w:t>
      </w:r>
      <w:r w:rsidRPr="008E43F4">
        <w:rPr>
          <w:rFonts w:ascii="Times New Roman" w:eastAsia="Calibri" w:hAnsi="Times New Roman" w:cs="Times New Roman"/>
          <w:sz w:val="28"/>
          <w:szCs w:val="28"/>
        </w:rPr>
        <w:t xml:space="preserve">; 1 мест </w:t>
      </w:r>
      <w:r w:rsidR="00783318" w:rsidRPr="008E43F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E43F4" w:rsidRPr="008E43F4">
        <w:rPr>
          <w:rFonts w:ascii="Times New Roman" w:eastAsia="Calibri" w:hAnsi="Times New Roman" w:cs="Times New Roman"/>
          <w:sz w:val="28"/>
          <w:szCs w:val="28"/>
        </w:rPr>
        <w:t>38</w:t>
      </w:r>
      <w:r w:rsidRPr="008E43F4">
        <w:rPr>
          <w:rFonts w:ascii="Times New Roman" w:eastAsia="Calibri" w:hAnsi="Times New Roman" w:cs="Times New Roman"/>
          <w:sz w:val="28"/>
          <w:szCs w:val="28"/>
        </w:rPr>
        <w:t>; 2 мест -</w:t>
      </w:r>
      <w:r w:rsidR="00B10A3D" w:rsidRPr="008E43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43F4" w:rsidRPr="008E43F4">
        <w:rPr>
          <w:rFonts w:ascii="Times New Roman" w:eastAsia="Calibri" w:hAnsi="Times New Roman" w:cs="Times New Roman"/>
          <w:sz w:val="28"/>
          <w:szCs w:val="28"/>
        </w:rPr>
        <w:t>18</w:t>
      </w:r>
      <w:r w:rsidRPr="008E43F4">
        <w:rPr>
          <w:rFonts w:ascii="Times New Roman" w:eastAsia="Calibri" w:hAnsi="Times New Roman" w:cs="Times New Roman"/>
          <w:sz w:val="28"/>
          <w:szCs w:val="28"/>
        </w:rPr>
        <w:t>; 3 мест</w:t>
      </w:r>
      <w:r w:rsidR="00187F15" w:rsidRPr="008E43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0A3D" w:rsidRPr="008E43F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E43F4" w:rsidRPr="008E43F4">
        <w:rPr>
          <w:rFonts w:ascii="Times New Roman" w:eastAsia="Calibri" w:hAnsi="Times New Roman" w:cs="Times New Roman"/>
          <w:sz w:val="28"/>
          <w:szCs w:val="28"/>
        </w:rPr>
        <w:t>11</w:t>
      </w:r>
      <w:r w:rsidRPr="008E43F4">
        <w:rPr>
          <w:rFonts w:ascii="Times New Roman" w:eastAsia="Calibri" w:hAnsi="Times New Roman" w:cs="Times New Roman"/>
          <w:sz w:val="28"/>
          <w:szCs w:val="28"/>
        </w:rPr>
        <w:t xml:space="preserve">; сертификатов - </w:t>
      </w:r>
      <w:r w:rsidR="00B10A3D" w:rsidRPr="008E43F4">
        <w:rPr>
          <w:rFonts w:ascii="Times New Roman" w:eastAsia="Calibri" w:hAnsi="Times New Roman" w:cs="Times New Roman"/>
          <w:sz w:val="28"/>
          <w:szCs w:val="28"/>
        </w:rPr>
        <w:t>5</w:t>
      </w:r>
      <w:r w:rsidR="008E43F4" w:rsidRPr="008E43F4">
        <w:rPr>
          <w:rFonts w:ascii="Times New Roman" w:eastAsia="Calibri" w:hAnsi="Times New Roman" w:cs="Times New Roman"/>
          <w:sz w:val="28"/>
          <w:szCs w:val="28"/>
        </w:rPr>
        <w:t>2</w:t>
      </w:r>
      <w:r w:rsidRPr="008E43F4">
        <w:rPr>
          <w:rFonts w:ascii="Times New Roman" w:eastAsia="Calibri" w:hAnsi="Times New Roman" w:cs="Times New Roman"/>
          <w:sz w:val="28"/>
          <w:szCs w:val="28"/>
        </w:rPr>
        <w:t xml:space="preserve"> сертификата.</w:t>
      </w:r>
      <w:r w:rsidR="001C3534" w:rsidRPr="008E43F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C446854" w14:textId="77777777" w:rsidR="00F03AD6" w:rsidRPr="008E43F4" w:rsidRDefault="000E5249" w:rsidP="001C3534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43F4">
        <w:rPr>
          <w:rFonts w:ascii="Times New Roman" w:eastAsia="Calibri" w:hAnsi="Times New Roman" w:cs="Times New Roman"/>
          <w:sz w:val="28"/>
          <w:szCs w:val="28"/>
        </w:rPr>
        <w:t>Участие  детей в мероприятиях различного уровня  дает возможность определить уровень освоения  учащимися дополнительных общеразвивающих и адаптированных   программ, расширить кругозор по предметной направленности, пережить ситуацию успеха, воспитать такие качества, как воля к победе, чувство коллективизма, желание в совершенствовании исполнительского мастерства, уверенности в себе.</w:t>
      </w:r>
    </w:p>
    <w:p w14:paraId="595554AD" w14:textId="663A12B7" w:rsidR="00F03AD6" w:rsidRPr="008E43F4" w:rsidRDefault="00530888" w:rsidP="00EA08AA">
      <w:pPr>
        <w:numPr>
          <w:ilvl w:val="0"/>
          <w:numId w:val="6"/>
        </w:numPr>
        <w:spacing w:after="0" w:line="240" w:lineRule="atLeast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43F4">
        <w:rPr>
          <w:rFonts w:ascii="Times New Roman" w:eastAsia="Calibri" w:hAnsi="Times New Roman" w:cs="Times New Roman"/>
          <w:sz w:val="28"/>
          <w:szCs w:val="28"/>
        </w:rPr>
        <w:t>Коллективные достижения за 2024</w:t>
      </w:r>
      <w:r w:rsidR="00F03AD6" w:rsidRPr="008E43F4">
        <w:rPr>
          <w:rFonts w:ascii="Times New Roman" w:eastAsia="Calibri" w:hAnsi="Times New Roman" w:cs="Times New Roman"/>
          <w:sz w:val="28"/>
          <w:szCs w:val="28"/>
        </w:rPr>
        <w:t xml:space="preserve"> год (кол-во объединений, ставших лауреатами, дипломантами и т. д.):</w:t>
      </w:r>
    </w:p>
    <w:p w14:paraId="399E5FBE" w14:textId="77777777" w:rsidR="00F03AD6" w:rsidRPr="008164B2" w:rsidRDefault="00F03AD6" w:rsidP="00F03AD6">
      <w:pPr>
        <w:spacing w:after="0" w:line="240" w:lineRule="atLeast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173"/>
        <w:gridCol w:w="2223"/>
        <w:gridCol w:w="1984"/>
        <w:gridCol w:w="1700"/>
      </w:tblGrid>
      <w:tr w:rsidR="00F03AD6" w:rsidRPr="008164B2" w14:paraId="0E723A05" w14:textId="77777777" w:rsidTr="00D92BE7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BCF46" w14:textId="77777777" w:rsidR="00F03AD6" w:rsidRPr="008164B2" w:rsidRDefault="00F03AD6" w:rsidP="00D92BE7">
            <w:pPr>
              <w:spacing w:after="0" w:line="240" w:lineRule="atLeast"/>
              <w:ind w:left="567"/>
              <w:jc w:val="both"/>
              <w:rPr>
                <w:rFonts w:ascii="Times New Roman" w:eastAsia="Calibri" w:hAnsi="Times New Roman" w:cs="Times New Roman"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>Уровень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B5C57" w14:textId="77777777" w:rsidR="00F03AD6" w:rsidRPr="008164B2" w:rsidRDefault="00F03AD6" w:rsidP="00D92BE7">
            <w:pPr>
              <w:spacing w:after="0" w:line="240" w:lineRule="atLeast"/>
              <w:ind w:left="56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 xml:space="preserve">Кол-во учащихся, получивших звания лауреатов, победителей, дипломантов </w:t>
            </w:r>
          </w:p>
        </w:tc>
      </w:tr>
      <w:tr w:rsidR="00F03AD6" w:rsidRPr="008164B2" w14:paraId="1294BE35" w14:textId="77777777" w:rsidTr="00D92BE7"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87F13" w14:textId="77777777" w:rsidR="00F03AD6" w:rsidRPr="008164B2" w:rsidRDefault="00F03AD6" w:rsidP="00D92BE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FCAA6" w14:textId="77777777" w:rsidR="00F03AD6" w:rsidRPr="008164B2" w:rsidRDefault="00F03AD6" w:rsidP="00D92BE7">
            <w:pPr>
              <w:spacing w:after="0" w:line="240" w:lineRule="atLeast"/>
              <w:ind w:left="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>Лауреаты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E3ED7" w14:textId="77777777" w:rsidR="00F03AD6" w:rsidRPr="008164B2" w:rsidRDefault="00F03AD6" w:rsidP="00D92BE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>Призеры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D6D3C" w14:textId="77777777" w:rsidR="00F03AD6" w:rsidRPr="008164B2" w:rsidRDefault="00F03AD6" w:rsidP="00D92BE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>Дипломанты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47A4D" w14:textId="77777777" w:rsidR="00F03AD6" w:rsidRPr="008164B2" w:rsidRDefault="00F03AD6" w:rsidP="00D92BE7">
            <w:pPr>
              <w:spacing w:after="0" w:line="240" w:lineRule="atLeast"/>
              <w:ind w:left="33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>Благодарности, сертификаты</w:t>
            </w:r>
          </w:p>
        </w:tc>
      </w:tr>
      <w:tr w:rsidR="00F03AD6" w:rsidRPr="008164B2" w14:paraId="61822B0F" w14:textId="77777777" w:rsidTr="00D92B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1AFBF" w14:textId="1A852EBB" w:rsidR="00F03AD6" w:rsidRPr="00B12BCD" w:rsidRDefault="00F5778F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t>Муниципаль</w:t>
            </w:r>
            <w:r w:rsidR="00F03AD6" w:rsidRPr="00B12BCD">
              <w:rPr>
                <w:rFonts w:ascii="Times New Roman" w:eastAsia="Calibri" w:hAnsi="Times New Roman" w:cs="Times New Roman"/>
              </w:rPr>
              <w:t>ные</w:t>
            </w:r>
            <w:r w:rsidRPr="00B12BCD">
              <w:rPr>
                <w:rFonts w:ascii="Times New Roman" w:eastAsia="Calibri" w:hAnsi="Times New Roman" w:cs="Times New Roman"/>
              </w:rPr>
              <w:t xml:space="preserve"> </w:t>
            </w:r>
            <w:r w:rsidR="00F03AD6" w:rsidRPr="00B12BCD">
              <w:rPr>
                <w:rFonts w:ascii="Times New Roman" w:eastAsia="Calibri" w:hAnsi="Times New Roman" w:cs="Times New Roman"/>
              </w:rPr>
              <w:t xml:space="preserve"> </w:t>
            </w:r>
            <w:r w:rsidRPr="00B12BC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30F1" w14:textId="77777777" w:rsidR="00F03AD6" w:rsidRPr="00530888" w:rsidRDefault="00F03AD6" w:rsidP="00D92BE7">
            <w:pPr>
              <w:spacing w:after="0" w:line="240" w:lineRule="atLeast"/>
              <w:ind w:left="567"/>
              <w:jc w:val="both"/>
              <w:rPr>
                <w:rFonts w:ascii="Times New Roman" w:eastAsia="Calibri" w:hAnsi="Times New Roman" w:cs="Times New Roman"/>
                <w:b/>
                <w:highlight w:val="yellow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238CF" w14:textId="5264792F" w:rsidR="00F03AD6" w:rsidRDefault="00DD7E68" w:rsidP="002A2346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  <w:r w:rsidR="002A2346">
              <w:rPr>
                <w:rFonts w:ascii="Times New Roman" w:eastAsia="Calibri" w:hAnsi="Times New Roman" w:cs="Times New Roman"/>
                <w:b/>
              </w:rPr>
              <w:t>5</w:t>
            </w:r>
            <w:r w:rsidR="00F03AD6" w:rsidRPr="002A2346">
              <w:rPr>
                <w:rFonts w:ascii="Times New Roman" w:eastAsia="Calibri" w:hAnsi="Times New Roman" w:cs="Times New Roman"/>
              </w:rPr>
              <w:t xml:space="preserve"> из них:</w:t>
            </w:r>
            <w:r w:rsidR="00F03AD6" w:rsidRPr="002A2346">
              <w:rPr>
                <w:rFonts w:ascii="Times New Roman" w:eastAsia="Calibri" w:hAnsi="Times New Roman" w:cs="Times New Roman"/>
              </w:rPr>
              <w:br/>
            </w:r>
            <w:r w:rsidR="002A2346" w:rsidRPr="002A2346">
              <w:rPr>
                <w:rFonts w:ascii="Times New Roman" w:eastAsia="Calibri" w:hAnsi="Times New Roman" w:cs="Times New Roman"/>
              </w:rPr>
              <w:t xml:space="preserve">1 </w:t>
            </w:r>
            <w:r w:rsidR="00F03AD6" w:rsidRPr="002A2346">
              <w:rPr>
                <w:rFonts w:ascii="Times New Roman" w:eastAsia="Calibri" w:hAnsi="Times New Roman" w:cs="Times New Roman"/>
              </w:rPr>
              <w:t xml:space="preserve">место </w:t>
            </w:r>
            <w:r w:rsidR="002A2346">
              <w:rPr>
                <w:rFonts w:ascii="Times New Roman" w:eastAsia="Calibri" w:hAnsi="Times New Roman" w:cs="Times New Roman"/>
              </w:rPr>
              <w:t>–</w:t>
            </w:r>
            <w:r w:rsidR="00F03AD6" w:rsidRPr="002A2346">
              <w:rPr>
                <w:rFonts w:ascii="Times New Roman" w:eastAsia="Calibri" w:hAnsi="Times New Roman" w:cs="Times New Roman"/>
              </w:rPr>
              <w:t xml:space="preserve"> </w:t>
            </w:r>
            <w:r w:rsidR="00F5778F" w:rsidRPr="002A234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0</w:t>
            </w:r>
          </w:p>
          <w:p w14:paraId="1EB96A6D" w14:textId="0DC99044" w:rsidR="002A2346" w:rsidRDefault="002A2346" w:rsidP="002A2346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 место – 3</w:t>
            </w:r>
          </w:p>
          <w:p w14:paraId="6CF25F72" w14:textId="0E118E4C" w:rsidR="002A2346" w:rsidRPr="002A2346" w:rsidRDefault="002A2346" w:rsidP="002A2346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 ме</w:t>
            </w:r>
            <w:r w:rsidR="00DD7E68">
              <w:rPr>
                <w:rFonts w:ascii="Times New Roman" w:eastAsia="Calibri" w:hAnsi="Times New Roman" w:cs="Times New Roman"/>
              </w:rPr>
              <w:t>сто – 2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86B6" w14:textId="77777777" w:rsidR="00F03AD6" w:rsidRPr="00530888" w:rsidRDefault="00F03AD6" w:rsidP="00D92BE7">
            <w:pPr>
              <w:spacing w:after="0" w:line="240" w:lineRule="atLeast"/>
              <w:ind w:left="567"/>
              <w:jc w:val="both"/>
              <w:rPr>
                <w:rFonts w:ascii="Times New Roman" w:eastAsia="Calibri" w:hAnsi="Times New Roman" w:cs="Times New Roman"/>
                <w:b/>
                <w:highlight w:val="yellow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B5FB" w14:textId="7C0F8153" w:rsidR="00F03AD6" w:rsidRPr="00DD7E68" w:rsidRDefault="00DD7E68" w:rsidP="00D92BE7">
            <w:pPr>
              <w:spacing w:after="0" w:line="240" w:lineRule="atLeast"/>
              <w:ind w:left="567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DD7E68">
              <w:rPr>
                <w:rFonts w:ascii="Times New Roman" w:eastAsia="Calibri" w:hAnsi="Times New Roman" w:cs="Times New Roman"/>
                <w:b/>
              </w:rPr>
              <w:t>77</w:t>
            </w:r>
          </w:p>
        </w:tc>
      </w:tr>
      <w:tr w:rsidR="00F03AD6" w:rsidRPr="008164B2" w14:paraId="4B9D147A" w14:textId="77777777" w:rsidTr="00BD061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AC639" w14:textId="4A348C1F" w:rsidR="00F03AD6" w:rsidRPr="00B12BCD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lastRenderedPageBreak/>
              <w:t>Городские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687F" w14:textId="77777777" w:rsidR="00F03AD6" w:rsidRPr="00BD0614" w:rsidRDefault="00F03AD6" w:rsidP="00D92BE7">
            <w:pPr>
              <w:spacing w:after="0" w:line="240" w:lineRule="atLeast"/>
              <w:ind w:left="567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CEAD6" w14:textId="68FA7528" w:rsidR="00F5778F" w:rsidRPr="00BD0614" w:rsidRDefault="00F5778F" w:rsidP="00F5778F">
            <w:pPr>
              <w:spacing w:after="0" w:line="240" w:lineRule="atLeast"/>
              <w:ind w:firstLine="5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E39D" w14:textId="5EE742CC" w:rsidR="00F03AD6" w:rsidRPr="00BD0614" w:rsidRDefault="00F03AD6" w:rsidP="00F5778F">
            <w:pPr>
              <w:spacing w:after="0" w:line="240" w:lineRule="atLeast"/>
              <w:ind w:left="32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F001" w14:textId="7538FC5F" w:rsidR="00F03AD6" w:rsidRPr="00BD0614" w:rsidRDefault="00F03AD6" w:rsidP="00D92BE7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F03AD6" w:rsidRPr="008164B2" w14:paraId="680C362A" w14:textId="77777777" w:rsidTr="00D92B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77C69" w14:textId="77777777" w:rsidR="00F03AD6" w:rsidRPr="00B12BCD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t>Региональные</w:t>
            </w:r>
            <w:r w:rsidRPr="00B12BCD">
              <w:rPr>
                <w:rFonts w:ascii="Times New Roman" w:eastAsia="Calibri" w:hAnsi="Times New Roman" w:cs="Times New Roman"/>
              </w:rPr>
              <w:br/>
              <w:t xml:space="preserve">(областные)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CBE28" w14:textId="15538B52" w:rsidR="00F03AD6" w:rsidRPr="00530888" w:rsidRDefault="00417E70" w:rsidP="00D92BE7">
            <w:pPr>
              <w:spacing w:after="0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2A234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7E199" w14:textId="06D8D491" w:rsidR="00F03AD6" w:rsidRPr="00BD0614" w:rsidRDefault="00BD0614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BD0614">
              <w:rPr>
                <w:rFonts w:ascii="Times New Roman" w:eastAsia="Calibri" w:hAnsi="Times New Roman" w:cs="Times New Roman"/>
                <w:b/>
              </w:rPr>
              <w:t xml:space="preserve">47 </w:t>
            </w:r>
            <w:r w:rsidR="00F03AD6" w:rsidRPr="00BD0614">
              <w:rPr>
                <w:rFonts w:ascii="Times New Roman" w:eastAsia="Calibri" w:hAnsi="Times New Roman" w:cs="Times New Roman"/>
              </w:rPr>
              <w:t>из них:</w:t>
            </w:r>
          </w:p>
          <w:p w14:paraId="06164EA0" w14:textId="574BD8FA" w:rsidR="00F03AD6" w:rsidRPr="00BD0614" w:rsidRDefault="00F03AD6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BD0614">
              <w:rPr>
                <w:rFonts w:ascii="Times New Roman" w:eastAsia="Calibri" w:hAnsi="Times New Roman" w:cs="Times New Roman"/>
              </w:rPr>
              <w:t xml:space="preserve">1 место - </w:t>
            </w:r>
            <w:r w:rsidR="00F5778F" w:rsidRPr="00BD0614">
              <w:rPr>
                <w:rFonts w:ascii="Times New Roman" w:eastAsia="Calibri" w:hAnsi="Times New Roman" w:cs="Times New Roman"/>
              </w:rPr>
              <w:t>2</w:t>
            </w:r>
            <w:r w:rsidR="00BD0614" w:rsidRPr="00BD0614">
              <w:rPr>
                <w:rFonts w:ascii="Times New Roman" w:eastAsia="Calibri" w:hAnsi="Times New Roman" w:cs="Times New Roman"/>
              </w:rPr>
              <w:t>8</w:t>
            </w:r>
            <w:r w:rsidRPr="00BD0614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20D311C4" w14:textId="68ECB864" w:rsidR="00F03AD6" w:rsidRPr="00BD0614" w:rsidRDefault="00F03AD6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BD0614">
              <w:rPr>
                <w:rFonts w:ascii="Times New Roman" w:eastAsia="Calibri" w:hAnsi="Times New Roman" w:cs="Times New Roman"/>
              </w:rPr>
              <w:t xml:space="preserve">2 место - </w:t>
            </w:r>
            <w:r w:rsidR="00BD0614" w:rsidRPr="00BD0614">
              <w:rPr>
                <w:rFonts w:ascii="Times New Roman" w:eastAsia="Calibri" w:hAnsi="Times New Roman" w:cs="Times New Roman"/>
              </w:rPr>
              <w:t>12</w:t>
            </w:r>
          </w:p>
          <w:p w14:paraId="5C5D442C" w14:textId="574AC564" w:rsidR="00F03AD6" w:rsidRPr="00BD0614" w:rsidRDefault="00F03AD6" w:rsidP="00F5778F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BD0614">
              <w:rPr>
                <w:rFonts w:ascii="Times New Roman" w:eastAsia="Calibri" w:hAnsi="Times New Roman" w:cs="Times New Roman"/>
              </w:rPr>
              <w:t xml:space="preserve">3 место – </w:t>
            </w:r>
            <w:r w:rsidR="00F5778F" w:rsidRPr="00BD0614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4021" w14:textId="2B1D2650" w:rsidR="00F03AD6" w:rsidRPr="00BD0614" w:rsidRDefault="00BD0614" w:rsidP="00D92BE7">
            <w:pPr>
              <w:spacing w:after="0" w:line="240" w:lineRule="atLeast"/>
              <w:ind w:left="132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D0614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1D3EE" w14:textId="38021273" w:rsidR="00F03AD6" w:rsidRPr="00BD0614" w:rsidRDefault="00BD0614" w:rsidP="00F5778F">
            <w:pPr>
              <w:spacing w:after="0" w:line="240" w:lineRule="atLeast"/>
              <w:ind w:left="95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D0614">
              <w:rPr>
                <w:rFonts w:ascii="Times New Roman" w:eastAsia="Calibri" w:hAnsi="Times New Roman" w:cs="Times New Roman"/>
                <w:b/>
              </w:rPr>
              <w:t>25</w:t>
            </w:r>
          </w:p>
        </w:tc>
      </w:tr>
      <w:tr w:rsidR="00F03AD6" w:rsidRPr="008164B2" w14:paraId="5777E8D4" w14:textId="77777777" w:rsidTr="00D92B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36F" w14:textId="77777777" w:rsidR="00F03AD6" w:rsidRPr="00B12BCD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t>Межрегиональные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0B8F" w14:textId="3625FDF1" w:rsidR="00F03AD6" w:rsidRPr="002A2346" w:rsidRDefault="002A2346" w:rsidP="002A2346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2A2346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5468" w14:textId="5918840D" w:rsidR="00F03AD6" w:rsidRPr="00BD0614" w:rsidRDefault="00BD0614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BD0614">
              <w:rPr>
                <w:rFonts w:ascii="Times New Roman" w:eastAsia="Calibri" w:hAnsi="Times New Roman" w:cs="Times New Roman"/>
                <w:b/>
              </w:rPr>
              <w:t>1</w:t>
            </w:r>
            <w:r w:rsidR="00F5778F" w:rsidRPr="00BD0614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="00F5778F" w:rsidRPr="00BD0614">
              <w:rPr>
                <w:rFonts w:ascii="Times New Roman" w:eastAsia="Calibri" w:hAnsi="Times New Roman" w:cs="Times New Roman"/>
              </w:rPr>
              <w:t>из них:</w:t>
            </w:r>
          </w:p>
          <w:p w14:paraId="614A5CAA" w14:textId="0FA3A959" w:rsidR="00F5778F" w:rsidRPr="00BD0614" w:rsidRDefault="00BD0614" w:rsidP="00BD0614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BD0614">
              <w:rPr>
                <w:rFonts w:ascii="Times New Roman" w:eastAsia="Calibri" w:hAnsi="Times New Roman" w:cs="Times New Roman"/>
              </w:rPr>
              <w:t>3</w:t>
            </w:r>
            <w:r w:rsidR="00F5778F" w:rsidRPr="00BD0614">
              <w:rPr>
                <w:rFonts w:ascii="Times New Roman" w:eastAsia="Calibri" w:hAnsi="Times New Roman" w:cs="Times New Roman"/>
              </w:rPr>
              <w:t xml:space="preserve"> место - </w:t>
            </w:r>
            <w:r w:rsidRPr="00BD0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1DF4A" w14:textId="14A46C0A" w:rsidR="00F03AD6" w:rsidRPr="00BD0614" w:rsidRDefault="00BD0614" w:rsidP="00BD0614">
            <w:pPr>
              <w:spacing w:after="0" w:line="240" w:lineRule="atLeast"/>
              <w:ind w:left="132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D0614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0B8D" w14:textId="77777777" w:rsidR="00F03AD6" w:rsidRPr="00BD0614" w:rsidRDefault="00F03AD6" w:rsidP="00F5778F">
            <w:pPr>
              <w:spacing w:after="0" w:line="240" w:lineRule="atLeast"/>
              <w:ind w:left="95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D0614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F03AD6" w:rsidRPr="008164B2" w14:paraId="53E06430" w14:textId="77777777" w:rsidTr="00D92B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BE73B" w14:textId="77777777" w:rsidR="00F03AD6" w:rsidRPr="00B12BCD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t>Федеральные</w:t>
            </w:r>
          </w:p>
          <w:p w14:paraId="65529095" w14:textId="77777777" w:rsidR="00F03AD6" w:rsidRPr="00B12BCD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t>(Всероссийские)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18F47" w14:textId="13AAA850" w:rsidR="00F03AD6" w:rsidRPr="002A2346" w:rsidRDefault="002A2346" w:rsidP="00417E70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A2346">
              <w:rPr>
                <w:rFonts w:ascii="Times New Roman" w:eastAsia="Calibri" w:hAnsi="Times New Roman" w:cs="Times New Roman"/>
                <w:b/>
              </w:rPr>
              <w:t>13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266E5" w14:textId="7B567A91" w:rsidR="00F03AD6" w:rsidRPr="00351CA4" w:rsidRDefault="00351CA4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351CA4">
              <w:rPr>
                <w:rFonts w:ascii="Times New Roman" w:eastAsia="Calibri" w:hAnsi="Times New Roman" w:cs="Times New Roman"/>
                <w:b/>
              </w:rPr>
              <w:t>6</w:t>
            </w:r>
            <w:r w:rsidR="00F03AD6" w:rsidRPr="00351CA4">
              <w:rPr>
                <w:rFonts w:ascii="Times New Roman" w:eastAsia="Calibri" w:hAnsi="Times New Roman" w:cs="Times New Roman"/>
              </w:rPr>
              <w:t xml:space="preserve"> из них:</w:t>
            </w:r>
          </w:p>
          <w:p w14:paraId="6E121955" w14:textId="55A66752" w:rsidR="00F03AD6" w:rsidRPr="00351CA4" w:rsidRDefault="00F03AD6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351CA4">
              <w:rPr>
                <w:rFonts w:ascii="Times New Roman" w:eastAsia="Calibri" w:hAnsi="Times New Roman" w:cs="Times New Roman"/>
              </w:rPr>
              <w:t xml:space="preserve">1 место - </w:t>
            </w:r>
            <w:r w:rsidR="00351CA4" w:rsidRPr="00351CA4">
              <w:rPr>
                <w:rFonts w:ascii="Times New Roman" w:eastAsia="Calibri" w:hAnsi="Times New Roman" w:cs="Times New Roman"/>
              </w:rPr>
              <w:t>5</w:t>
            </w:r>
          </w:p>
          <w:p w14:paraId="4762D048" w14:textId="21F3BF1C" w:rsidR="00F03AD6" w:rsidRPr="00351CA4" w:rsidRDefault="00F03AD6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351CA4">
              <w:rPr>
                <w:rFonts w:ascii="Times New Roman" w:eastAsia="Calibri" w:hAnsi="Times New Roman" w:cs="Times New Roman"/>
              </w:rPr>
              <w:t xml:space="preserve">2 место – </w:t>
            </w:r>
            <w:r w:rsidR="00351CA4" w:rsidRPr="00351CA4">
              <w:rPr>
                <w:rFonts w:ascii="Times New Roman" w:eastAsia="Calibri" w:hAnsi="Times New Roman" w:cs="Times New Roman"/>
              </w:rPr>
              <w:t>0</w:t>
            </w:r>
          </w:p>
          <w:p w14:paraId="34DD447B" w14:textId="125CBAF1" w:rsidR="00F03AD6" w:rsidRPr="00351CA4" w:rsidRDefault="00F03AD6" w:rsidP="00351CA4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351CA4">
              <w:rPr>
                <w:rFonts w:ascii="Times New Roman" w:eastAsia="Calibri" w:hAnsi="Times New Roman" w:cs="Times New Roman"/>
              </w:rPr>
              <w:t xml:space="preserve">3 место - </w:t>
            </w:r>
            <w:r w:rsidR="00351CA4" w:rsidRPr="00351CA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8F2DC" w14:textId="62208781" w:rsidR="00F03AD6" w:rsidRPr="00351CA4" w:rsidRDefault="00351CA4" w:rsidP="00F5778F">
            <w:pPr>
              <w:spacing w:after="0" w:line="240" w:lineRule="atLeast"/>
              <w:ind w:left="132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51CA4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A309" w14:textId="0856D83C" w:rsidR="00F03AD6" w:rsidRPr="00351CA4" w:rsidRDefault="00351CA4" w:rsidP="00F5778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51CA4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</w:tr>
      <w:tr w:rsidR="00F03AD6" w:rsidRPr="008164B2" w14:paraId="3112AACB" w14:textId="77777777" w:rsidTr="00D92B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0700F" w14:textId="77777777" w:rsidR="00F03AD6" w:rsidRPr="00B12BCD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t>Международные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DB80" w14:textId="65C08679" w:rsidR="00F03AD6" w:rsidRPr="002A2346" w:rsidRDefault="002A2346" w:rsidP="00417E70">
            <w:pPr>
              <w:spacing w:after="0" w:line="240" w:lineRule="atLeast"/>
              <w:ind w:left="34"/>
              <w:jc w:val="center"/>
              <w:rPr>
                <w:rFonts w:ascii="Times New Roman" w:eastAsia="Calibri" w:hAnsi="Times New Roman" w:cs="Times New Roman"/>
              </w:rPr>
            </w:pPr>
            <w:r w:rsidRPr="002A2346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C6E22" w14:textId="19792068" w:rsidR="00F03AD6" w:rsidRPr="00351CA4" w:rsidRDefault="00351CA4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8</w:t>
            </w:r>
            <w:r w:rsidR="00F03AD6" w:rsidRPr="00351CA4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="00F03AD6" w:rsidRPr="00351CA4">
              <w:rPr>
                <w:rFonts w:ascii="Times New Roman" w:eastAsia="Calibri" w:hAnsi="Times New Roman" w:cs="Times New Roman"/>
              </w:rPr>
              <w:t>из них:</w:t>
            </w:r>
          </w:p>
          <w:p w14:paraId="4B19BD68" w14:textId="4FB10FE7" w:rsidR="00F03AD6" w:rsidRPr="00351CA4" w:rsidRDefault="00F03AD6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351CA4">
              <w:rPr>
                <w:rFonts w:ascii="Times New Roman" w:eastAsia="Calibri" w:hAnsi="Times New Roman" w:cs="Times New Roman"/>
              </w:rPr>
              <w:t xml:space="preserve">1 место - </w:t>
            </w:r>
            <w:r w:rsidR="00351CA4" w:rsidRPr="00351CA4">
              <w:rPr>
                <w:rFonts w:ascii="Times New Roman" w:eastAsia="Calibri" w:hAnsi="Times New Roman" w:cs="Times New Roman"/>
              </w:rPr>
              <w:t>4</w:t>
            </w:r>
          </w:p>
          <w:p w14:paraId="35841B52" w14:textId="047CEB62" w:rsidR="00F03AD6" w:rsidRPr="00351CA4" w:rsidRDefault="00F03AD6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351CA4">
              <w:rPr>
                <w:rFonts w:ascii="Times New Roman" w:eastAsia="Calibri" w:hAnsi="Times New Roman" w:cs="Times New Roman"/>
              </w:rPr>
              <w:t xml:space="preserve">2 место – </w:t>
            </w:r>
            <w:r w:rsidR="00351CA4" w:rsidRPr="00351CA4">
              <w:rPr>
                <w:rFonts w:ascii="Times New Roman" w:eastAsia="Calibri" w:hAnsi="Times New Roman" w:cs="Times New Roman"/>
              </w:rPr>
              <w:t>3</w:t>
            </w:r>
          </w:p>
          <w:p w14:paraId="2818D8C8" w14:textId="17DB3B5D" w:rsidR="00F03AD6" w:rsidRPr="00351CA4" w:rsidRDefault="00417E70" w:rsidP="00351CA4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351CA4">
              <w:rPr>
                <w:rFonts w:ascii="Times New Roman" w:eastAsia="Calibri" w:hAnsi="Times New Roman" w:cs="Times New Roman"/>
              </w:rPr>
              <w:t xml:space="preserve">3 место - </w:t>
            </w:r>
            <w:r w:rsidR="00351CA4" w:rsidRPr="00351CA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28C7" w14:textId="6882FD3B" w:rsidR="00F03AD6" w:rsidRPr="00351CA4" w:rsidRDefault="00417E70" w:rsidP="00417E70">
            <w:pPr>
              <w:spacing w:after="0" w:line="240" w:lineRule="atLeast"/>
              <w:ind w:left="32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51CA4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3601" w14:textId="0646DC3E" w:rsidR="00F03AD6" w:rsidRPr="00351CA4" w:rsidRDefault="00351CA4" w:rsidP="00417E70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51CA4">
              <w:rPr>
                <w:rFonts w:ascii="Times New Roman" w:eastAsia="Calibri" w:hAnsi="Times New Roman" w:cs="Times New Roman"/>
                <w:b/>
              </w:rPr>
              <w:t>17</w:t>
            </w:r>
          </w:p>
        </w:tc>
      </w:tr>
      <w:tr w:rsidR="00F03AD6" w:rsidRPr="008164B2" w14:paraId="7DD0D545" w14:textId="77777777" w:rsidTr="00D92B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EECD6" w14:textId="77777777" w:rsidR="00F03AD6" w:rsidRPr="00B12BCD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t>итого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0A556" w14:textId="5024FDB6" w:rsidR="00F03AD6" w:rsidRPr="00B12BCD" w:rsidRDefault="002A2346" w:rsidP="00783318">
            <w:pPr>
              <w:spacing w:after="0" w:line="240" w:lineRule="atLeast"/>
              <w:ind w:left="-108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23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394AE" w14:textId="3540B008" w:rsidR="00F03AD6" w:rsidRPr="00B12BCD" w:rsidRDefault="00BB56F8" w:rsidP="00417E70">
            <w:pPr>
              <w:spacing w:after="0" w:line="240" w:lineRule="atLeast"/>
              <w:ind w:firstLine="55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B924" w14:textId="6641C301" w:rsidR="00F03AD6" w:rsidRPr="00B12BCD" w:rsidRDefault="00BB56F8" w:rsidP="00D92BE7">
            <w:pPr>
              <w:spacing w:after="0" w:line="240" w:lineRule="atLeast"/>
              <w:ind w:left="132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A836E" w14:textId="35BEFA01" w:rsidR="00F03AD6" w:rsidRPr="00B12BCD" w:rsidRDefault="00F03AD6" w:rsidP="00417E70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12BCD">
              <w:rPr>
                <w:rFonts w:ascii="Times New Roman" w:eastAsia="Calibri" w:hAnsi="Times New Roman" w:cs="Times New Roman"/>
                <w:b/>
              </w:rPr>
              <w:t>5</w:t>
            </w:r>
            <w:r w:rsidR="00BB56F8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</w:tr>
    </w:tbl>
    <w:p w14:paraId="4F92AEC1" w14:textId="77777777" w:rsidR="00F03AD6" w:rsidRPr="008164B2" w:rsidRDefault="00F03AD6" w:rsidP="00F03AD6">
      <w:pPr>
        <w:spacing w:after="0" w:line="240" w:lineRule="atLeast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42F21F0" w14:textId="6304843D" w:rsidR="00EB6E6B" w:rsidRDefault="00F03AD6" w:rsidP="00EA08AA">
      <w:pPr>
        <w:numPr>
          <w:ilvl w:val="0"/>
          <w:numId w:val="4"/>
        </w:numPr>
        <w:spacing w:after="0" w:line="240" w:lineRule="atLeast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Персональные достижения учащихся</w:t>
      </w:r>
      <w:r w:rsidR="00530888">
        <w:rPr>
          <w:rFonts w:ascii="Times New Roman" w:eastAsia="Calibri" w:hAnsi="Times New Roman" w:cs="Times New Roman"/>
          <w:sz w:val="28"/>
          <w:szCs w:val="28"/>
        </w:rPr>
        <w:t xml:space="preserve"> за 2024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Pr="008164B2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611DC744" w14:textId="77777777" w:rsidR="00F03AD6" w:rsidRPr="001C3534" w:rsidRDefault="00F03AD6" w:rsidP="00BE1C1E">
      <w:pPr>
        <w:spacing w:after="0" w:line="240" w:lineRule="auto"/>
        <w:ind w:left="207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559"/>
        <w:gridCol w:w="2126"/>
        <w:gridCol w:w="2127"/>
        <w:gridCol w:w="2126"/>
        <w:gridCol w:w="2126"/>
      </w:tblGrid>
      <w:tr w:rsidR="000E5249" w:rsidRPr="00C611C0" w14:paraId="6A7B2BC4" w14:textId="77777777" w:rsidTr="007E7657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5E0FC" w14:textId="77777777" w:rsidR="000E5249" w:rsidRPr="008020C6" w:rsidRDefault="000E5249" w:rsidP="00BE1C1E">
            <w:pPr>
              <w:spacing w:after="0" w:line="240" w:lineRule="auto"/>
              <w:ind w:left="-45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  <w:sz w:val="20"/>
              </w:rPr>
              <w:t>Уровень конкурсов, соревнований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4F37E" w14:textId="77777777" w:rsidR="000E5249" w:rsidRPr="008020C6" w:rsidRDefault="000E5249" w:rsidP="00BE1C1E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t>Лауреаты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E21B6" w14:textId="77777777" w:rsidR="000E5249" w:rsidRPr="008020C6" w:rsidRDefault="000E5249" w:rsidP="00BE1C1E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t>Призеры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FFD09" w14:textId="77777777" w:rsidR="000E5249" w:rsidRPr="008020C6" w:rsidRDefault="000E5249" w:rsidP="00BE1C1E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t>Дипломанты</w:t>
            </w:r>
          </w:p>
        </w:tc>
      </w:tr>
      <w:tr w:rsidR="000E5249" w:rsidRPr="00C611C0" w14:paraId="65824CA1" w14:textId="77777777" w:rsidTr="007E7657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AF4D1" w14:textId="77777777" w:rsidR="000E5249" w:rsidRPr="008020C6" w:rsidRDefault="000E5249" w:rsidP="00BE1C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EBE01" w14:textId="77777777" w:rsidR="000E5249" w:rsidRPr="008020C6" w:rsidRDefault="000E5249" w:rsidP="00BE1C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C2286" w14:textId="77777777" w:rsidR="000E5249" w:rsidRPr="008020C6" w:rsidRDefault="000E5249" w:rsidP="00BE1C1E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t>1 место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559AE" w14:textId="77777777" w:rsidR="000E5249" w:rsidRPr="008020C6" w:rsidRDefault="000E5249" w:rsidP="00BE1C1E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t>2 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E2A60" w14:textId="77777777" w:rsidR="000E5249" w:rsidRPr="008020C6" w:rsidRDefault="000E5249" w:rsidP="00BE1C1E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t>3 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6742" w14:textId="77777777" w:rsidR="000E5249" w:rsidRPr="00BE1C1E" w:rsidRDefault="000E5249" w:rsidP="00BE1C1E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70D87" w:rsidRPr="00C611C0" w14:paraId="7A680BC4" w14:textId="77777777" w:rsidTr="001E62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2ADDB" w14:textId="59B45BE6" w:rsidR="00470D87" w:rsidRPr="00B12BCD" w:rsidRDefault="00AB3793" w:rsidP="00BE1C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7D95" w14:textId="77777777" w:rsidR="00470D87" w:rsidRPr="00A0240F" w:rsidRDefault="00470D87" w:rsidP="00BE1C1E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0A66F" w14:textId="77777777" w:rsidR="00470D87" w:rsidRPr="001E62A2" w:rsidRDefault="001E62A2" w:rsidP="001E62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E62A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 Команда объединения «Футбол»</w:t>
            </w:r>
          </w:p>
          <w:p w14:paraId="7174FF23" w14:textId="7BACCB76" w:rsidR="001E62A2" w:rsidRPr="001E62A2" w:rsidRDefault="001E62A2" w:rsidP="001E62A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2A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ткрытое первенство</w:t>
            </w:r>
            <w:r w:rsidRPr="001E62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МБУ </w:t>
            </w:r>
            <w:proofErr w:type="gramStart"/>
            <w:r w:rsidRPr="001E62A2">
              <w:rPr>
                <w:rFonts w:ascii="Times New Roman" w:eastAsia="Calibri" w:hAnsi="Times New Roman" w:cs="Times New Roman"/>
                <w:sz w:val="20"/>
                <w:szCs w:val="20"/>
              </w:rPr>
              <w:t>ДО</w:t>
            </w:r>
            <w:proofErr w:type="gramEnd"/>
            <w:r w:rsidRPr="001E62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Спортивная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школа орловского муниципального округа по мини-футболу среди команд юношей 2009-2010 г.р.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(педагог Митасов П.А.)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CB98" w14:textId="77777777" w:rsidR="00470D87" w:rsidRDefault="008F7ECB" w:rsidP="00BE1C1E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  <w:r w:rsidRPr="00921B7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Вагнер Дарья</w:t>
            </w:r>
          </w:p>
          <w:p w14:paraId="6DF060CE" w14:textId="77777777" w:rsidR="008F7ECB" w:rsidRDefault="008F7ECB" w:rsidP="00BE1C1E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7ECB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конкурс «Предупреждение пожаров и безопасность жизнедеятельности»</w:t>
            </w:r>
          </w:p>
          <w:p w14:paraId="3E78C388" w14:textId="77777777" w:rsidR="008F7ECB" w:rsidRDefault="00921B79" w:rsidP="00BE1C1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BC6942"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Г.Г.)</w:t>
            </w:r>
          </w:p>
          <w:p w14:paraId="10E9FB9A" w14:textId="77777777" w:rsidR="00F30905" w:rsidRPr="00F30905" w:rsidRDefault="00F30905" w:rsidP="00BE1C1E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09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Команда объединения «Футбол» </w:t>
            </w:r>
          </w:p>
          <w:p w14:paraId="31C02AB1" w14:textId="77777777" w:rsidR="00F30905" w:rsidRDefault="00F30905" w:rsidP="00BE1C1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Открытый кубок Орловского муниципального округа по мини-футболу среди мужских команд</w:t>
            </w:r>
          </w:p>
          <w:p w14:paraId="2908402F" w14:textId="77777777" w:rsidR="00F30905" w:rsidRDefault="00F30905" w:rsidP="00BE1C1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Митасов П.А.)</w:t>
            </w:r>
          </w:p>
          <w:p w14:paraId="3C930D76" w14:textId="5673B4B4" w:rsidR="001E62A2" w:rsidRPr="001E62A2" w:rsidRDefault="001E62A2" w:rsidP="001E62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  <w:r w:rsidRPr="001E62A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 Команда объединения «Футбол»</w:t>
            </w:r>
          </w:p>
          <w:p w14:paraId="306CE165" w14:textId="27B34A22" w:rsidR="001E62A2" w:rsidRPr="00BC6942" w:rsidRDefault="001E62A2" w:rsidP="001E62A2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62A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ткрытое первенство</w:t>
            </w:r>
            <w:r w:rsidRPr="001E62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МБУ </w:t>
            </w:r>
            <w:proofErr w:type="gramStart"/>
            <w:r w:rsidRPr="001E62A2">
              <w:rPr>
                <w:rFonts w:ascii="Times New Roman" w:eastAsia="Calibri" w:hAnsi="Times New Roman" w:cs="Times New Roman"/>
                <w:sz w:val="20"/>
                <w:szCs w:val="20"/>
              </w:rPr>
              <w:t>ДО</w:t>
            </w:r>
            <w:proofErr w:type="gramEnd"/>
            <w:r w:rsidRPr="001E62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Спортивная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школа орловского муниципального округа по мини-футболу среди команд юношей 2007-2008 г.р.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(педагог Митасов П.А.)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FB9E5" w14:textId="77777777" w:rsidR="001E62A2" w:rsidRPr="001E62A2" w:rsidRDefault="001E62A2" w:rsidP="001E62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E62A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 Команда объединения «Футбол»</w:t>
            </w:r>
          </w:p>
          <w:p w14:paraId="5C0FA6F2" w14:textId="57D27C34" w:rsidR="00470D87" w:rsidRPr="00A0240F" w:rsidRDefault="001E62A2" w:rsidP="001E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E62A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ткрытое первенство</w:t>
            </w:r>
            <w:r w:rsidRPr="001E62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МБУ </w:t>
            </w:r>
            <w:proofErr w:type="gramStart"/>
            <w:r w:rsidRPr="001E62A2">
              <w:rPr>
                <w:rFonts w:ascii="Times New Roman" w:eastAsia="Calibri" w:hAnsi="Times New Roman" w:cs="Times New Roman"/>
                <w:sz w:val="20"/>
                <w:szCs w:val="20"/>
              </w:rPr>
              <w:t>ДО</w:t>
            </w:r>
            <w:proofErr w:type="gramEnd"/>
            <w:r w:rsidRPr="001E62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Спортивная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школа орловского муниципального округа по мини-футболу среди команд юношей 2011-2012 г.р.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(педагог Митасов П.А.)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8826" w14:textId="77777777" w:rsidR="00470D87" w:rsidRPr="00A0240F" w:rsidRDefault="00470D87" w:rsidP="00BE1C1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470D87" w:rsidRPr="00C611C0" w14:paraId="7334423E" w14:textId="77777777" w:rsidTr="00AB379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868F9" w14:textId="34329AB9" w:rsidR="00470D87" w:rsidRPr="00B12BCD" w:rsidRDefault="00470D87" w:rsidP="00BE1C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t>Городск</w:t>
            </w:r>
            <w:r w:rsidRPr="00B12BCD">
              <w:rPr>
                <w:rFonts w:ascii="Times New Roman" w:eastAsia="Calibri" w:hAnsi="Times New Roman" w:cs="Times New Roman"/>
              </w:rPr>
              <w:lastRenderedPageBreak/>
              <w:t>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FDB37" w14:textId="77777777" w:rsidR="00470D87" w:rsidRPr="00A0240F" w:rsidRDefault="00470D87" w:rsidP="00BE1C1E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C71E" w14:textId="77777777" w:rsidR="00470D87" w:rsidRPr="00A0240F" w:rsidRDefault="00470D87" w:rsidP="00BE1C1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8038" w14:textId="1C26F21B" w:rsidR="00470D87" w:rsidRPr="00A0240F" w:rsidRDefault="00470D87" w:rsidP="00BE1C1E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BD8A3" w14:textId="77777777" w:rsidR="00470D87" w:rsidRPr="00A0240F" w:rsidRDefault="00470D87" w:rsidP="00BE1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76C29517" w14:textId="77777777" w:rsidR="00470D87" w:rsidRPr="00A0240F" w:rsidRDefault="00470D87" w:rsidP="00BE1C1E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962F" w14:textId="77777777" w:rsidR="00470D87" w:rsidRPr="00A0240F" w:rsidRDefault="00470D87" w:rsidP="00BE1C1E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A0240F" w:rsidRPr="00C611C0" w14:paraId="4EF90999" w14:textId="77777777" w:rsidTr="00AB379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E3511" w14:textId="77777777" w:rsidR="00A0240F" w:rsidRPr="00B12BCD" w:rsidRDefault="00A0240F" w:rsidP="00BE1C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lastRenderedPageBreak/>
              <w:t>Региональный (областной)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4C8F" w14:textId="77777777" w:rsidR="00A0240F" w:rsidRDefault="00E434EC" w:rsidP="00BE1C1E">
            <w:pPr>
              <w:spacing w:after="0" w:line="240" w:lineRule="auto"/>
              <w:ind w:right="-10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34E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1. </w:t>
            </w:r>
            <w:proofErr w:type="spellStart"/>
            <w:r w:rsidRPr="00E434E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Мирзакаримова</w:t>
            </w:r>
            <w:proofErr w:type="spellEnd"/>
            <w:r w:rsidRPr="00E434E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Алена</w:t>
            </w:r>
            <w:r w:rsidRPr="00E434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Региональный конкурс театрального искусства «Золотая маска Всероссийского проекта «Школьная классика»</w:t>
            </w:r>
          </w:p>
          <w:p w14:paraId="5630BC2D" w14:textId="77777777" w:rsidR="00E434EC" w:rsidRDefault="00E434EC" w:rsidP="00BE1C1E">
            <w:pPr>
              <w:spacing w:after="0" w:line="240" w:lineRule="auto"/>
              <w:ind w:right="-10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Егурнова Е.Е.)</w:t>
            </w:r>
          </w:p>
          <w:p w14:paraId="26AFE96F" w14:textId="596DB199" w:rsidR="00E434EC" w:rsidRDefault="002A2346" w:rsidP="00E434EC">
            <w:pPr>
              <w:spacing w:after="0" w:line="240" w:lineRule="auto"/>
              <w:ind w:right="-10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="00E434EC" w:rsidRPr="00E434E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 w:rsidR="00E434E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Объединение «Школьный театр»</w:t>
            </w:r>
            <w:r w:rsidR="00E434EC" w:rsidRPr="00E434E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Региональный конкурс театрального искусства «Золотая маска Всероссийского проекта «Школьная классика»</w:t>
            </w:r>
          </w:p>
          <w:p w14:paraId="46BE8A0B" w14:textId="459B0E0E" w:rsidR="00E434EC" w:rsidRPr="00E434EC" w:rsidRDefault="00E434EC" w:rsidP="00E434EC">
            <w:pPr>
              <w:spacing w:after="0" w:line="240" w:lineRule="auto"/>
              <w:ind w:right="-10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Егурнова Е.Е.)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E890" w14:textId="3BC918D4" w:rsidR="00A0240F" w:rsidRDefault="00A0240F" w:rsidP="00BE1C1E">
            <w:pPr>
              <w:pStyle w:val="ae"/>
              <w:ind w:left="34" w:right="-114"/>
            </w:pPr>
            <w:r>
              <w:t>1</w:t>
            </w:r>
            <w:r w:rsidRPr="007B3700">
              <w:rPr>
                <w:b/>
              </w:rPr>
              <w:t>.Мирзакаримова Алена</w:t>
            </w:r>
          </w:p>
          <w:p w14:paraId="054D3B39" w14:textId="77777777" w:rsidR="00B1649A" w:rsidRDefault="00A0240F" w:rsidP="00BE1C1E">
            <w:pPr>
              <w:pStyle w:val="ae"/>
              <w:ind w:left="34" w:right="-114"/>
              <w:rPr>
                <w:rFonts w:eastAsia="Calibri"/>
              </w:rPr>
            </w:pPr>
            <w:r>
              <w:t>Открытый областной конкурс чтецов и театральных коллективов «Подвигу жить вечно!»</w:t>
            </w:r>
            <w:r w:rsidR="003A263D" w:rsidRPr="00921B79">
              <w:t xml:space="preserve"> </w:t>
            </w:r>
            <w:r w:rsidR="00B1649A">
              <w:rPr>
                <w:rFonts w:eastAsia="Calibri"/>
              </w:rPr>
              <w:t>(педагог Егурнова Е.Е.)</w:t>
            </w:r>
          </w:p>
          <w:p w14:paraId="60EDD934" w14:textId="7EE5A370" w:rsidR="007B3700" w:rsidRDefault="007B3700" w:rsidP="00BE1C1E">
            <w:pPr>
              <w:pStyle w:val="ae"/>
              <w:ind w:left="34" w:right="-114"/>
            </w:pPr>
            <w:r w:rsidRPr="003D0712">
              <w:rPr>
                <w:b/>
              </w:rPr>
              <w:t>2</w:t>
            </w:r>
            <w:r>
              <w:t>.</w:t>
            </w:r>
            <w:r w:rsidRPr="007B3700">
              <w:rPr>
                <w:b/>
              </w:rPr>
              <w:t>Альянова Анастасия</w:t>
            </w:r>
            <w:r>
              <w:t xml:space="preserve"> (Образцовый хореографический коллектив «</w:t>
            </w:r>
            <w:proofErr w:type="spellStart"/>
            <w:r>
              <w:t>Аллегрия</w:t>
            </w:r>
            <w:proofErr w:type="spellEnd"/>
            <w:r>
              <w:t>»)</w:t>
            </w:r>
          </w:p>
          <w:p w14:paraId="6E47C1C8" w14:textId="51E21123" w:rsidR="003A263D" w:rsidRDefault="007B3700" w:rsidP="003A263D">
            <w:pPr>
              <w:pStyle w:val="ae"/>
              <w:ind w:left="34" w:right="-114"/>
            </w:pPr>
            <w:r>
              <w:t xml:space="preserve">Конкурс-фестиваль Чемпионат и первенство Орловской области по танцевальным направлениям Чир спорту и </w:t>
            </w:r>
            <w:proofErr w:type="spellStart"/>
            <w:r>
              <w:t>Чирлидингу</w:t>
            </w:r>
            <w:proofErr w:type="spellEnd"/>
            <w:r w:rsidR="003A263D">
              <w:t xml:space="preserve"> </w:t>
            </w:r>
            <w:r w:rsidR="003A263D" w:rsidRPr="00921B79">
              <w:t xml:space="preserve">(педагог </w:t>
            </w:r>
            <w:r w:rsidR="003A263D">
              <w:t>Иванова И.Г</w:t>
            </w:r>
            <w:r w:rsidR="003A263D" w:rsidRPr="00921B79">
              <w:t>.)</w:t>
            </w:r>
          </w:p>
          <w:p w14:paraId="354A81B0" w14:textId="77777777" w:rsidR="007B3700" w:rsidRDefault="007B3700" w:rsidP="00BE1C1E">
            <w:pPr>
              <w:pStyle w:val="ae"/>
              <w:ind w:left="34" w:right="-114"/>
            </w:pPr>
          </w:p>
          <w:p w14:paraId="065E15E2" w14:textId="6DDA2128" w:rsidR="0048520F" w:rsidRDefault="0048520F" w:rsidP="0048520F">
            <w:pPr>
              <w:pStyle w:val="ae"/>
              <w:ind w:left="34" w:right="-114"/>
            </w:pPr>
            <w:r w:rsidRPr="00BD0614">
              <w:rPr>
                <w:b/>
              </w:rPr>
              <w:t>3.</w:t>
            </w:r>
            <w:r>
              <w:rPr>
                <w:b/>
              </w:rPr>
              <w:t xml:space="preserve">Бункина Арина, </w:t>
            </w:r>
            <w:proofErr w:type="spellStart"/>
            <w:r>
              <w:rPr>
                <w:b/>
              </w:rPr>
              <w:t>Низовская</w:t>
            </w:r>
            <w:proofErr w:type="spellEnd"/>
            <w:r>
              <w:rPr>
                <w:b/>
              </w:rPr>
              <w:t xml:space="preserve"> Екатерина </w:t>
            </w:r>
            <w:r>
              <w:t>(Образцовый хореографический коллектив «</w:t>
            </w:r>
            <w:proofErr w:type="spellStart"/>
            <w:r>
              <w:t>Аллегрия</w:t>
            </w:r>
            <w:proofErr w:type="spellEnd"/>
            <w:r>
              <w:t>»)</w:t>
            </w:r>
          </w:p>
          <w:p w14:paraId="024B1380" w14:textId="77777777" w:rsidR="003A263D" w:rsidRDefault="0048520F" w:rsidP="003A263D">
            <w:pPr>
              <w:pStyle w:val="ae"/>
              <w:ind w:left="34" w:right="-114"/>
            </w:pPr>
            <w:r>
              <w:t xml:space="preserve">Конкурс-фестиваль Чемпионат и первенство Орловской области по танцевальным направлениям Чир спорту и </w:t>
            </w:r>
            <w:proofErr w:type="spellStart"/>
            <w:r>
              <w:t>Чирлидингу</w:t>
            </w:r>
            <w:proofErr w:type="spellEnd"/>
            <w:r w:rsidR="003A263D">
              <w:t xml:space="preserve"> </w:t>
            </w:r>
            <w:r w:rsidR="003A263D" w:rsidRPr="00921B79">
              <w:t xml:space="preserve">(педагог </w:t>
            </w:r>
            <w:r w:rsidR="003A263D">
              <w:t>Иванова И.Г</w:t>
            </w:r>
            <w:r w:rsidR="003A263D" w:rsidRPr="00921B79">
              <w:t>.)</w:t>
            </w:r>
          </w:p>
          <w:p w14:paraId="6436F357" w14:textId="68B852BD" w:rsidR="0048520F" w:rsidRDefault="0048520F" w:rsidP="0048520F">
            <w:pPr>
              <w:pStyle w:val="ae"/>
              <w:ind w:left="34" w:right="-114"/>
            </w:pPr>
          </w:p>
          <w:p w14:paraId="2B223B88" w14:textId="285AF099" w:rsidR="0048520F" w:rsidRDefault="0048520F" w:rsidP="0048520F">
            <w:pPr>
              <w:pStyle w:val="ae"/>
              <w:ind w:left="34" w:right="-114"/>
            </w:pPr>
            <w:r w:rsidRPr="00BD0614">
              <w:rPr>
                <w:b/>
              </w:rPr>
              <w:t>4.</w:t>
            </w:r>
            <w:r>
              <w:rPr>
                <w:b/>
              </w:rPr>
              <w:t>Бурцева</w:t>
            </w:r>
            <w:r w:rsidRPr="007B3700">
              <w:rPr>
                <w:b/>
              </w:rPr>
              <w:t xml:space="preserve"> Анастасия</w:t>
            </w:r>
            <w:r>
              <w:t xml:space="preserve"> (Образцовый хореографический коллектив «</w:t>
            </w:r>
            <w:proofErr w:type="spellStart"/>
            <w:r>
              <w:t>Аллегрия</w:t>
            </w:r>
            <w:proofErr w:type="spellEnd"/>
            <w:r>
              <w:t>»)</w:t>
            </w:r>
          </w:p>
          <w:p w14:paraId="1537CC20" w14:textId="1F2CC4E0" w:rsidR="003A263D" w:rsidRDefault="0048520F" w:rsidP="003A263D">
            <w:pPr>
              <w:pStyle w:val="ae"/>
              <w:ind w:left="34" w:right="-114"/>
            </w:pPr>
            <w:r>
              <w:t xml:space="preserve">Конкурс-фестиваль Чемпионат и первенство Орловской области по танцевальным направлениям Чир спорту и </w:t>
            </w:r>
            <w:proofErr w:type="spellStart"/>
            <w:r>
              <w:t>Чирлидингу</w:t>
            </w:r>
            <w:proofErr w:type="spellEnd"/>
            <w:r w:rsidR="002A2346">
              <w:t xml:space="preserve"> </w:t>
            </w:r>
            <w:r w:rsidR="003A263D" w:rsidRPr="00921B79">
              <w:t xml:space="preserve">(педагог </w:t>
            </w:r>
            <w:r w:rsidR="003A263D">
              <w:t>Иванова И.Г</w:t>
            </w:r>
            <w:r w:rsidR="003A263D" w:rsidRPr="00921B79">
              <w:t>.)</w:t>
            </w:r>
          </w:p>
          <w:p w14:paraId="4152C522" w14:textId="77777777" w:rsidR="0048520F" w:rsidRDefault="0048520F" w:rsidP="0048520F">
            <w:pPr>
              <w:pStyle w:val="ae"/>
              <w:ind w:left="34" w:right="-114"/>
            </w:pPr>
          </w:p>
          <w:p w14:paraId="6A193CDE" w14:textId="77777777" w:rsidR="00E336FA" w:rsidRPr="00E336FA" w:rsidRDefault="00E336FA" w:rsidP="0048520F">
            <w:pPr>
              <w:pStyle w:val="ae"/>
              <w:ind w:left="34" w:right="-114"/>
              <w:rPr>
                <w:b/>
              </w:rPr>
            </w:pPr>
            <w:r w:rsidRPr="00BD0614">
              <w:rPr>
                <w:b/>
              </w:rPr>
              <w:t>5. Давыдов</w:t>
            </w:r>
            <w:r w:rsidRPr="00E336FA">
              <w:rPr>
                <w:b/>
              </w:rPr>
              <w:t xml:space="preserve"> Дмитрий, Давыдов Михаил, Козлов Виктор</w:t>
            </w:r>
          </w:p>
          <w:p w14:paraId="7F37B8FA" w14:textId="77777777" w:rsidR="00E336FA" w:rsidRPr="00E336FA" w:rsidRDefault="00E336FA" w:rsidP="0048520F">
            <w:pPr>
              <w:pStyle w:val="ae"/>
              <w:ind w:left="34" w:right="-114"/>
              <w:rPr>
                <w:b/>
              </w:rPr>
            </w:pPr>
            <w:proofErr w:type="spellStart"/>
            <w:r w:rsidRPr="00E336FA">
              <w:rPr>
                <w:b/>
              </w:rPr>
              <w:t>Маренкова</w:t>
            </w:r>
            <w:proofErr w:type="spellEnd"/>
            <w:r w:rsidRPr="00E336FA">
              <w:rPr>
                <w:b/>
              </w:rPr>
              <w:t xml:space="preserve"> Вероника</w:t>
            </w:r>
          </w:p>
          <w:p w14:paraId="1D0841A0" w14:textId="77777777" w:rsidR="00E336FA" w:rsidRPr="007A71F9" w:rsidRDefault="00E336FA" w:rsidP="0048520F">
            <w:pPr>
              <w:pStyle w:val="ae"/>
              <w:ind w:left="34" w:right="-114"/>
              <w:rPr>
                <w:b/>
              </w:rPr>
            </w:pPr>
            <w:r>
              <w:t xml:space="preserve">Первенство Орловской области по шахматам «Белая ладья» среди сельских </w:t>
            </w:r>
            <w:r>
              <w:lastRenderedPageBreak/>
              <w:t>общеобразовательных школ</w:t>
            </w:r>
          </w:p>
          <w:p w14:paraId="030F008C" w14:textId="77777777" w:rsidR="00022B12" w:rsidRPr="007A71F9" w:rsidRDefault="00022B12" w:rsidP="0048520F">
            <w:pPr>
              <w:pStyle w:val="ae"/>
              <w:ind w:left="34" w:right="-114"/>
              <w:rPr>
                <w:b/>
              </w:rPr>
            </w:pPr>
            <w:r w:rsidRPr="007A71F9">
              <w:rPr>
                <w:b/>
              </w:rPr>
              <w:t>6.Давыдов Дмитрий</w:t>
            </w:r>
          </w:p>
          <w:p w14:paraId="7906D385" w14:textId="2943377C" w:rsidR="00022B12" w:rsidRDefault="00022B12" w:rsidP="00022B1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Личное первенство Орловской области по русским шашкам среди юношей до 1</w:t>
            </w:r>
            <w:r w:rsidR="007A71F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лет сельских спортсменов</w:t>
            </w:r>
          </w:p>
          <w:p w14:paraId="6D4DC93D" w14:textId="77777777" w:rsidR="00022B12" w:rsidRPr="00E3143C" w:rsidRDefault="00E3143C" w:rsidP="0048520F">
            <w:pPr>
              <w:pStyle w:val="ae"/>
              <w:ind w:left="34" w:right="-114"/>
              <w:rPr>
                <w:b/>
              </w:rPr>
            </w:pPr>
            <w:r w:rsidRPr="00E3143C">
              <w:rPr>
                <w:b/>
              </w:rPr>
              <w:t xml:space="preserve">7. </w:t>
            </w:r>
            <w:proofErr w:type="spellStart"/>
            <w:r w:rsidRPr="00E3143C">
              <w:rPr>
                <w:b/>
              </w:rPr>
              <w:t>Герасина</w:t>
            </w:r>
            <w:proofErr w:type="spellEnd"/>
            <w:r w:rsidRPr="00E3143C">
              <w:rPr>
                <w:b/>
              </w:rPr>
              <w:t xml:space="preserve"> Софья</w:t>
            </w:r>
          </w:p>
          <w:p w14:paraId="426E6CF9" w14:textId="552F4C37" w:rsidR="00E3143C" w:rsidRDefault="00E3143C" w:rsidP="0048520F">
            <w:pPr>
              <w:pStyle w:val="ae"/>
              <w:ind w:left="34" w:right="-114"/>
            </w:pPr>
            <w:r>
              <w:t>Областной конкурс-выставка детского художественного и декоративного творчества «Орловская палитра»</w:t>
            </w:r>
            <w:r w:rsidR="00FA2BB6">
              <w:t xml:space="preserve"> (педагог Кузнецова Г.Г.)</w:t>
            </w:r>
          </w:p>
          <w:p w14:paraId="215767F2" w14:textId="040649FB" w:rsidR="00E3143C" w:rsidRPr="00E3143C" w:rsidRDefault="00E3143C" w:rsidP="00E3143C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8</w:t>
            </w:r>
            <w:r w:rsidRPr="00E3143C">
              <w:rPr>
                <w:b/>
              </w:rPr>
              <w:t xml:space="preserve">. </w:t>
            </w:r>
            <w:r>
              <w:rPr>
                <w:b/>
              </w:rPr>
              <w:t>Вагнер Дарья</w:t>
            </w:r>
          </w:p>
          <w:p w14:paraId="17599ED7" w14:textId="27412E92" w:rsidR="00E3143C" w:rsidRDefault="00E3143C" w:rsidP="00E3143C">
            <w:pPr>
              <w:pStyle w:val="ae"/>
              <w:ind w:left="34" w:right="-114"/>
            </w:pPr>
            <w:r>
              <w:t>Областной конкурс-выставка детского художественного и декоративного творчества «Орловская палитра»</w:t>
            </w:r>
            <w:r w:rsidR="00FA2BB6">
              <w:t xml:space="preserve"> (педагог Кузнецова Г.Г.)</w:t>
            </w:r>
          </w:p>
          <w:p w14:paraId="642F5E3E" w14:textId="1D134EF3" w:rsidR="00E3143C" w:rsidRPr="00E3143C" w:rsidRDefault="00E3143C" w:rsidP="00E3143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D0614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Pr="00E314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Кретова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София</w:t>
            </w:r>
          </w:p>
          <w:p w14:paraId="083F5CF3" w14:textId="77777777" w:rsidR="00E3143C" w:rsidRDefault="00E3143C" w:rsidP="00E3143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3143C">
              <w:rPr>
                <w:rFonts w:ascii="Times New Roman" w:hAnsi="Times New Roman" w:cs="Times New Roman"/>
                <w:sz w:val="20"/>
                <w:szCs w:val="20"/>
              </w:rPr>
              <w:t>Областной конкурс-выставка детского художественного и декоративного творчества «Орловская палитра»</w:t>
            </w:r>
          </w:p>
          <w:p w14:paraId="2F9393E7" w14:textId="77777777" w:rsidR="00E3143C" w:rsidRDefault="00E3143C" w:rsidP="00E3143C">
            <w:pPr>
              <w:pStyle w:val="ae"/>
              <w:ind w:left="34" w:right="-114"/>
            </w:pPr>
            <w:r>
              <w:t>(педагог Третьякова В.А.)</w:t>
            </w:r>
          </w:p>
          <w:p w14:paraId="4B9DCFC5" w14:textId="64D65D78" w:rsidR="00FA2BB6" w:rsidRPr="00E3143C" w:rsidRDefault="00FA2BB6" w:rsidP="00FA2BB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D0614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Pr="00E314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Маренкова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Вероника</w:t>
            </w:r>
          </w:p>
          <w:p w14:paraId="0038A405" w14:textId="77777777" w:rsidR="00FA2BB6" w:rsidRDefault="00FA2BB6" w:rsidP="00FA2BB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3143C">
              <w:rPr>
                <w:rFonts w:ascii="Times New Roman" w:hAnsi="Times New Roman" w:cs="Times New Roman"/>
                <w:sz w:val="20"/>
                <w:szCs w:val="20"/>
              </w:rPr>
              <w:t>Областной конкурс-выставка детского художественного и декоративного творчества «Орловская палитра»</w:t>
            </w:r>
          </w:p>
          <w:p w14:paraId="414D194C" w14:textId="77777777" w:rsidR="00FA2BB6" w:rsidRDefault="00FA2BB6" w:rsidP="00FA2BB6">
            <w:pPr>
              <w:pStyle w:val="ae"/>
              <w:ind w:left="34" w:right="-114"/>
            </w:pPr>
            <w:r>
              <w:t>(педагог Третьякова В.А.)</w:t>
            </w:r>
          </w:p>
          <w:p w14:paraId="45D04ABB" w14:textId="505E9F4B" w:rsidR="003A263D" w:rsidRDefault="003A263D" w:rsidP="003A263D">
            <w:pPr>
              <w:pStyle w:val="ae"/>
              <w:ind w:left="34" w:right="-114"/>
            </w:pPr>
            <w:r w:rsidRPr="00E308BE">
              <w:rPr>
                <w:b/>
              </w:rPr>
              <w:t>11</w:t>
            </w:r>
            <w:r>
              <w:t>.</w:t>
            </w:r>
            <w:r>
              <w:rPr>
                <w:b/>
              </w:rPr>
              <w:t xml:space="preserve">Бункина Арина, </w:t>
            </w:r>
            <w:proofErr w:type="spellStart"/>
            <w:r>
              <w:rPr>
                <w:b/>
              </w:rPr>
              <w:t>Низовская</w:t>
            </w:r>
            <w:proofErr w:type="spellEnd"/>
            <w:r>
              <w:rPr>
                <w:b/>
              </w:rPr>
              <w:t xml:space="preserve"> Екатерина </w:t>
            </w:r>
            <w:r>
              <w:t>(Образцовый хореографический коллектив «</w:t>
            </w:r>
            <w:proofErr w:type="spellStart"/>
            <w:r>
              <w:t>Аллегрия</w:t>
            </w:r>
            <w:proofErr w:type="spellEnd"/>
            <w:r>
              <w:t>»)</w:t>
            </w:r>
          </w:p>
          <w:p w14:paraId="7B60FE99" w14:textId="77777777" w:rsidR="003A263D" w:rsidRDefault="003A263D" w:rsidP="00E308BE">
            <w:pPr>
              <w:pStyle w:val="ae"/>
              <w:ind w:left="34" w:right="-114"/>
            </w:pPr>
            <w:r>
              <w:t xml:space="preserve">Кубок Орловской области по современным танцевальным направлениям Чир спорту и </w:t>
            </w:r>
            <w:proofErr w:type="spellStart"/>
            <w:r>
              <w:t>Чирлидингу</w:t>
            </w:r>
            <w:proofErr w:type="spellEnd"/>
            <w:r>
              <w:t xml:space="preserve"> </w:t>
            </w:r>
            <w:r>
              <w:rPr>
                <w:lang w:val="en-US"/>
              </w:rPr>
              <w:t>DENCE</w:t>
            </w:r>
            <w:r w:rsidRPr="003A263D">
              <w:t xml:space="preserve"> </w:t>
            </w:r>
            <w:r>
              <w:rPr>
                <w:lang w:val="en-US"/>
              </w:rPr>
              <w:t>HISTORI</w:t>
            </w:r>
            <w:r w:rsidRPr="003A263D">
              <w:t xml:space="preserve"> </w:t>
            </w:r>
            <w:r>
              <w:rPr>
                <w:lang w:val="en-US"/>
              </w:rPr>
              <w:t>CUP</w:t>
            </w:r>
            <w:r>
              <w:t xml:space="preserve"> </w:t>
            </w:r>
            <w:r w:rsidRPr="00921B79">
              <w:t xml:space="preserve">(педагог </w:t>
            </w:r>
            <w:r>
              <w:t>Иванова И.Г</w:t>
            </w:r>
            <w:r w:rsidRPr="00921B79">
              <w:t>.)</w:t>
            </w:r>
          </w:p>
          <w:p w14:paraId="53142001" w14:textId="0F00C039" w:rsidR="00E308BE" w:rsidRPr="00E308BE" w:rsidRDefault="00E308BE" w:rsidP="00E308BE">
            <w:pPr>
              <w:pStyle w:val="ae"/>
              <w:ind w:left="34" w:right="-114"/>
              <w:rPr>
                <w:b/>
              </w:rPr>
            </w:pPr>
            <w:r w:rsidRPr="00E308BE">
              <w:rPr>
                <w:b/>
              </w:rPr>
              <w:t>12</w:t>
            </w:r>
            <w:r>
              <w:t>.</w:t>
            </w:r>
            <w:r w:rsidRPr="00E308BE">
              <w:rPr>
                <w:b/>
              </w:rPr>
              <w:t>Образцовый хореографический коллектив «</w:t>
            </w:r>
            <w:proofErr w:type="spellStart"/>
            <w:r w:rsidRPr="00E308BE">
              <w:rPr>
                <w:b/>
              </w:rPr>
              <w:t>Аллегрия</w:t>
            </w:r>
            <w:proofErr w:type="spellEnd"/>
            <w:r w:rsidRPr="00E308BE">
              <w:rPr>
                <w:b/>
              </w:rPr>
              <w:t>»</w:t>
            </w:r>
          </w:p>
          <w:p w14:paraId="60230A31" w14:textId="77777777" w:rsidR="00E308BE" w:rsidRDefault="00E308BE" w:rsidP="00E308BE">
            <w:pPr>
              <w:pStyle w:val="ae"/>
              <w:ind w:left="34" w:right="-114"/>
            </w:pPr>
            <w:r>
              <w:t xml:space="preserve">Кубок Орловской </w:t>
            </w:r>
            <w:r>
              <w:lastRenderedPageBreak/>
              <w:t xml:space="preserve">области по современным танцевальным направлениям Чир спорту и </w:t>
            </w:r>
            <w:proofErr w:type="spellStart"/>
            <w:r>
              <w:t>Чирлидингу</w:t>
            </w:r>
            <w:proofErr w:type="spellEnd"/>
            <w:r>
              <w:t xml:space="preserve"> </w:t>
            </w:r>
            <w:r>
              <w:rPr>
                <w:lang w:val="en-US"/>
              </w:rPr>
              <w:t>DENCE</w:t>
            </w:r>
            <w:r w:rsidRPr="003A263D">
              <w:t xml:space="preserve"> </w:t>
            </w:r>
            <w:r>
              <w:rPr>
                <w:lang w:val="en-US"/>
              </w:rPr>
              <w:t>HISTORI</w:t>
            </w:r>
            <w:r w:rsidRPr="003A263D">
              <w:t xml:space="preserve"> </w:t>
            </w:r>
            <w:r>
              <w:rPr>
                <w:lang w:val="en-US"/>
              </w:rPr>
              <w:t>CUP</w:t>
            </w:r>
            <w:r>
              <w:t xml:space="preserve"> </w:t>
            </w:r>
            <w:r w:rsidRPr="00921B79">
              <w:t xml:space="preserve">(педагог </w:t>
            </w:r>
            <w:r>
              <w:t>Иванова И.Г</w:t>
            </w:r>
            <w:r w:rsidRPr="00921B79">
              <w:t>.)</w:t>
            </w:r>
          </w:p>
          <w:p w14:paraId="3B4AD8CF" w14:textId="64CADA45" w:rsidR="00E308BE" w:rsidRDefault="00E308BE" w:rsidP="00E308BE">
            <w:pPr>
              <w:pStyle w:val="ae"/>
              <w:ind w:left="34" w:right="-114"/>
            </w:pPr>
            <w:r w:rsidRPr="00E308BE">
              <w:rPr>
                <w:b/>
              </w:rPr>
              <w:t>13</w:t>
            </w:r>
            <w:r>
              <w:t>.</w:t>
            </w:r>
            <w:r>
              <w:rPr>
                <w:b/>
              </w:rPr>
              <w:t xml:space="preserve">Бурцева Анастасия, </w:t>
            </w:r>
            <w:r>
              <w:t>(Образцовый хореографический коллектив «</w:t>
            </w:r>
            <w:proofErr w:type="spellStart"/>
            <w:r>
              <w:t>Аллегрия</w:t>
            </w:r>
            <w:proofErr w:type="spellEnd"/>
            <w:r>
              <w:t>»)</w:t>
            </w:r>
          </w:p>
          <w:p w14:paraId="55246501" w14:textId="77777777" w:rsidR="00E308BE" w:rsidRDefault="00E308BE" w:rsidP="00E308BE">
            <w:pPr>
              <w:pStyle w:val="ae"/>
              <w:ind w:left="34" w:right="-114"/>
            </w:pPr>
            <w:r>
              <w:t xml:space="preserve">Кубок Орловской области по современным танцевальным направлениям Чир спорту и </w:t>
            </w:r>
            <w:proofErr w:type="spellStart"/>
            <w:r>
              <w:t>Чирлидингу</w:t>
            </w:r>
            <w:proofErr w:type="spellEnd"/>
            <w:r>
              <w:t xml:space="preserve"> </w:t>
            </w:r>
            <w:r>
              <w:rPr>
                <w:lang w:val="en-US"/>
              </w:rPr>
              <w:t>DENCE</w:t>
            </w:r>
            <w:r w:rsidRPr="003A263D">
              <w:t xml:space="preserve"> </w:t>
            </w:r>
            <w:r>
              <w:rPr>
                <w:lang w:val="en-US"/>
              </w:rPr>
              <w:t>HISTORI</w:t>
            </w:r>
            <w:r w:rsidRPr="003A263D">
              <w:t xml:space="preserve"> </w:t>
            </w:r>
            <w:r>
              <w:rPr>
                <w:lang w:val="en-US"/>
              </w:rPr>
              <w:t>CUP</w:t>
            </w:r>
            <w:r>
              <w:t xml:space="preserve"> </w:t>
            </w:r>
            <w:r w:rsidRPr="00921B79">
              <w:t xml:space="preserve">(педагог </w:t>
            </w:r>
            <w:r>
              <w:t>Иванова И.Г</w:t>
            </w:r>
            <w:r w:rsidRPr="00921B79">
              <w:t>.)</w:t>
            </w:r>
          </w:p>
          <w:p w14:paraId="7043AC54" w14:textId="47148E8F" w:rsidR="00E308BE" w:rsidRDefault="00E308BE" w:rsidP="00E308BE">
            <w:pPr>
              <w:pStyle w:val="ae"/>
              <w:ind w:left="34" w:right="-114"/>
            </w:pPr>
            <w:r w:rsidRPr="00E308BE">
              <w:rPr>
                <w:b/>
              </w:rPr>
              <w:t>14.</w:t>
            </w:r>
            <w:r>
              <w:rPr>
                <w:b/>
              </w:rPr>
              <w:t xml:space="preserve">Альянова Анастасия </w:t>
            </w:r>
            <w:r>
              <w:t>(Образцовый хореографический коллектив «</w:t>
            </w:r>
            <w:proofErr w:type="spellStart"/>
            <w:r>
              <w:t>Аллегрия</w:t>
            </w:r>
            <w:proofErr w:type="spellEnd"/>
            <w:r>
              <w:t>»)</w:t>
            </w:r>
          </w:p>
          <w:p w14:paraId="0422C6D9" w14:textId="77777777" w:rsidR="00E308BE" w:rsidRDefault="00E308BE" w:rsidP="00E308BE">
            <w:pPr>
              <w:pStyle w:val="ae"/>
              <w:ind w:left="34" w:right="-114"/>
            </w:pPr>
            <w:r>
              <w:t xml:space="preserve">Кубок Орловской области по современным танцевальным направлениям Чир спорту и </w:t>
            </w:r>
            <w:proofErr w:type="spellStart"/>
            <w:r>
              <w:t>Чирлидингу</w:t>
            </w:r>
            <w:proofErr w:type="spellEnd"/>
            <w:r>
              <w:t xml:space="preserve"> </w:t>
            </w:r>
            <w:r>
              <w:rPr>
                <w:lang w:val="en-US"/>
              </w:rPr>
              <w:t>DENCE</w:t>
            </w:r>
            <w:r w:rsidRPr="003A263D">
              <w:t xml:space="preserve"> </w:t>
            </w:r>
            <w:r>
              <w:rPr>
                <w:lang w:val="en-US"/>
              </w:rPr>
              <w:t>HISTORI</w:t>
            </w:r>
            <w:r w:rsidRPr="003A263D">
              <w:t xml:space="preserve"> </w:t>
            </w:r>
            <w:r>
              <w:rPr>
                <w:lang w:val="en-US"/>
              </w:rPr>
              <w:t>CUP</w:t>
            </w:r>
            <w:r>
              <w:t xml:space="preserve"> </w:t>
            </w:r>
            <w:r w:rsidRPr="00921B79">
              <w:t xml:space="preserve">(педагог </w:t>
            </w:r>
            <w:r>
              <w:t>Иванова И.Г</w:t>
            </w:r>
            <w:r w:rsidRPr="00921B79">
              <w:t>.)</w:t>
            </w:r>
          </w:p>
          <w:p w14:paraId="45333751" w14:textId="59E2D12B" w:rsidR="00E308BE" w:rsidRDefault="00E308BE" w:rsidP="00E308BE">
            <w:pPr>
              <w:pStyle w:val="ae"/>
              <w:ind w:left="34" w:right="-114"/>
            </w:pPr>
            <w:r w:rsidRPr="00E308BE">
              <w:rPr>
                <w:b/>
              </w:rPr>
              <w:t>1</w:t>
            </w:r>
            <w:r>
              <w:rPr>
                <w:b/>
              </w:rPr>
              <w:t>5</w:t>
            </w:r>
            <w:r w:rsidRPr="00E308BE">
              <w:rPr>
                <w:b/>
              </w:rPr>
              <w:t>.</w:t>
            </w:r>
            <w:r>
              <w:rPr>
                <w:b/>
              </w:rPr>
              <w:t xml:space="preserve">Альянова Анастасия </w:t>
            </w:r>
            <w:r>
              <w:t>(Образцовый хореографический коллектив «</w:t>
            </w:r>
            <w:proofErr w:type="spellStart"/>
            <w:r>
              <w:t>Аллегрия</w:t>
            </w:r>
            <w:proofErr w:type="spellEnd"/>
            <w:r>
              <w:t>»)</w:t>
            </w:r>
          </w:p>
          <w:p w14:paraId="6D7F56F4" w14:textId="77777777" w:rsidR="00E308BE" w:rsidRDefault="00E308BE" w:rsidP="00E308BE">
            <w:pPr>
              <w:pStyle w:val="ae"/>
              <w:ind w:left="34" w:right="-114"/>
            </w:pPr>
            <w:r>
              <w:t xml:space="preserve">Кубок Орловской области по современным танцевальным направлениям Чир спорту и </w:t>
            </w:r>
            <w:proofErr w:type="spellStart"/>
            <w:r>
              <w:t>Чирлидингу</w:t>
            </w:r>
            <w:proofErr w:type="spellEnd"/>
            <w:r>
              <w:t xml:space="preserve"> </w:t>
            </w:r>
            <w:r>
              <w:rPr>
                <w:lang w:val="en-US"/>
              </w:rPr>
              <w:t>DENCE</w:t>
            </w:r>
            <w:r w:rsidRPr="003A263D">
              <w:t xml:space="preserve"> </w:t>
            </w:r>
            <w:r>
              <w:rPr>
                <w:lang w:val="en-US"/>
              </w:rPr>
              <w:t>HISTORI</w:t>
            </w:r>
            <w:r w:rsidRPr="003A263D">
              <w:t xml:space="preserve"> </w:t>
            </w:r>
            <w:r>
              <w:rPr>
                <w:lang w:val="en-US"/>
              </w:rPr>
              <w:t>CUP</w:t>
            </w:r>
            <w:r>
              <w:t xml:space="preserve"> </w:t>
            </w:r>
            <w:r w:rsidRPr="00921B79">
              <w:t xml:space="preserve">(педагог </w:t>
            </w:r>
            <w:r>
              <w:t>Иванова И.Г</w:t>
            </w:r>
            <w:r w:rsidRPr="00921B79">
              <w:t>.)</w:t>
            </w:r>
          </w:p>
          <w:p w14:paraId="4937C3E7" w14:textId="07D6B8B6" w:rsidR="00E308BE" w:rsidRDefault="00E308BE" w:rsidP="00E308BE">
            <w:pPr>
              <w:pStyle w:val="ae"/>
              <w:ind w:left="34" w:right="-114"/>
            </w:pPr>
            <w:r w:rsidRPr="00E308BE">
              <w:rPr>
                <w:b/>
              </w:rPr>
              <w:t>1</w:t>
            </w:r>
            <w:r>
              <w:rPr>
                <w:b/>
              </w:rPr>
              <w:t>6</w:t>
            </w:r>
            <w:r w:rsidRPr="00E308BE">
              <w:rPr>
                <w:b/>
              </w:rPr>
              <w:t>.</w:t>
            </w:r>
            <w:r>
              <w:rPr>
                <w:b/>
              </w:rPr>
              <w:t xml:space="preserve">Сиротинина Мария  </w:t>
            </w:r>
            <w:r>
              <w:t>(Образцовый хореографический коллектив «</w:t>
            </w:r>
            <w:proofErr w:type="spellStart"/>
            <w:r>
              <w:t>Аллегрия</w:t>
            </w:r>
            <w:proofErr w:type="spellEnd"/>
            <w:r>
              <w:t>»)</w:t>
            </w:r>
          </w:p>
          <w:p w14:paraId="0C56EDC3" w14:textId="77777777" w:rsidR="00E308BE" w:rsidRDefault="00E308BE" w:rsidP="00E308BE">
            <w:pPr>
              <w:pStyle w:val="ae"/>
              <w:ind w:left="34" w:right="-114"/>
            </w:pPr>
            <w:r>
              <w:t xml:space="preserve">Кубок Орловской области по современным танцевальным направлениям Чир спорту и </w:t>
            </w:r>
            <w:proofErr w:type="spellStart"/>
            <w:r>
              <w:t>Чирлидингу</w:t>
            </w:r>
            <w:proofErr w:type="spellEnd"/>
            <w:r>
              <w:t xml:space="preserve"> </w:t>
            </w:r>
            <w:r>
              <w:rPr>
                <w:lang w:val="en-US"/>
              </w:rPr>
              <w:t>DENCE</w:t>
            </w:r>
            <w:r w:rsidRPr="003A263D">
              <w:t xml:space="preserve"> </w:t>
            </w:r>
            <w:r>
              <w:rPr>
                <w:lang w:val="en-US"/>
              </w:rPr>
              <w:t>HISTORI</w:t>
            </w:r>
            <w:r w:rsidRPr="003A263D">
              <w:t xml:space="preserve"> </w:t>
            </w:r>
            <w:r>
              <w:rPr>
                <w:lang w:val="en-US"/>
              </w:rPr>
              <w:t>CUP</w:t>
            </w:r>
            <w:r>
              <w:t xml:space="preserve"> </w:t>
            </w:r>
            <w:r w:rsidRPr="00921B79">
              <w:t xml:space="preserve">(педагог </w:t>
            </w:r>
            <w:r>
              <w:t>Иванова И.Г</w:t>
            </w:r>
            <w:r w:rsidRPr="00921B79">
              <w:t>.)</w:t>
            </w:r>
          </w:p>
          <w:p w14:paraId="7DEC06D0" w14:textId="02AA1E84" w:rsidR="00F149C3" w:rsidRDefault="00F149C3" w:rsidP="00F149C3">
            <w:pPr>
              <w:pStyle w:val="ae"/>
              <w:ind w:left="34" w:right="-114"/>
            </w:pPr>
            <w:r w:rsidRPr="00E308BE">
              <w:rPr>
                <w:b/>
              </w:rPr>
              <w:t>1</w:t>
            </w:r>
            <w:r>
              <w:rPr>
                <w:b/>
              </w:rPr>
              <w:t>7</w:t>
            </w:r>
            <w:r w:rsidRPr="00E308BE">
              <w:rPr>
                <w:b/>
              </w:rPr>
              <w:t>.</w:t>
            </w:r>
            <w:r w:rsidRPr="00F149C3">
              <w:rPr>
                <w:b/>
              </w:rPr>
              <w:t xml:space="preserve">Образцовый </w:t>
            </w:r>
            <w:r w:rsidRPr="00F149C3">
              <w:rPr>
                <w:b/>
              </w:rPr>
              <w:lastRenderedPageBreak/>
              <w:t>хореографический коллектив «</w:t>
            </w:r>
            <w:proofErr w:type="spellStart"/>
            <w:r w:rsidRPr="00F149C3">
              <w:rPr>
                <w:b/>
              </w:rPr>
              <w:t>Аллегрия</w:t>
            </w:r>
            <w:proofErr w:type="spellEnd"/>
            <w:r w:rsidRPr="00F149C3">
              <w:rPr>
                <w:b/>
              </w:rPr>
              <w:t>»</w:t>
            </w:r>
          </w:p>
          <w:p w14:paraId="53616852" w14:textId="77777777" w:rsidR="00F149C3" w:rsidRDefault="00F149C3" w:rsidP="00F149C3">
            <w:pPr>
              <w:pStyle w:val="ae"/>
              <w:ind w:left="34" w:right="-114"/>
            </w:pPr>
            <w:r>
              <w:t xml:space="preserve">Кубок Орловской области по современным танцевальным направлениям Чир спорту и </w:t>
            </w:r>
            <w:proofErr w:type="spellStart"/>
            <w:r>
              <w:t>Чирлидингу</w:t>
            </w:r>
            <w:proofErr w:type="spellEnd"/>
            <w:r>
              <w:t xml:space="preserve"> </w:t>
            </w:r>
            <w:r>
              <w:rPr>
                <w:lang w:val="en-US"/>
              </w:rPr>
              <w:t>DENCE</w:t>
            </w:r>
            <w:r w:rsidRPr="003A263D">
              <w:t xml:space="preserve"> </w:t>
            </w:r>
            <w:r>
              <w:rPr>
                <w:lang w:val="en-US"/>
              </w:rPr>
              <w:t>HISTORI</w:t>
            </w:r>
            <w:r w:rsidRPr="003A263D">
              <w:t xml:space="preserve"> </w:t>
            </w:r>
            <w:r>
              <w:rPr>
                <w:lang w:val="en-US"/>
              </w:rPr>
              <w:t>CUP</w:t>
            </w:r>
            <w:r>
              <w:t xml:space="preserve"> </w:t>
            </w:r>
            <w:r w:rsidRPr="00921B79">
              <w:t xml:space="preserve">(педагог </w:t>
            </w:r>
            <w:r>
              <w:t>Иванова И.Г</w:t>
            </w:r>
            <w:r w:rsidRPr="00921B79">
              <w:t>.)</w:t>
            </w:r>
          </w:p>
          <w:p w14:paraId="5AEBFEBC" w14:textId="1500DF6D" w:rsidR="00F149C3" w:rsidRPr="00F149C3" w:rsidRDefault="00F149C3" w:rsidP="00F149C3">
            <w:pPr>
              <w:pStyle w:val="ae"/>
              <w:ind w:left="34" w:right="-114"/>
              <w:rPr>
                <w:b/>
              </w:rPr>
            </w:pPr>
            <w:r w:rsidRPr="00E308BE">
              <w:rPr>
                <w:b/>
              </w:rPr>
              <w:t>1</w:t>
            </w:r>
            <w:r>
              <w:rPr>
                <w:b/>
              </w:rPr>
              <w:t>8</w:t>
            </w:r>
            <w:r w:rsidRPr="00E308BE">
              <w:rPr>
                <w:b/>
              </w:rPr>
              <w:t>.</w:t>
            </w:r>
            <w:r w:rsidRPr="00F149C3">
              <w:rPr>
                <w:b/>
              </w:rPr>
              <w:t>Образцовый хореографический коллектив «</w:t>
            </w:r>
            <w:proofErr w:type="spellStart"/>
            <w:r w:rsidRPr="00F149C3">
              <w:rPr>
                <w:b/>
              </w:rPr>
              <w:t>Аллегрия</w:t>
            </w:r>
            <w:proofErr w:type="spellEnd"/>
            <w:r w:rsidRPr="00F149C3">
              <w:rPr>
                <w:b/>
              </w:rPr>
              <w:t>»</w:t>
            </w:r>
          </w:p>
          <w:p w14:paraId="545709ED" w14:textId="77777777" w:rsidR="00F149C3" w:rsidRDefault="00F149C3" w:rsidP="00F149C3">
            <w:pPr>
              <w:pStyle w:val="ae"/>
              <w:ind w:left="34" w:right="-114"/>
            </w:pPr>
            <w:r>
              <w:t xml:space="preserve">Кубок Орловской области по современным танцевальным направлениям Чир спорту и </w:t>
            </w:r>
            <w:proofErr w:type="spellStart"/>
            <w:r>
              <w:t>Чирлидингу</w:t>
            </w:r>
            <w:proofErr w:type="spellEnd"/>
            <w:r>
              <w:t xml:space="preserve"> </w:t>
            </w:r>
            <w:r>
              <w:rPr>
                <w:lang w:val="en-US"/>
              </w:rPr>
              <w:t>DENCE</w:t>
            </w:r>
            <w:r w:rsidRPr="003A263D">
              <w:t xml:space="preserve"> </w:t>
            </w:r>
            <w:r>
              <w:rPr>
                <w:lang w:val="en-US"/>
              </w:rPr>
              <w:t>HISTORI</w:t>
            </w:r>
            <w:r w:rsidRPr="003A263D">
              <w:t xml:space="preserve"> </w:t>
            </w:r>
            <w:r>
              <w:rPr>
                <w:lang w:val="en-US"/>
              </w:rPr>
              <w:t>CUP</w:t>
            </w:r>
            <w:r>
              <w:t xml:space="preserve"> </w:t>
            </w:r>
            <w:r w:rsidRPr="00921B79">
              <w:t xml:space="preserve">(педагог </w:t>
            </w:r>
            <w:r>
              <w:t>Иванова И.Г</w:t>
            </w:r>
            <w:r w:rsidRPr="00921B79">
              <w:t>.)</w:t>
            </w:r>
          </w:p>
          <w:p w14:paraId="77693E9D" w14:textId="77777777" w:rsidR="003D0712" w:rsidRPr="003D0712" w:rsidRDefault="003D0712" w:rsidP="00F149C3">
            <w:pPr>
              <w:pStyle w:val="ae"/>
              <w:ind w:left="34" w:right="-114"/>
              <w:rPr>
                <w:b/>
              </w:rPr>
            </w:pPr>
            <w:r w:rsidRPr="003D0712">
              <w:rPr>
                <w:b/>
              </w:rPr>
              <w:t>19.Волженцева Елизавета</w:t>
            </w:r>
          </w:p>
          <w:p w14:paraId="6B07500A" w14:textId="77777777" w:rsidR="003D0712" w:rsidRDefault="003D0712" w:rsidP="003D0712">
            <w:pPr>
              <w:pStyle w:val="ae"/>
              <w:ind w:left="34" w:right="-114"/>
              <w:rPr>
                <w:rFonts w:eastAsia="Calibri"/>
              </w:rPr>
            </w:pPr>
            <w:r>
              <w:t xml:space="preserve">Областной конкурс имени </w:t>
            </w:r>
            <w:proofErr w:type="spellStart"/>
            <w:r>
              <w:t>А.И.Курнакова</w:t>
            </w:r>
            <w:proofErr w:type="spellEnd"/>
            <w:r>
              <w:t xml:space="preserve"> «Славлю Родину свою» </w:t>
            </w:r>
            <w:r>
              <w:rPr>
                <w:rFonts w:eastAsia="Calibri"/>
              </w:rPr>
              <w:t>(педагог Кузнецова Г.Г.)</w:t>
            </w:r>
          </w:p>
          <w:p w14:paraId="129688A5" w14:textId="5CE0EB7F" w:rsidR="000E0465" w:rsidRDefault="000E0465" w:rsidP="000E0465">
            <w:pPr>
              <w:pStyle w:val="ae"/>
              <w:ind w:left="34" w:right="-114"/>
            </w:pPr>
            <w:r w:rsidRPr="003D0712">
              <w:rPr>
                <w:b/>
              </w:rPr>
              <w:t>2</w:t>
            </w:r>
            <w:r>
              <w:rPr>
                <w:b/>
              </w:rPr>
              <w:t>0</w:t>
            </w:r>
            <w:r>
              <w:t>.</w:t>
            </w:r>
            <w:r>
              <w:rPr>
                <w:b/>
              </w:rPr>
              <w:t>Коваленко Полина</w:t>
            </w:r>
            <w:r>
              <w:t xml:space="preserve"> (Образцовый хореографический коллектив «</w:t>
            </w:r>
            <w:proofErr w:type="spellStart"/>
            <w:r>
              <w:t>Аллегрия</w:t>
            </w:r>
            <w:proofErr w:type="spellEnd"/>
            <w:r>
              <w:t>»)</w:t>
            </w:r>
          </w:p>
          <w:p w14:paraId="014BA531" w14:textId="77777777" w:rsidR="000E0465" w:rsidRDefault="000E0465" w:rsidP="000E0465">
            <w:pPr>
              <w:pStyle w:val="ae"/>
              <w:ind w:left="34" w:right="-114"/>
            </w:pPr>
            <w:r>
              <w:t xml:space="preserve">Конкурс-фестиваль по современным танцевальным направлениям и  Чир спорту «Талант Орловщины»  </w:t>
            </w:r>
            <w:r w:rsidRPr="00921B79">
              <w:t xml:space="preserve">(педагог </w:t>
            </w:r>
            <w:r>
              <w:t>Иванова И.Г</w:t>
            </w:r>
            <w:r w:rsidRPr="00921B79">
              <w:t>.)</w:t>
            </w:r>
          </w:p>
          <w:p w14:paraId="4E0D0977" w14:textId="3937F1E2" w:rsidR="006274D1" w:rsidRDefault="006274D1" w:rsidP="006274D1">
            <w:pPr>
              <w:pStyle w:val="ae"/>
              <w:ind w:left="34" w:right="-114"/>
            </w:pPr>
            <w:r w:rsidRPr="003D0712">
              <w:rPr>
                <w:b/>
              </w:rPr>
              <w:t>2</w:t>
            </w:r>
            <w:r>
              <w:rPr>
                <w:b/>
              </w:rPr>
              <w:t>1</w:t>
            </w:r>
            <w:r>
              <w:t>.</w:t>
            </w:r>
            <w:r w:rsidRPr="006274D1">
              <w:rPr>
                <w:b/>
              </w:rPr>
              <w:t>Бурцева Анастасия</w:t>
            </w:r>
            <w:r>
              <w:t xml:space="preserve"> (Образцовый хореографический коллектив «</w:t>
            </w:r>
            <w:proofErr w:type="spellStart"/>
            <w:r>
              <w:t>Аллегрия</w:t>
            </w:r>
            <w:proofErr w:type="spellEnd"/>
            <w:r>
              <w:t>»)</w:t>
            </w:r>
          </w:p>
          <w:p w14:paraId="32473608" w14:textId="77777777" w:rsidR="006274D1" w:rsidRDefault="006274D1" w:rsidP="006274D1">
            <w:pPr>
              <w:pStyle w:val="ae"/>
              <w:ind w:left="34" w:right="-114"/>
            </w:pPr>
            <w:r>
              <w:t xml:space="preserve">Конкурс-фестиваль по современным танцевальным направлениям и  Чир спорту «Талант Орловщины»  </w:t>
            </w:r>
            <w:r w:rsidRPr="00921B79">
              <w:t xml:space="preserve">(педагог </w:t>
            </w:r>
            <w:r>
              <w:t>Иванова И.Г</w:t>
            </w:r>
            <w:r w:rsidRPr="00921B79">
              <w:t>.)</w:t>
            </w:r>
          </w:p>
          <w:p w14:paraId="70F09CF5" w14:textId="35DB7130" w:rsidR="006274D1" w:rsidRDefault="006274D1" w:rsidP="006274D1">
            <w:pPr>
              <w:pStyle w:val="ae"/>
              <w:ind w:left="34" w:right="-114"/>
            </w:pPr>
            <w:r w:rsidRPr="003D0712">
              <w:rPr>
                <w:b/>
              </w:rPr>
              <w:t>2</w:t>
            </w:r>
            <w:r>
              <w:rPr>
                <w:b/>
              </w:rPr>
              <w:t>2</w:t>
            </w:r>
            <w:r>
              <w:t>.</w:t>
            </w:r>
            <w:r w:rsidRPr="006274D1">
              <w:rPr>
                <w:b/>
              </w:rPr>
              <w:t>Образцовый хореографический коллектив «</w:t>
            </w:r>
            <w:proofErr w:type="spellStart"/>
            <w:r w:rsidRPr="006274D1">
              <w:rPr>
                <w:b/>
              </w:rPr>
              <w:t>Аллегрия</w:t>
            </w:r>
            <w:proofErr w:type="spellEnd"/>
            <w:r w:rsidRPr="006274D1">
              <w:rPr>
                <w:b/>
              </w:rPr>
              <w:t>»</w:t>
            </w:r>
          </w:p>
          <w:p w14:paraId="05E542DF" w14:textId="77777777" w:rsidR="006274D1" w:rsidRDefault="006274D1" w:rsidP="006274D1">
            <w:pPr>
              <w:pStyle w:val="ae"/>
              <w:ind w:left="34" w:right="-114"/>
            </w:pPr>
            <w:r>
              <w:t xml:space="preserve">Конкурс-фестиваль по современным танцевальным направлениям и  Чир </w:t>
            </w:r>
            <w:r>
              <w:lastRenderedPageBreak/>
              <w:t xml:space="preserve">спорту «Талант Орловщины»  </w:t>
            </w:r>
            <w:r w:rsidRPr="00921B79">
              <w:t xml:space="preserve">(педагог </w:t>
            </w:r>
            <w:r>
              <w:t>Иванова И.Г</w:t>
            </w:r>
            <w:r w:rsidRPr="00921B79">
              <w:t>.)</w:t>
            </w:r>
          </w:p>
          <w:p w14:paraId="474325AD" w14:textId="60D5F778" w:rsidR="005001EE" w:rsidRDefault="005001EE" w:rsidP="005001EE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01EE">
              <w:rPr>
                <w:rFonts w:ascii="Times New Roman" w:hAnsi="Times New Roman" w:cs="Times New Roman"/>
                <w:b/>
                <w:sz w:val="20"/>
                <w:szCs w:val="20"/>
              </w:rPr>
              <w:t>23.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Бородина Надежда</w:t>
            </w:r>
          </w:p>
          <w:p w14:paraId="76092E51" w14:textId="657194A0" w:rsidR="005001EE" w:rsidRDefault="005001EE" w:rsidP="005001EE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конкурс-выставка детского творчества «Дети, техника, творчество», посвященный Году Семьи</w:t>
            </w:r>
          </w:p>
          <w:p w14:paraId="5942DCC6" w14:textId="77777777" w:rsidR="005001EE" w:rsidRPr="00E3143C" w:rsidRDefault="005001EE" w:rsidP="005001E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Г.Г.)</w:t>
            </w:r>
          </w:p>
          <w:p w14:paraId="7E9FA362" w14:textId="6B6D72B2" w:rsidR="005001EE" w:rsidRDefault="005001EE" w:rsidP="005001EE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01E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5001EE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Волженцева Елизавета</w:t>
            </w:r>
          </w:p>
          <w:p w14:paraId="4D4BF231" w14:textId="77777777" w:rsidR="005001EE" w:rsidRDefault="005001EE" w:rsidP="005001EE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конкурс-выставка детского творчества «Дети, техника, творчество», посвященный Году Семьи</w:t>
            </w:r>
          </w:p>
          <w:p w14:paraId="75972AEC" w14:textId="77777777" w:rsidR="005001EE" w:rsidRPr="00E3143C" w:rsidRDefault="005001EE" w:rsidP="005001E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Г.Г.)</w:t>
            </w:r>
          </w:p>
          <w:p w14:paraId="4370A552" w14:textId="0B83AA83" w:rsidR="005001EE" w:rsidRDefault="005001EE" w:rsidP="005001EE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01E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5001EE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Вагнер Дарья</w:t>
            </w:r>
          </w:p>
          <w:p w14:paraId="538324BD" w14:textId="77777777" w:rsidR="005001EE" w:rsidRDefault="005001EE" w:rsidP="005001EE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конкурс-выставка детского творчества «Дети, техника, творчество», посвященный Году Семьи</w:t>
            </w:r>
          </w:p>
          <w:p w14:paraId="69253A5A" w14:textId="77777777" w:rsidR="005001EE" w:rsidRPr="00E3143C" w:rsidRDefault="005001EE" w:rsidP="005001E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Г.Г.)</w:t>
            </w:r>
          </w:p>
          <w:p w14:paraId="2704DA52" w14:textId="64566CC1" w:rsidR="00BF708D" w:rsidRPr="00960024" w:rsidRDefault="00BF708D" w:rsidP="00BF708D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  <w:r w:rsidRPr="009600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Худина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Ева</w:t>
            </w:r>
          </w:p>
          <w:p w14:paraId="00383F9A" w14:textId="64A8F298" w:rsidR="00BF708D" w:rsidRDefault="00BF708D" w:rsidP="00BF708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Региональный этап Большого Всероссийского фестиваля детского и юношеского творчества, в том числе для детей с ограниченными возможностями здоровья</w:t>
            </w:r>
          </w:p>
          <w:p w14:paraId="6F7B0C8C" w14:textId="77777777" w:rsidR="005001EE" w:rsidRDefault="00BF708D" w:rsidP="00BF708D">
            <w:pPr>
              <w:pStyle w:val="ae"/>
              <w:ind w:left="34" w:right="-114"/>
            </w:pPr>
            <w:r>
              <w:t>(педагог Кузнецова Г.Г.)</w:t>
            </w:r>
          </w:p>
          <w:p w14:paraId="5E9D582F" w14:textId="49295B86" w:rsidR="00BF708D" w:rsidRPr="00960024" w:rsidRDefault="00BF708D" w:rsidP="00BF708D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  <w:r w:rsidRPr="009600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Герасина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Софья</w:t>
            </w:r>
          </w:p>
          <w:p w14:paraId="554CF08B" w14:textId="77777777" w:rsidR="00BF708D" w:rsidRDefault="00BF708D" w:rsidP="00BF708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Региональный этап Большого Всероссийского фестиваля детского и юношеского творчества, в том числе для детей с ограниченными возможностями здоровья</w:t>
            </w:r>
          </w:p>
          <w:p w14:paraId="1268418D" w14:textId="77777777" w:rsidR="00BF708D" w:rsidRDefault="00BF708D" w:rsidP="00BF708D">
            <w:pPr>
              <w:pStyle w:val="ae"/>
              <w:ind w:left="34" w:right="-114"/>
            </w:pPr>
            <w:r>
              <w:t>(педагог Кузнецова Г.Г.)</w:t>
            </w:r>
          </w:p>
          <w:p w14:paraId="7577220F" w14:textId="2E813716" w:rsidR="00D5127A" w:rsidRPr="00D5127A" w:rsidRDefault="00D5127A" w:rsidP="00BF708D">
            <w:pPr>
              <w:pStyle w:val="ae"/>
              <w:ind w:left="34" w:right="-114"/>
              <w:rPr>
                <w:b/>
              </w:rPr>
            </w:pPr>
            <w:r w:rsidRPr="00D5127A">
              <w:rPr>
                <w:b/>
              </w:rPr>
              <w:t>28.Давыдов Дмитрий</w:t>
            </w:r>
          </w:p>
          <w:p w14:paraId="05A9E4C8" w14:textId="1E9A43A6" w:rsidR="00D5127A" w:rsidRDefault="00D5127A" w:rsidP="00BF708D">
            <w:pPr>
              <w:pStyle w:val="ae"/>
              <w:ind w:left="34" w:right="-114"/>
            </w:pPr>
            <w:r>
              <w:t xml:space="preserve">Личное первенство Орловской области по шахматам среди юношей до 15 лет </w:t>
            </w:r>
            <w:r>
              <w:lastRenderedPageBreak/>
              <w:t>сельских спортсменов</w:t>
            </w:r>
          </w:p>
          <w:p w14:paraId="22E0EDA5" w14:textId="13898152" w:rsidR="00D5127A" w:rsidRPr="00A0240F" w:rsidRDefault="00D5127A" w:rsidP="002A2346">
            <w:pPr>
              <w:pStyle w:val="ae"/>
              <w:ind w:left="34" w:right="-114"/>
            </w:pPr>
            <w:r>
              <w:t>(педагог Случевский В.М.)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1D90C" w14:textId="5EDBC777" w:rsidR="00A0240F" w:rsidRPr="00E336FA" w:rsidRDefault="00A0240F" w:rsidP="00F91EBC">
            <w:pPr>
              <w:pStyle w:val="ae"/>
              <w:ind w:left="34" w:right="-114"/>
            </w:pPr>
            <w:r w:rsidRPr="00E336FA">
              <w:lastRenderedPageBreak/>
              <w:t>1.</w:t>
            </w:r>
            <w:r w:rsidRPr="00E336FA">
              <w:rPr>
                <w:b/>
              </w:rPr>
              <w:t>Задорин Александр</w:t>
            </w:r>
          </w:p>
          <w:p w14:paraId="0F445F84" w14:textId="77777777" w:rsidR="00A0240F" w:rsidRDefault="00A0240F" w:rsidP="00BE1C1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336FA">
              <w:rPr>
                <w:rFonts w:ascii="Times New Roman" w:hAnsi="Times New Roman" w:cs="Times New Roman"/>
                <w:sz w:val="20"/>
                <w:szCs w:val="20"/>
              </w:rPr>
              <w:t>Открытый областной конкурс чтецов и театральных коллективов «Подвигу жить вечно!»</w:t>
            </w:r>
          </w:p>
          <w:p w14:paraId="30A635AE" w14:textId="73661CD0" w:rsidR="00B1649A" w:rsidRDefault="00B1649A" w:rsidP="00BE1C1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Егурнова Е.Е.)</w:t>
            </w:r>
          </w:p>
          <w:p w14:paraId="1A2830FD" w14:textId="6B9288BE" w:rsidR="00E336FA" w:rsidRDefault="00E336FA" w:rsidP="00BE1C1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E336FA">
              <w:rPr>
                <w:rFonts w:ascii="Times New Roman" w:hAnsi="Times New Roman" w:cs="Times New Roman"/>
                <w:b/>
                <w:sz w:val="20"/>
                <w:szCs w:val="20"/>
              </w:rPr>
              <w:t>Козлов Виктор</w:t>
            </w:r>
          </w:p>
          <w:p w14:paraId="6F94DC6E" w14:textId="7F02324A" w:rsidR="00E336FA" w:rsidRDefault="00E336FA" w:rsidP="00BE1C1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Личное первенство Орловской области по русским шашкам среди юношей до 17 лет сельских спортсменов</w:t>
            </w:r>
          </w:p>
          <w:p w14:paraId="37864D0D" w14:textId="21A8FC2E" w:rsidR="00E3143C" w:rsidRPr="00E3143C" w:rsidRDefault="00E3143C" w:rsidP="00E3143C">
            <w:pPr>
              <w:pStyle w:val="ae"/>
              <w:ind w:left="34" w:right="-114"/>
              <w:rPr>
                <w:b/>
              </w:rPr>
            </w:pPr>
            <w:r>
              <w:rPr>
                <w:b/>
              </w:rPr>
              <w:t>3</w:t>
            </w:r>
            <w:r w:rsidRPr="00E3143C">
              <w:rPr>
                <w:b/>
              </w:rPr>
              <w:t xml:space="preserve">. </w:t>
            </w:r>
            <w:r>
              <w:rPr>
                <w:b/>
              </w:rPr>
              <w:t>Фирсов Максим</w:t>
            </w:r>
          </w:p>
          <w:p w14:paraId="0050D19E" w14:textId="0ECD96B2" w:rsidR="00E3143C" w:rsidRPr="00E3143C" w:rsidRDefault="00E3143C" w:rsidP="00E3143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3143C">
              <w:rPr>
                <w:rFonts w:ascii="Times New Roman" w:hAnsi="Times New Roman" w:cs="Times New Roman"/>
                <w:sz w:val="20"/>
                <w:szCs w:val="20"/>
              </w:rPr>
              <w:t>Областной конкурс-выставка детского художественного и декоративного творчества «Орловская палитра»</w:t>
            </w:r>
            <w:r w:rsidR="00921B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1B79" w:rsidRPr="00921B79"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Г.Г.)</w:t>
            </w:r>
          </w:p>
          <w:p w14:paraId="0DC30709" w14:textId="5610469C" w:rsidR="00E3143C" w:rsidRPr="00E3143C" w:rsidRDefault="00E3143C" w:rsidP="00E3143C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E314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E3143C">
              <w:rPr>
                <w:rFonts w:ascii="Times New Roman" w:hAnsi="Times New Roman" w:cs="Times New Roman"/>
                <w:b/>
                <w:sz w:val="20"/>
                <w:szCs w:val="20"/>
              </w:rPr>
              <w:t>Худина</w:t>
            </w:r>
            <w:proofErr w:type="spellEnd"/>
            <w:r w:rsidRPr="00E314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Ева</w:t>
            </w:r>
          </w:p>
          <w:p w14:paraId="4971BC38" w14:textId="6FB55C9A" w:rsidR="00E336FA" w:rsidRDefault="00E3143C" w:rsidP="00E3143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3143C">
              <w:rPr>
                <w:rFonts w:ascii="Times New Roman" w:hAnsi="Times New Roman" w:cs="Times New Roman"/>
                <w:sz w:val="20"/>
                <w:szCs w:val="20"/>
              </w:rPr>
              <w:t>Областной конкурс-выставка детского художественного и декоративного творчества «Орловская палитра»</w:t>
            </w:r>
            <w:r w:rsidR="00921B79">
              <w:rPr>
                <w:rFonts w:ascii="Times New Roman" w:hAnsi="Times New Roman" w:cs="Times New Roman"/>
                <w:sz w:val="20"/>
                <w:szCs w:val="20"/>
              </w:rPr>
              <w:t xml:space="preserve"> (педагог </w:t>
            </w:r>
            <w:r w:rsidR="00921B79">
              <w:t>Кузнецова Г.Г</w:t>
            </w:r>
            <w:r w:rsidR="00921B79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14:paraId="52331B7B" w14:textId="47E59AFA" w:rsidR="00E3143C" w:rsidRPr="00E3143C" w:rsidRDefault="00E3143C" w:rsidP="00E3143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D0614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E3143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3143C">
              <w:rPr>
                <w:rFonts w:ascii="Times New Roman" w:hAnsi="Times New Roman" w:cs="Times New Roman"/>
                <w:b/>
                <w:sz w:val="20"/>
                <w:szCs w:val="20"/>
              </w:rPr>
              <w:t>Волков Михаил</w:t>
            </w:r>
          </w:p>
          <w:p w14:paraId="4E774030" w14:textId="77777777" w:rsidR="00E3143C" w:rsidRDefault="00E3143C" w:rsidP="00E3143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3143C">
              <w:rPr>
                <w:rFonts w:ascii="Times New Roman" w:hAnsi="Times New Roman" w:cs="Times New Roman"/>
                <w:sz w:val="20"/>
                <w:szCs w:val="20"/>
              </w:rPr>
              <w:t>Областной конкурс-выставка детского художественного и декоративного творчества «Орловская палитра»</w:t>
            </w:r>
          </w:p>
          <w:p w14:paraId="0F5AB7CA" w14:textId="77777777" w:rsidR="00E3143C" w:rsidRDefault="00E3143C" w:rsidP="00E3143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Третьякова В.А.)</w:t>
            </w:r>
          </w:p>
          <w:p w14:paraId="62487206" w14:textId="77777777" w:rsidR="00921B79" w:rsidRDefault="00921B79" w:rsidP="00E3143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BD061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21B79">
              <w:rPr>
                <w:rFonts w:ascii="Times New Roman" w:hAnsi="Times New Roman" w:cs="Times New Roman"/>
                <w:b/>
                <w:sz w:val="20"/>
                <w:szCs w:val="20"/>
              </w:rPr>
              <w:t>Колобова София</w:t>
            </w:r>
          </w:p>
          <w:p w14:paraId="5D165560" w14:textId="77777777" w:rsidR="00921B79" w:rsidRDefault="00921B79" w:rsidP="00E3143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Регилнальный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«Экологической мудрости родник»</w:t>
            </w:r>
          </w:p>
          <w:p w14:paraId="4DDF156B" w14:textId="77777777" w:rsidR="00921B79" w:rsidRDefault="00921B79" w:rsidP="00921B79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Попрядухина Е.В.</w:t>
            </w: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42C65A9F" w14:textId="318DF037" w:rsidR="006274D1" w:rsidRPr="006274D1" w:rsidRDefault="006274D1" w:rsidP="006274D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274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7. </w:t>
            </w:r>
            <w:proofErr w:type="spellStart"/>
            <w:r w:rsidRPr="006274D1">
              <w:rPr>
                <w:rFonts w:ascii="Times New Roman" w:hAnsi="Times New Roman" w:cs="Times New Roman"/>
                <w:b/>
                <w:sz w:val="20"/>
                <w:szCs w:val="20"/>
              </w:rPr>
              <w:t>Низовская</w:t>
            </w:r>
            <w:proofErr w:type="spellEnd"/>
            <w:r w:rsidRPr="006274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Екатерина</w:t>
            </w:r>
            <w:r w:rsidRPr="006274D1">
              <w:rPr>
                <w:rFonts w:ascii="Times New Roman" w:hAnsi="Times New Roman" w:cs="Times New Roman"/>
                <w:sz w:val="20"/>
                <w:szCs w:val="20"/>
              </w:rPr>
              <w:t xml:space="preserve"> (Образцовый хореографический коллектив «</w:t>
            </w:r>
            <w:proofErr w:type="spellStart"/>
            <w:r w:rsidRPr="006274D1">
              <w:rPr>
                <w:rFonts w:ascii="Times New Roman" w:hAnsi="Times New Roman" w:cs="Times New Roman"/>
                <w:sz w:val="20"/>
                <w:szCs w:val="20"/>
              </w:rPr>
              <w:t>Аллегрия</w:t>
            </w:r>
            <w:proofErr w:type="spellEnd"/>
            <w:r w:rsidRPr="006274D1">
              <w:rPr>
                <w:rFonts w:ascii="Times New Roman" w:hAnsi="Times New Roman" w:cs="Times New Roman"/>
                <w:sz w:val="20"/>
                <w:szCs w:val="20"/>
              </w:rPr>
              <w:t>»)</w:t>
            </w:r>
          </w:p>
          <w:p w14:paraId="1BA2B981" w14:textId="77777777" w:rsidR="006274D1" w:rsidRDefault="006274D1" w:rsidP="006274D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274D1">
              <w:rPr>
                <w:rFonts w:ascii="Times New Roman" w:hAnsi="Times New Roman" w:cs="Times New Roman"/>
                <w:sz w:val="20"/>
                <w:szCs w:val="20"/>
              </w:rPr>
              <w:t>Конкурс-фестиваль по современным танцевальным направлениям и  Чир спорту «Талант Орловщины»  (педагог Иванова И.Г.)</w:t>
            </w:r>
          </w:p>
          <w:p w14:paraId="4CB35431" w14:textId="13CFCC55" w:rsidR="005001EE" w:rsidRDefault="005001EE" w:rsidP="005001EE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5001EE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Зиновьева Любовь</w:t>
            </w:r>
          </w:p>
          <w:p w14:paraId="16B1BCD6" w14:textId="77777777" w:rsidR="005001EE" w:rsidRDefault="005001EE" w:rsidP="005001EE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конкурс-выставка детского творчества «Дети,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техника, творчество», посвященный Году Семьи</w:t>
            </w:r>
          </w:p>
          <w:p w14:paraId="3BA619D6" w14:textId="6CCE146C" w:rsidR="005001EE" w:rsidRPr="00E3143C" w:rsidRDefault="005001EE" w:rsidP="005001E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Третьякова В. А.</w:t>
            </w: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799051BE" w14:textId="69AF2335" w:rsidR="005001EE" w:rsidRDefault="005001EE" w:rsidP="005001EE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BD061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Ноздрина Анастасия</w:t>
            </w:r>
          </w:p>
          <w:p w14:paraId="309CE088" w14:textId="77777777" w:rsidR="005001EE" w:rsidRDefault="005001EE" w:rsidP="005001EE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конкурс-выставка детского творчества «Дети, техника, творчество», посвященный Году Семьи</w:t>
            </w:r>
          </w:p>
          <w:p w14:paraId="0D5E9AA6" w14:textId="0E7D04DE" w:rsidR="005001EE" w:rsidRDefault="005001EE" w:rsidP="005001E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</w:t>
            </w: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1B723A5" w14:textId="6D1C58C0" w:rsidR="005E269D" w:rsidRDefault="005E269D" w:rsidP="005E269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BD061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Поляков Дмитрий</w:t>
            </w:r>
          </w:p>
          <w:p w14:paraId="69DF30DA" w14:textId="77777777" w:rsidR="005E269D" w:rsidRDefault="005E269D" w:rsidP="005E269D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конкурс-выставка детского творчества «Дети, техника, творчество», посвященный Году Семьи</w:t>
            </w:r>
          </w:p>
          <w:p w14:paraId="32621914" w14:textId="77777777" w:rsidR="005E269D" w:rsidRDefault="005E269D" w:rsidP="005E269D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</w:t>
            </w: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6411FDA1" w14:textId="437FD374" w:rsidR="00A837EA" w:rsidRPr="00960024" w:rsidRDefault="00A837EA" w:rsidP="00A837EA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r w:rsidRPr="009600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Гольцова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Дарина</w:t>
            </w:r>
            <w:proofErr w:type="spellEnd"/>
          </w:p>
          <w:p w14:paraId="213BF324" w14:textId="77777777" w:rsidR="00A837EA" w:rsidRDefault="00A837EA" w:rsidP="00A837EA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Региональный этап Большого Всероссийского фестиваля детского и юношеского творчества, в том числе для детей с ограниченными возможностями здоровья</w:t>
            </w:r>
          </w:p>
          <w:p w14:paraId="38C7CD0B" w14:textId="13EB63E7" w:rsidR="00A837EA" w:rsidRDefault="00A837EA" w:rsidP="00A837EA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Г.Г.)</w:t>
            </w:r>
          </w:p>
          <w:p w14:paraId="3B787B5A" w14:textId="63A19BA5" w:rsidR="00A837EA" w:rsidRPr="00960024" w:rsidRDefault="00A837EA" w:rsidP="00A837EA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  <w:r w:rsidRPr="0096002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Вагнер Дарья</w:t>
            </w:r>
          </w:p>
          <w:p w14:paraId="1820EC96" w14:textId="77777777" w:rsidR="00A837EA" w:rsidRDefault="00A837EA" w:rsidP="00A837EA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Региональный этап Большого Всероссийского фестиваля детского и юношеского творчества, в том числе для детей с ограниченными возможностями здоровья</w:t>
            </w:r>
          </w:p>
          <w:p w14:paraId="19DFD844" w14:textId="4220F582" w:rsidR="00A837EA" w:rsidRPr="00E3143C" w:rsidRDefault="00A837EA" w:rsidP="00A837EA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Г.Г.)</w:t>
            </w:r>
          </w:p>
          <w:p w14:paraId="5CE96AE8" w14:textId="77777777" w:rsidR="005E269D" w:rsidRPr="00E3143C" w:rsidRDefault="005E269D" w:rsidP="005001E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9BD076" w14:textId="4E8F6645" w:rsidR="005001EE" w:rsidRPr="00E336FA" w:rsidRDefault="005001EE" w:rsidP="006274D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EBC5" w14:textId="77777777" w:rsidR="00A0240F" w:rsidRDefault="00E336FA" w:rsidP="00BE1C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061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1.Павлова</w:t>
            </w:r>
            <w:r w:rsidRPr="00E336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Мария</w:t>
            </w:r>
          </w:p>
          <w:p w14:paraId="31EA5024" w14:textId="77777777" w:rsidR="00E336FA" w:rsidRDefault="00E336FA" w:rsidP="00BE1C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Личное первенство Орловской области по русским шашкам среди  девушек до 14 лет сельских спортсменов</w:t>
            </w:r>
          </w:p>
          <w:p w14:paraId="03518A68" w14:textId="28D8C5E6" w:rsidR="005001EE" w:rsidRDefault="005001EE" w:rsidP="00BE1C1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001E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016E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5001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Образцовый хореог</w:t>
            </w:r>
            <w:r w:rsidR="002A234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рафический коллектив «</w:t>
            </w:r>
            <w:proofErr w:type="spellStart"/>
            <w:r w:rsidR="002A234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Аллегрия</w:t>
            </w:r>
            <w:proofErr w:type="spellEnd"/>
            <w:r w:rsidR="002A234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»</w:t>
            </w:r>
          </w:p>
          <w:p w14:paraId="56A9DB1D" w14:textId="77777777" w:rsidR="005001EE" w:rsidRDefault="005001EE" w:rsidP="00BE1C1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Областной фестиваль «Фольклор Орловского края» среди обучающихся образовательных организаций Орловской области</w:t>
            </w:r>
          </w:p>
          <w:p w14:paraId="5174DA08" w14:textId="3D7543D6" w:rsidR="005001EE" w:rsidRDefault="005001EE" w:rsidP="00BE1C1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001EE">
              <w:rPr>
                <w:rFonts w:ascii="Times New Roman" w:eastAsia="Calibri" w:hAnsi="Times New Roman" w:cs="Times New Roman"/>
                <w:sz w:val="20"/>
                <w:szCs w:val="20"/>
              </w:rPr>
              <w:t>(педагог Иванова И.Г.)</w:t>
            </w:r>
          </w:p>
          <w:p w14:paraId="49DCFA88" w14:textId="77777777" w:rsidR="005001EE" w:rsidRDefault="005001EE" w:rsidP="00BE1C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841B55" w14:textId="6C4B4824" w:rsidR="00A837EA" w:rsidRPr="00960024" w:rsidRDefault="00A837EA" w:rsidP="00A837EA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9600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Волженцева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Елизавета</w:t>
            </w:r>
          </w:p>
          <w:p w14:paraId="10196340" w14:textId="77777777" w:rsidR="00A837EA" w:rsidRDefault="00A837EA" w:rsidP="00A837EA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Региональный этап Большого Всероссийского фестиваля детского и юношеского творчества, в том числе для детей с ограниченными возможностями здоровья</w:t>
            </w:r>
          </w:p>
          <w:p w14:paraId="1F1B7694" w14:textId="77777777" w:rsidR="00A837EA" w:rsidRDefault="00A837EA" w:rsidP="00A837E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Г.Г.)</w:t>
            </w:r>
          </w:p>
          <w:p w14:paraId="7BA0DC03" w14:textId="339E4FA5" w:rsidR="00A837EA" w:rsidRPr="00960024" w:rsidRDefault="00A837EA" w:rsidP="00A837EA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9600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Маренкова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Вероника</w:t>
            </w:r>
          </w:p>
          <w:p w14:paraId="65254D88" w14:textId="77777777" w:rsidR="00A837EA" w:rsidRDefault="00A837EA" w:rsidP="00A837EA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Региональный этап Большого Всероссийского фестиваля детского и юношеского творчества, в том числе для детей с ограниченными возможностями здоровья</w:t>
            </w:r>
          </w:p>
          <w:p w14:paraId="59D66B08" w14:textId="77777777" w:rsidR="00A837EA" w:rsidRDefault="00A837EA" w:rsidP="00A837E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Третьякова В.А.)</w:t>
            </w:r>
          </w:p>
          <w:p w14:paraId="11D4FC62" w14:textId="671F1624" w:rsidR="00A837EA" w:rsidRPr="00960024" w:rsidRDefault="00A837EA" w:rsidP="00A837EA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9600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Объединение «Школьный театр»</w:t>
            </w:r>
          </w:p>
          <w:p w14:paraId="32E2F359" w14:textId="77777777" w:rsidR="00A837EA" w:rsidRDefault="00A837EA" w:rsidP="00A837EA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Региональный этап Большого Всероссийского фестиваля детского и юношеского творчества, в том числе для детей с ограниченными возможностями здоровья</w:t>
            </w:r>
          </w:p>
          <w:p w14:paraId="34B594BA" w14:textId="77777777" w:rsidR="00A837EA" w:rsidRDefault="00A837EA" w:rsidP="00A837E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(педагог Егурнова Е.Е)</w:t>
            </w:r>
          </w:p>
          <w:p w14:paraId="35177205" w14:textId="1ACD16CC" w:rsidR="00A837EA" w:rsidRPr="00960024" w:rsidRDefault="00A837EA" w:rsidP="00A837EA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9600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Задорин Александр </w:t>
            </w:r>
            <w:r w:rsidRPr="00A837EA">
              <w:rPr>
                <w:rFonts w:ascii="Times New Roman" w:hAnsi="Times New Roman" w:cs="Times New Roman"/>
                <w:sz w:val="20"/>
                <w:szCs w:val="20"/>
              </w:rPr>
              <w:t>(Объединение «Школьный театр»)</w:t>
            </w:r>
          </w:p>
          <w:p w14:paraId="5F7E0A79" w14:textId="77777777" w:rsidR="00A837EA" w:rsidRDefault="00A837EA" w:rsidP="00A837EA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Региональный этап Большого Всероссийского фестиваля детского и юношеского творчества, в том числе для детей с ограниченными возможностями здоровья</w:t>
            </w:r>
          </w:p>
          <w:p w14:paraId="73196B76" w14:textId="77777777" w:rsidR="00A837EA" w:rsidRDefault="00A837EA" w:rsidP="00A837E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Егурнова Е.Е)</w:t>
            </w:r>
          </w:p>
          <w:p w14:paraId="7A542398" w14:textId="3371E6C6" w:rsidR="00D5127A" w:rsidRPr="00D5127A" w:rsidRDefault="00D5127A" w:rsidP="00D5127A">
            <w:pPr>
              <w:pStyle w:val="ae"/>
              <w:ind w:left="34" w:right="-114"/>
              <w:rPr>
                <w:b/>
              </w:rPr>
            </w:pPr>
            <w:r w:rsidRPr="00D5127A">
              <w:rPr>
                <w:b/>
              </w:rPr>
              <w:t>7.</w:t>
            </w:r>
            <w:r>
              <w:rPr>
                <w:b/>
              </w:rPr>
              <w:t>Черников Родион</w:t>
            </w:r>
          </w:p>
          <w:p w14:paraId="08E67AC1" w14:textId="04482C6B" w:rsidR="00D5127A" w:rsidRDefault="00D5127A" w:rsidP="00D5127A">
            <w:pPr>
              <w:pStyle w:val="ae"/>
              <w:ind w:left="34" w:right="-114"/>
            </w:pPr>
            <w:r>
              <w:t>Личное первенство Орловской области по шахматам среди мальчиков до 11 лет сельских спортсменов</w:t>
            </w:r>
          </w:p>
          <w:p w14:paraId="0CFFED3F" w14:textId="77777777" w:rsidR="00D5127A" w:rsidRDefault="00D5127A" w:rsidP="00D5127A">
            <w:pPr>
              <w:pStyle w:val="ae"/>
              <w:ind w:left="34" w:right="-114"/>
            </w:pPr>
            <w:r>
              <w:t>(педагог Случевский В.М.)</w:t>
            </w:r>
          </w:p>
          <w:p w14:paraId="6339F9CE" w14:textId="313C88AD" w:rsidR="00D5127A" w:rsidRPr="005001EE" w:rsidRDefault="00D5127A" w:rsidP="00A837E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35BF" w14:textId="77777777" w:rsidR="00A0240F" w:rsidRPr="002A2346" w:rsidRDefault="007B3700" w:rsidP="00BE1C1E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34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1.Феськов Савелий</w:t>
            </w:r>
          </w:p>
          <w:p w14:paraId="00EA4ADD" w14:textId="77777777" w:rsidR="007B3700" w:rsidRDefault="007B3700" w:rsidP="00BE1C1E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3700">
              <w:rPr>
                <w:rFonts w:ascii="Times New Roman" w:hAnsi="Times New Roman" w:cs="Times New Roman"/>
                <w:sz w:val="20"/>
                <w:szCs w:val="20"/>
              </w:rPr>
              <w:t>Региональные соревнования по робототехнике «</w:t>
            </w:r>
            <w:proofErr w:type="spellStart"/>
            <w:r w:rsidRPr="007B3700">
              <w:rPr>
                <w:rFonts w:ascii="Times New Roman" w:hAnsi="Times New Roman" w:cs="Times New Roman"/>
                <w:sz w:val="20"/>
                <w:szCs w:val="20"/>
              </w:rPr>
              <w:t>RoboTech</w:t>
            </w:r>
            <w:proofErr w:type="spellEnd"/>
            <w:r w:rsidRPr="007B3700">
              <w:rPr>
                <w:rFonts w:ascii="Times New Roman" w:hAnsi="Times New Roman" w:cs="Times New Roman"/>
                <w:sz w:val="20"/>
                <w:szCs w:val="20"/>
              </w:rPr>
              <w:t xml:space="preserve">», </w:t>
            </w:r>
            <w:proofErr w:type="spellStart"/>
            <w:r w:rsidRPr="007B3700">
              <w:rPr>
                <w:rFonts w:ascii="Times New Roman" w:hAnsi="Times New Roman" w:cs="Times New Roman"/>
                <w:sz w:val="20"/>
                <w:szCs w:val="20"/>
              </w:rPr>
              <w:t>Робофутбол</w:t>
            </w:r>
            <w:proofErr w:type="spellEnd"/>
            <w:r w:rsidRPr="007B370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1F5F70F" w14:textId="77777777" w:rsidR="00921B79" w:rsidRDefault="00921B79" w:rsidP="00BE1C1E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0614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921B79">
              <w:rPr>
                <w:rFonts w:ascii="Times New Roman" w:hAnsi="Times New Roman" w:cs="Times New Roman"/>
                <w:b/>
                <w:sz w:val="20"/>
                <w:szCs w:val="20"/>
              </w:rPr>
              <w:t>Алмаева Светлана</w:t>
            </w:r>
          </w:p>
          <w:p w14:paraId="5CC92F07" w14:textId="1670C554" w:rsidR="00921B79" w:rsidRPr="00E3143C" w:rsidRDefault="00921B79" w:rsidP="00921B79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детско-</w:t>
            </w:r>
            <w:r w:rsidR="002A2346">
              <w:rPr>
                <w:rFonts w:ascii="Times New Roman" w:hAnsi="Times New Roman" w:cs="Times New Roman"/>
                <w:sz w:val="20"/>
                <w:szCs w:val="20"/>
              </w:rPr>
              <w:t>юношеский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«Заглянуть миру в лицо»</w:t>
            </w: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 xml:space="preserve"> (педагог Кузнецова Г.Г.)</w:t>
            </w:r>
          </w:p>
          <w:p w14:paraId="4107457A" w14:textId="366E3407" w:rsidR="00921B79" w:rsidRDefault="00921B79" w:rsidP="00921B79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0614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Герасина Софья</w:t>
            </w:r>
          </w:p>
          <w:p w14:paraId="4F01357B" w14:textId="0EC1191F" w:rsidR="00921B79" w:rsidRDefault="00921B79" w:rsidP="00921B79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детско-</w:t>
            </w:r>
            <w:r w:rsidR="002A2346">
              <w:rPr>
                <w:rFonts w:ascii="Times New Roman" w:hAnsi="Times New Roman" w:cs="Times New Roman"/>
                <w:sz w:val="20"/>
                <w:szCs w:val="20"/>
              </w:rPr>
              <w:t>юношеский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«Заглянуть миру в лицо»</w:t>
            </w:r>
          </w:p>
          <w:p w14:paraId="74D4D52A" w14:textId="77777777" w:rsidR="00921B79" w:rsidRPr="00E3143C" w:rsidRDefault="00921B79" w:rsidP="00921B79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Г.Г.)</w:t>
            </w:r>
          </w:p>
          <w:p w14:paraId="5C651EAB" w14:textId="475F8495" w:rsidR="00921B79" w:rsidRDefault="00921B79" w:rsidP="00921B79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0614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Давыдов Марк</w:t>
            </w:r>
          </w:p>
          <w:p w14:paraId="2E567A90" w14:textId="513B6A73" w:rsidR="00921B79" w:rsidRDefault="00921B79" w:rsidP="00921B79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детско-</w:t>
            </w:r>
            <w:r w:rsidR="002A2346">
              <w:rPr>
                <w:rFonts w:ascii="Times New Roman" w:hAnsi="Times New Roman" w:cs="Times New Roman"/>
                <w:sz w:val="20"/>
                <w:szCs w:val="20"/>
              </w:rPr>
              <w:t>юношеский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«Заглянуть миру в лицо»</w:t>
            </w:r>
          </w:p>
          <w:p w14:paraId="46A8A421" w14:textId="77777777" w:rsidR="00921B79" w:rsidRDefault="00921B79" w:rsidP="00921B79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Г.Г.)</w:t>
            </w:r>
          </w:p>
          <w:p w14:paraId="249F817C" w14:textId="3CCEB999" w:rsidR="00921B79" w:rsidRDefault="00921B79" w:rsidP="00921B79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0614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Волженцева Елизавета</w:t>
            </w:r>
          </w:p>
          <w:p w14:paraId="16374320" w14:textId="77777777" w:rsidR="00921B79" w:rsidRDefault="00921B79" w:rsidP="00921B79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 детско-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юношенский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«Заглянуть миру в лицо»</w:t>
            </w:r>
          </w:p>
          <w:p w14:paraId="6116DB45" w14:textId="77777777" w:rsidR="00921B79" w:rsidRDefault="00921B79" w:rsidP="00921B79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Г.Г.)</w:t>
            </w:r>
          </w:p>
          <w:p w14:paraId="13B175A7" w14:textId="42A49FFC" w:rsidR="003D0712" w:rsidRPr="003D0712" w:rsidRDefault="003D0712" w:rsidP="00921B79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07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6. </w:t>
            </w:r>
            <w:proofErr w:type="spellStart"/>
            <w:r w:rsidRPr="003D0712">
              <w:rPr>
                <w:rFonts w:ascii="Times New Roman" w:hAnsi="Times New Roman" w:cs="Times New Roman"/>
                <w:b/>
                <w:sz w:val="20"/>
                <w:szCs w:val="20"/>
              </w:rPr>
              <w:t>Герасина</w:t>
            </w:r>
            <w:proofErr w:type="spellEnd"/>
            <w:r w:rsidRPr="003D07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Софья</w:t>
            </w:r>
          </w:p>
          <w:p w14:paraId="409A56F2" w14:textId="2FAD45EA" w:rsidR="003D0712" w:rsidRPr="003D0712" w:rsidRDefault="003D0712" w:rsidP="00921B79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Фестиваль православной молодежи «Святой Георгий»</w:t>
            </w:r>
          </w:p>
          <w:p w14:paraId="66595FDB" w14:textId="77777777" w:rsidR="003D0712" w:rsidRDefault="003D0712" w:rsidP="003D071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Г.Г.)</w:t>
            </w:r>
          </w:p>
          <w:p w14:paraId="7419C846" w14:textId="0998CEAF" w:rsidR="00E3682B" w:rsidRPr="00E3682B" w:rsidRDefault="00E3682B" w:rsidP="003D0712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68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7. </w:t>
            </w:r>
            <w:proofErr w:type="spellStart"/>
            <w:r w:rsidRPr="00E3682B">
              <w:rPr>
                <w:rFonts w:ascii="Times New Roman" w:hAnsi="Times New Roman" w:cs="Times New Roman"/>
                <w:b/>
                <w:sz w:val="20"/>
                <w:szCs w:val="20"/>
              </w:rPr>
              <w:t>Герасина</w:t>
            </w:r>
            <w:proofErr w:type="spellEnd"/>
            <w:r w:rsidRPr="00E368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Софья</w:t>
            </w:r>
          </w:p>
          <w:p w14:paraId="463DCA78" w14:textId="2D1B3F81" w:rsidR="00E3682B" w:rsidRDefault="00E3682B" w:rsidP="003D071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Региональный конкурс творческих работ «Владимир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Русанов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сследователь Арктики. К 150-летию со дня рождения»</w:t>
            </w:r>
          </w:p>
          <w:p w14:paraId="624EEF86" w14:textId="5C9EFFC5" w:rsidR="00E3682B" w:rsidRDefault="00E3682B" w:rsidP="003D071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Г.Г.)</w:t>
            </w:r>
          </w:p>
          <w:p w14:paraId="01C95A72" w14:textId="77777777" w:rsidR="00921B79" w:rsidRPr="00E3143C" w:rsidRDefault="00921B79" w:rsidP="00921B79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F94B81" w14:textId="6369449B" w:rsidR="00E3682B" w:rsidRPr="00E3682B" w:rsidRDefault="00E3682B" w:rsidP="00E3682B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E368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Волженцева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Елизавета</w:t>
            </w:r>
          </w:p>
          <w:p w14:paraId="0ED28A67" w14:textId="77777777" w:rsidR="00E3682B" w:rsidRDefault="00E3682B" w:rsidP="00E3682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Региональный конкурс творческих работ «Владимир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Русанов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сследователь Арктики. К 150-летию со дня рождения»</w:t>
            </w:r>
          </w:p>
          <w:p w14:paraId="3E145288" w14:textId="77777777" w:rsidR="00E3682B" w:rsidRDefault="00E3682B" w:rsidP="00E3682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Г.Г.)</w:t>
            </w:r>
          </w:p>
          <w:p w14:paraId="13556B10" w14:textId="5DEB04F8" w:rsidR="00921B79" w:rsidRPr="00A0240F" w:rsidRDefault="00921B79" w:rsidP="00BE1C1E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240F" w:rsidRPr="00C611C0" w14:paraId="3FAD3E7F" w14:textId="77777777" w:rsidTr="007E765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02AE" w14:textId="4B8D2E97" w:rsidR="00A0240F" w:rsidRPr="00B12BCD" w:rsidRDefault="00A0240F" w:rsidP="00BE1C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lastRenderedPageBreak/>
              <w:t>Межрегиональный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C4375" w14:textId="390F81E6" w:rsidR="00A0240F" w:rsidRPr="00EA1314" w:rsidRDefault="00A0240F" w:rsidP="00A0240F">
            <w:pPr>
              <w:pStyle w:val="ae"/>
              <w:ind w:left="0" w:firstLine="34"/>
              <w:rPr>
                <w:rFonts w:eastAsia="Calibri"/>
              </w:rPr>
            </w:pPr>
            <w:r w:rsidRPr="00EA1314">
              <w:rPr>
                <w:rFonts w:eastAsia="Calibri"/>
              </w:rPr>
              <w:t>1.</w:t>
            </w:r>
            <w:r w:rsidRPr="00EA1314">
              <w:rPr>
                <w:rFonts w:eastAsia="Calibri"/>
                <w:b/>
              </w:rPr>
              <w:t>Вагнер Дарья</w:t>
            </w:r>
          </w:p>
          <w:p w14:paraId="22F73896" w14:textId="222D783A" w:rsidR="00A0240F" w:rsidRPr="00EA1314" w:rsidRDefault="00A0240F" w:rsidP="00BE1C1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1314"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 конкурс детского творчества «Рождественская сказка»</w:t>
            </w:r>
            <w:r w:rsidR="00921B79" w:rsidRPr="00EA1314">
              <w:rPr>
                <w:rFonts w:ascii="Times New Roman" w:hAnsi="Times New Roman" w:cs="Times New Roman"/>
                <w:sz w:val="20"/>
                <w:szCs w:val="20"/>
              </w:rPr>
              <w:t xml:space="preserve"> (педагог Кузнецова Г.Г.)</w:t>
            </w:r>
          </w:p>
          <w:p w14:paraId="74D36782" w14:textId="77777777" w:rsidR="00A0240F" w:rsidRPr="00EA1314" w:rsidRDefault="00EA1314" w:rsidP="00BE1C1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A131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 Школа Матвей</w:t>
            </w:r>
          </w:p>
          <w:p w14:paraId="25FDE54B" w14:textId="77777777" w:rsidR="00EA1314" w:rsidRDefault="00EA1314" w:rsidP="00BE1C1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 дистанционный конкурс детского творчества «Подарок маме»</w:t>
            </w:r>
          </w:p>
          <w:p w14:paraId="2641F72C" w14:textId="77777777" w:rsidR="00EA1314" w:rsidRDefault="00EA1314" w:rsidP="00BE1C1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Третьякова В.А.)</w:t>
            </w:r>
          </w:p>
          <w:p w14:paraId="4C385211" w14:textId="54EF1D7B" w:rsidR="00EA1314" w:rsidRPr="00EA1314" w:rsidRDefault="00EA1314" w:rsidP="00EA131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  <w:r w:rsidRPr="00EA131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Худина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Ева</w:t>
            </w:r>
          </w:p>
          <w:p w14:paraId="27B13111" w14:textId="77777777" w:rsidR="00EA1314" w:rsidRDefault="00EA1314" w:rsidP="00EA131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 дистанционный конкурс детского творчества «Подарок маме»</w:t>
            </w:r>
          </w:p>
          <w:p w14:paraId="53B41950" w14:textId="45080DEF" w:rsidR="00EA1314" w:rsidRDefault="00EA1314" w:rsidP="00EA131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Кузнецова Г.Г.)</w:t>
            </w:r>
          </w:p>
          <w:p w14:paraId="0B0CD8AD" w14:textId="02A48770" w:rsidR="00EA1314" w:rsidRPr="00EA1314" w:rsidRDefault="00EA1314" w:rsidP="00EA131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  <w:r w:rsidRPr="00EA131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Ноздрина Анастасия</w:t>
            </w:r>
          </w:p>
          <w:p w14:paraId="06E12A29" w14:textId="77777777" w:rsidR="00EA1314" w:rsidRDefault="00EA1314" w:rsidP="00EA131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 дистанционный конкурс детского творчества «Подарок маме»</w:t>
            </w:r>
          </w:p>
          <w:p w14:paraId="610B56C6" w14:textId="395970E0" w:rsidR="00EA1314" w:rsidRDefault="00EA1314" w:rsidP="00EA131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Кузнецова Г.Г.)</w:t>
            </w:r>
          </w:p>
          <w:p w14:paraId="5439E990" w14:textId="2C191153" w:rsidR="00BE17F4" w:rsidRPr="00EA1314" w:rsidRDefault="00BE17F4" w:rsidP="00BE1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  <w:r w:rsidRPr="00EA131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Кретова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София</w:t>
            </w:r>
          </w:p>
          <w:p w14:paraId="4CC21673" w14:textId="77777777" w:rsidR="00BE17F4" w:rsidRDefault="00BE17F4" w:rsidP="00BE17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 дистанционный конкурс детского творчества «Подарок маме»</w:t>
            </w:r>
          </w:p>
          <w:p w14:paraId="595DADB8" w14:textId="5AF0DB5A" w:rsidR="00EA1314" w:rsidRPr="00EA1314" w:rsidRDefault="00BE17F4" w:rsidP="00BE1C1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(педагог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Третьякова В.А.)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43E2" w14:textId="2C4EBAF1" w:rsidR="00A0240F" w:rsidRPr="00A0240F" w:rsidRDefault="00A0240F" w:rsidP="00BE1C1E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1F59" w14:textId="77777777" w:rsidR="00A0240F" w:rsidRPr="00A0240F" w:rsidRDefault="00A0240F" w:rsidP="00BE1C1E">
            <w:pPr>
              <w:pStyle w:val="ae"/>
              <w:ind w:left="176"/>
              <w:rPr>
                <w:rFonts w:eastAsia="Calibri"/>
                <w:color w:val="FF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5875" w14:textId="77777777" w:rsidR="00A0240F" w:rsidRPr="00E3143C" w:rsidRDefault="00E3143C" w:rsidP="00BE1C1E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3143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1.Калинина  Арина</w:t>
            </w:r>
          </w:p>
          <w:p w14:paraId="30C2890D" w14:textId="6029150E" w:rsidR="00E3143C" w:rsidRPr="00E3143C" w:rsidRDefault="00465D4F" w:rsidP="00BE1C1E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VII</w:t>
            </w:r>
            <w:r w:rsidR="00E3143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Межрегиональный конкурс вокального и инструментального творчества «Звонкие голоса Орловщины», посвященный Году семьи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(педагог Романова О.Н.)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BDA2" w14:textId="58EBC266" w:rsidR="00AE15AB" w:rsidRPr="00EA1314" w:rsidRDefault="00AE15AB" w:rsidP="00AE15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Pr="00EA131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Вагнер Дарья</w:t>
            </w:r>
          </w:p>
          <w:p w14:paraId="6380EF3A" w14:textId="77777777" w:rsidR="00AE15AB" w:rsidRDefault="00AE15AB" w:rsidP="00AE15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 дистанционный конкурс детского творчества «Подарок маме»</w:t>
            </w:r>
          </w:p>
          <w:p w14:paraId="64667C2E" w14:textId="5FEBE122" w:rsidR="00AE15AB" w:rsidRDefault="00AE15AB" w:rsidP="00AE15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Кузнецова Г.Г.)</w:t>
            </w:r>
          </w:p>
          <w:p w14:paraId="5F979348" w14:textId="6DAF96AF" w:rsidR="00AE15AB" w:rsidRPr="00EA1314" w:rsidRDefault="00AE15AB" w:rsidP="00AE15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Pr="00EA131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Гольцова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Дарина</w:t>
            </w:r>
            <w:proofErr w:type="spellEnd"/>
          </w:p>
          <w:p w14:paraId="54FA1137" w14:textId="77777777" w:rsidR="00AE15AB" w:rsidRDefault="00AE15AB" w:rsidP="00AE15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 дистанционный конкурс детского творчества «Подарок маме»</w:t>
            </w:r>
          </w:p>
          <w:p w14:paraId="18733F94" w14:textId="77777777" w:rsidR="00AE15AB" w:rsidRDefault="00AE15AB" w:rsidP="00AE15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Кузнецова Г.Г.)</w:t>
            </w:r>
          </w:p>
          <w:p w14:paraId="0434A92B" w14:textId="47BBBF03" w:rsidR="00AE15AB" w:rsidRPr="00EA1314" w:rsidRDefault="00AE15AB" w:rsidP="00AE15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  <w:r w:rsidRPr="00EA131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Данилов Владислав</w:t>
            </w:r>
          </w:p>
          <w:p w14:paraId="734A982E" w14:textId="77777777" w:rsidR="00AE15AB" w:rsidRDefault="00AE15AB" w:rsidP="00AE15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 дистанционный конкурс детского творчества «Подарок маме»</w:t>
            </w:r>
          </w:p>
          <w:p w14:paraId="0FBD1A72" w14:textId="3A3B635C" w:rsidR="00AE15AB" w:rsidRDefault="00AE15AB" w:rsidP="00AE15A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Третьякова В.А.)</w:t>
            </w:r>
          </w:p>
          <w:p w14:paraId="77B496B3" w14:textId="38D188B4" w:rsidR="0007460A" w:rsidRPr="00EA1314" w:rsidRDefault="0007460A" w:rsidP="000746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  <w:r w:rsidRPr="00EA131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Зиновьева Любовь</w:t>
            </w:r>
          </w:p>
          <w:p w14:paraId="66064F6E" w14:textId="77777777" w:rsidR="0007460A" w:rsidRDefault="0007460A" w:rsidP="0007460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 дистанционный конкурс детского творчества «Подарок маме»</w:t>
            </w:r>
          </w:p>
          <w:p w14:paraId="1B221949" w14:textId="77777777" w:rsidR="0007460A" w:rsidRDefault="0007460A" w:rsidP="0007460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Третьякова В.А.)</w:t>
            </w:r>
          </w:p>
          <w:p w14:paraId="51B968CB" w14:textId="79575FF0" w:rsidR="0007460A" w:rsidRPr="00EA1314" w:rsidRDefault="0016514A" w:rsidP="000746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  <w:r w:rsidR="0007460A" w:rsidRPr="00EA131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 w:rsidR="000746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Маренкова</w:t>
            </w:r>
            <w:proofErr w:type="spellEnd"/>
            <w:r w:rsidR="000746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Вероника</w:t>
            </w:r>
          </w:p>
          <w:p w14:paraId="50F61B39" w14:textId="77777777" w:rsidR="0007460A" w:rsidRDefault="0007460A" w:rsidP="0007460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 дистанционный конкурс детского творчества «Подарок маме»</w:t>
            </w:r>
          </w:p>
          <w:p w14:paraId="0C7F2DA1" w14:textId="77777777" w:rsidR="0007460A" w:rsidRDefault="0007460A" w:rsidP="0007460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Третьякова В.А.)</w:t>
            </w:r>
          </w:p>
          <w:p w14:paraId="52BBCD03" w14:textId="109989AC" w:rsidR="0016514A" w:rsidRPr="00EA1314" w:rsidRDefault="0016514A" w:rsidP="0016514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  <w:r w:rsidRPr="00EA131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 w:rsidR="00E66B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Сырцев</w:t>
            </w:r>
            <w:proofErr w:type="spellEnd"/>
            <w:r w:rsidR="00E66B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Федор</w:t>
            </w:r>
          </w:p>
          <w:p w14:paraId="09B4C868" w14:textId="77777777" w:rsidR="0016514A" w:rsidRDefault="0016514A" w:rsidP="001651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 дистанционный конкурс детского творчества «Подарок маме»</w:t>
            </w:r>
          </w:p>
          <w:p w14:paraId="7778E8DD" w14:textId="0CB81B2B" w:rsidR="0016514A" w:rsidRDefault="0016514A" w:rsidP="0016514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(педагог </w:t>
            </w:r>
            <w:r w:rsidR="00E66BB2">
              <w:rPr>
                <w:rFonts w:ascii="Times New Roman" w:eastAsia="Calibri" w:hAnsi="Times New Roman" w:cs="Times New Roman"/>
                <w:sz w:val="20"/>
                <w:szCs w:val="20"/>
              </w:rPr>
              <w:t>Максимова О.В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.)</w:t>
            </w:r>
          </w:p>
          <w:p w14:paraId="2861A194" w14:textId="14FDE54E" w:rsidR="00E66BB2" w:rsidRPr="00EA1314" w:rsidRDefault="00E66BB2" w:rsidP="00E66BB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</w:t>
            </w:r>
            <w:r w:rsidRPr="00EA131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Шерепенко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Мария</w:t>
            </w:r>
          </w:p>
          <w:p w14:paraId="44806AFB" w14:textId="77777777" w:rsidR="00E66BB2" w:rsidRDefault="00E66BB2" w:rsidP="00E66B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Межрегиональный дистанционный конкурс детского творчества «Подарок маме»</w:t>
            </w:r>
          </w:p>
          <w:p w14:paraId="0D94EC37" w14:textId="77777777" w:rsidR="00E66BB2" w:rsidRDefault="00E66BB2" w:rsidP="00E66B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Максимова О.В.)</w:t>
            </w:r>
          </w:p>
          <w:p w14:paraId="32108AE5" w14:textId="77777777" w:rsidR="00A0240F" w:rsidRPr="00A0240F" w:rsidRDefault="00A0240F" w:rsidP="00BE1C1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F149C3" w:rsidRPr="00C611C0" w14:paraId="2B17334A" w14:textId="77777777" w:rsidTr="00AB379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356AA" w14:textId="5FDB6E6C" w:rsidR="00F149C3" w:rsidRPr="00B12BCD" w:rsidRDefault="00F149C3" w:rsidP="00BE1C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lastRenderedPageBreak/>
              <w:t>Федеральный</w:t>
            </w:r>
            <w:r w:rsidRPr="00B12BCD">
              <w:rPr>
                <w:rFonts w:ascii="Times New Roman" w:eastAsia="Calibri" w:hAnsi="Times New Roman" w:cs="Times New Roman"/>
              </w:rPr>
              <w:br/>
              <w:t>(Всероссийский)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CE78" w14:textId="77777777" w:rsidR="00F149C3" w:rsidRDefault="00F149C3" w:rsidP="00F91EBC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49C3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  <w:r w:rsidRPr="00F149C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Рыжков Александр</w:t>
            </w:r>
          </w:p>
          <w:p w14:paraId="4A53C9A1" w14:textId="77777777" w:rsidR="00F149C3" w:rsidRDefault="00F149C3" w:rsidP="00F91EBC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Всероссийский конкурс «Будущее страны»</w:t>
            </w:r>
          </w:p>
          <w:p w14:paraId="4C248210" w14:textId="77777777" w:rsidR="00F149C3" w:rsidRDefault="00F149C3" w:rsidP="00BE1C1E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Калинина Е.С.)</w:t>
            </w:r>
          </w:p>
          <w:p w14:paraId="2F9E7468" w14:textId="5A22BA18" w:rsidR="00F149C3" w:rsidRDefault="00F149C3" w:rsidP="00F149C3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234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Дмитриева Анна</w:t>
            </w:r>
          </w:p>
          <w:p w14:paraId="6CE49664" w14:textId="77777777" w:rsidR="00F149C3" w:rsidRDefault="00F149C3" w:rsidP="00F149C3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Всероссийский конкурс «Будущее страны»</w:t>
            </w:r>
          </w:p>
          <w:p w14:paraId="23A62EB8" w14:textId="77777777" w:rsidR="00F149C3" w:rsidRDefault="00F149C3" w:rsidP="00F149C3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Лякишева Г.А.)</w:t>
            </w:r>
          </w:p>
          <w:p w14:paraId="78B82C93" w14:textId="77777777" w:rsidR="00F149C3" w:rsidRPr="00F149C3" w:rsidRDefault="00F149C3" w:rsidP="00F149C3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149C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3. Баранов Михаил </w:t>
            </w:r>
          </w:p>
          <w:p w14:paraId="0CB1642A" w14:textId="77777777" w:rsidR="00F149C3" w:rsidRDefault="00F149C3" w:rsidP="00F149C3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конкурс изобразительного искусства ДПТ и авторской фотографии «В предчувствии весны» (педагог Калинина Е.С.)</w:t>
            </w:r>
          </w:p>
          <w:p w14:paraId="0C5C46E6" w14:textId="17EF989B" w:rsidR="00F149C3" w:rsidRPr="00F149C3" w:rsidRDefault="00F149C3" w:rsidP="00F149C3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  <w:r w:rsidRPr="00F149C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Любакова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Юлия</w:t>
            </w:r>
            <w:r w:rsidRPr="00F149C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DBE275C" w14:textId="77777777" w:rsidR="00F149C3" w:rsidRDefault="00F149C3" w:rsidP="00F149C3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конкурс изобразительного искусства ДПТ и авторской фотографии «В предчувствии весны» (педагог Калинина Е.С.)</w:t>
            </w:r>
          </w:p>
          <w:p w14:paraId="62F8CA7A" w14:textId="4C72C923" w:rsidR="00F149C3" w:rsidRPr="00F149C3" w:rsidRDefault="00F149C3" w:rsidP="00F149C3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  <w:r w:rsidRPr="00F149C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Демин Илья</w:t>
            </w:r>
            <w:r w:rsidRPr="00F149C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375F026" w14:textId="77777777" w:rsidR="00F149C3" w:rsidRDefault="00F149C3" w:rsidP="00F149C3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Всероссийский конкурс изобразительного искусства ДПТ и авторской фотографии «В предчувствии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весны» (педагог Калинина Е.С.)</w:t>
            </w:r>
          </w:p>
          <w:p w14:paraId="62AD4EDE" w14:textId="77777777" w:rsidR="003D0712" w:rsidRPr="003D0712" w:rsidRDefault="003D0712" w:rsidP="00F149C3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D07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6. </w:t>
            </w:r>
            <w:proofErr w:type="spellStart"/>
            <w:r w:rsidRPr="003D07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Перьков</w:t>
            </w:r>
            <w:proofErr w:type="spellEnd"/>
            <w:r w:rsidRPr="003D07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Никита</w:t>
            </w:r>
          </w:p>
          <w:p w14:paraId="70397AEF" w14:textId="77777777" w:rsidR="003D0712" w:rsidRDefault="003D0712" w:rsidP="00F149C3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IX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Всероссийский конкурс «Будущее страны» </w:t>
            </w:r>
          </w:p>
          <w:p w14:paraId="03CBBCE6" w14:textId="77777777" w:rsidR="003D0712" w:rsidRDefault="003D0712" w:rsidP="003D071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Калинина Е.С</w:t>
            </w: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14:paraId="3A1A83C5" w14:textId="3F04FC7A" w:rsidR="003D0712" w:rsidRPr="003D0712" w:rsidRDefault="003D0712" w:rsidP="003D0712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</w:t>
            </w:r>
            <w:r w:rsidRPr="003D07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Рябиков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Иван</w:t>
            </w:r>
          </w:p>
          <w:p w14:paraId="263DE998" w14:textId="77777777" w:rsidR="003D0712" w:rsidRDefault="003D0712" w:rsidP="003D0712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IX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Всероссийский конкурс «Будущее страны» </w:t>
            </w:r>
          </w:p>
          <w:p w14:paraId="5CE388AE" w14:textId="77777777" w:rsidR="003D0712" w:rsidRDefault="003D0712" w:rsidP="003D071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Калинина Е.С</w:t>
            </w: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14:paraId="258D95EF" w14:textId="15E28DB4" w:rsidR="00F61957" w:rsidRDefault="00F61957" w:rsidP="00F61957">
            <w:pPr>
              <w:pStyle w:val="ae"/>
              <w:ind w:left="34" w:right="-114"/>
            </w:pPr>
            <w:r w:rsidRPr="00F61957">
              <w:rPr>
                <w:b/>
              </w:rPr>
              <w:t>8.Образцовый хореографический коллектив «</w:t>
            </w:r>
            <w:proofErr w:type="spellStart"/>
            <w:r w:rsidRPr="00F61957">
              <w:rPr>
                <w:b/>
              </w:rPr>
              <w:t>Аллегрия</w:t>
            </w:r>
            <w:proofErr w:type="spellEnd"/>
            <w:r w:rsidRPr="00F61957">
              <w:rPr>
                <w:b/>
              </w:rPr>
              <w:t>»</w:t>
            </w:r>
          </w:p>
          <w:p w14:paraId="590A1E3D" w14:textId="77777777" w:rsidR="00F61957" w:rsidRDefault="00F61957" w:rsidP="00F6195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61957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конкурс-премия «Лучшие танцоры года - 2024»  (педагог Иванова И.Г.)</w:t>
            </w:r>
          </w:p>
          <w:p w14:paraId="74370291" w14:textId="2AFF8268" w:rsidR="00F61957" w:rsidRDefault="00F61957" w:rsidP="00F61957">
            <w:pPr>
              <w:pStyle w:val="ae"/>
              <w:ind w:left="34" w:right="-114"/>
            </w:pPr>
            <w:r>
              <w:rPr>
                <w:b/>
              </w:rPr>
              <w:t>9</w:t>
            </w:r>
            <w:r w:rsidRPr="00F61957">
              <w:rPr>
                <w:b/>
              </w:rPr>
              <w:t>.Образцовый хореографический коллектив «</w:t>
            </w:r>
            <w:proofErr w:type="spellStart"/>
            <w:r w:rsidRPr="00F61957">
              <w:rPr>
                <w:b/>
              </w:rPr>
              <w:t>Аллегрия</w:t>
            </w:r>
            <w:proofErr w:type="spellEnd"/>
            <w:r w:rsidRPr="00F61957">
              <w:rPr>
                <w:b/>
              </w:rPr>
              <w:t>»</w:t>
            </w:r>
          </w:p>
          <w:p w14:paraId="49FDEA45" w14:textId="77777777" w:rsidR="00F61957" w:rsidRDefault="00F61957" w:rsidP="00F6195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F61957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конкурс-премия «Лучшие танцоры года - 2024»  (педагог Иванова И.Г.)</w:t>
            </w:r>
          </w:p>
          <w:p w14:paraId="2D112AE4" w14:textId="6EDA58F5" w:rsidR="00FD1AF5" w:rsidRDefault="00FD1AF5" w:rsidP="00FD1AF5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Мирзакаримова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Алена</w:t>
            </w:r>
          </w:p>
          <w:p w14:paraId="06A72DCB" w14:textId="24CAAA80" w:rsidR="00FD1AF5" w:rsidRPr="00FD1AF5" w:rsidRDefault="00FD1AF5" w:rsidP="00FD1AF5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чтецов «Победа в наших сердцах», посвященный Дню Победы</w:t>
            </w:r>
          </w:p>
          <w:p w14:paraId="16F7FCC8" w14:textId="77777777" w:rsidR="00FD1AF5" w:rsidRDefault="00FD1AF5" w:rsidP="00FD1AF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Егурнова Е.Е.</w:t>
            </w: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5262FE4" w14:textId="77777777" w:rsidR="00FD1AF5" w:rsidRPr="00960024" w:rsidRDefault="00960024" w:rsidP="00FD1AF5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0024">
              <w:rPr>
                <w:rFonts w:ascii="Times New Roman" w:hAnsi="Times New Roman" w:cs="Times New Roman"/>
                <w:b/>
                <w:sz w:val="20"/>
                <w:szCs w:val="20"/>
              </w:rPr>
              <w:t>11. Панина Полина</w:t>
            </w:r>
          </w:p>
          <w:p w14:paraId="77AF0274" w14:textId="77777777" w:rsidR="00960024" w:rsidRDefault="00960024" w:rsidP="00FD1AF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Всероссийский конкурс «Будущее страны»</w:t>
            </w:r>
          </w:p>
          <w:p w14:paraId="4F96593C" w14:textId="77777777" w:rsidR="00960024" w:rsidRDefault="00960024" w:rsidP="00FD1AF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Калинина Е.С.)</w:t>
            </w:r>
          </w:p>
          <w:p w14:paraId="55EA2B83" w14:textId="4256ED22" w:rsidR="00960024" w:rsidRPr="00960024" w:rsidRDefault="00960024" w:rsidP="00960024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002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9600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Гаврилов Тимофей</w:t>
            </w:r>
          </w:p>
          <w:p w14:paraId="13941CD4" w14:textId="77777777" w:rsidR="00960024" w:rsidRDefault="00960024" w:rsidP="0096002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Всероссийский конкурс «Будущее страны»</w:t>
            </w:r>
          </w:p>
          <w:p w14:paraId="1BD41B9A" w14:textId="77777777" w:rsidR="00960024" w:rsidRDefault="00960024" w:rsidP="0096002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Калинина Е.С.)</w:t>
            </w:r>
          </w:p>
          <w:p w14:paraId="3333AC27" w14:textId="094597D3" w:rsidR="00960024" w:rsidRPr="00960024" w:rsidRDefault="00960024" w:rsidP="00960024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  <w:r w:rsidRPr="009600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Полывянный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Егор</w:t>
            </w:r>
          </w:p>
          <w:p w14:paraId="60601966" w14:textId="77777777" w:rsidR="00960024" w:rsidRDefault="00960024" w:rsidP="0096002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Всероссийский конкурс «Будущее страны»</w:t>
            </w:r>
          </w:p>
          <w:p w14:paraId="5660B15E" w14:textId="61BB57F6" w:rsidR="00960024" w:rsidRPr="00960024" w:rsidRDefault="00960024" w:rsidP="00960024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Калинина Е.С.)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BA56" w14:textId="0685253E" w:rsidR="00F149C3" w:rsidRPr="002A2346" w:rsidRDefault="00F149C3" w:rsidP="00BE1C1E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234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1.Образцовый коллектив «</w:t>
            </w:r>
            <w:proofErr w:type="spellStart"/>
            <w:r w:rsidRPr="002A2346">
              <w:rPr>
                <w:rFonts w:ascii="Times New Roman" w:hAnsi="Times New Roman" w:cs="Times New Roman"/>
                <w:b/>
                <w:sz w:val="20"/>
                <w:szCs w:val="20"/>
              </w:rPr>
              <w:t>Аллегрия</w:t>
            </w:r>
            <w:proofErr w:type="spellEnd"/>
            <w:r w:rsidRPr="002A2346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14:paraId="3CF25E11" w14:textId="77777777" w:rsidR="00F149C3" w:rsidRDefault="00F149C3" w:rsidP="00BE1C1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конкурс-фестиваль 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Dance</w:t>
            </w:r>
            <w:r w:rsidRPr="00A024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weekend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5F1384BC" w14:textId="05AE0873" w:rsidR="00F149C3" w:rsidRPr="007A71F9" w:rsidRDefault="00F149C3" w:rsidP="00BE1C1E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061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Колобова София</w:t>
            </w:r>
          </w:p>
          <w:p w14:paraId="5D881284" w14:textId="77777777" w:rsidR="00F149C3" w:rsidRDefault="00F149C3" w:rsidP="00BE1C1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онлайн-олимпиада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окружающему миру и экологии</w:t>
            </w:r>
          </w:p>
          <w:p w14:paraId="0DBF4B2C" w14:textId="461A2789" w:rsidR="00F149C3" w:rsidRPr="003D0712" w:rsidRDefault="00F149C3" w:rsidP="00BE1C1E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071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3D0712" w:rsidRPr="003D0712">
              <w:rPr>
                <w:rFonts w:ascii="Times New Roman" w:hAnsi="Times New Roman" w:cs="Times New Roman"/>
                <w:b/>
                <w:sz w:val="20"/>
                <w:szCs w:val="20"/>
              </w:rPr>
              <w:t>.Захарова Анна</w:t>
            </w:r>
          </w:p>
          <w:p w14:paraId="746B9765" w14:textId="766BD5D4" w:rsidR="003D0712" w:rsidRDefault="003D0712" w:rsidP="00BE1C1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«Талантливые дети России»</w:t>
            </w:r>
          </w:p>
          <w:p w14:paraId="021ED022" w14:textId="77777777" w:rsidR="003D0712" w:rsidRDefault="003D0712" w:rsidP="003D071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Калинина Е.С</w:t>
            </w: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14:paraId="73234A37" w14:textId="030BB6F1" w:rsidR="003D0712" w:rsidRPr="003D0712" w:rsidRDefault="003D0712" w:rsidP="003D0712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3D071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Баранов Михаил</w:t>
            </w:r>
          </w:p>
          <w:p w14:paraId="2BE32415" w14:textId="77777777" w:rsidR="003D0712" w:rsidRDefault="003D0712" w:rsidP="003D0712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«Талантливые дети России»</w:t>
            </w:r>
          </w:p>
          <w:p w14:paraId="43EC0D06" w14:textId="77777777" w:rsidR="003D0712" w:rsidRDefault="003D0712" w:rsidP="003D071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Калинина Е.С</w:t>
            </w: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14:paraId="4DDE331F" w14:textId="543DF0DD" w:rsidR="00960024" w:rsidRPr="00960024" w:rsidRDefault="00960024" w:rsidP="00960024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9600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Павлов Иван</w:t>
            </w:r>
          </w:p>
          <w:p w14:paraId="605C1250" w14:textId="06F8940E" w:rsidR="00960024" w:rsidRDefault="00960024" w:rsidP="0096002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Всероссийский конкурс «Гордость России»</w:t>
            </w:r>
          </w:p>
          <w:p w14:paraId="6F6A19B0" w14:textId="47377009" w:rsidR="003D0712" w:rsidRPr="00A0240F" w:rsidRDefault="00960024" w:rsidP="0096002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Калинина Е.С.)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A1949" w14:textId="641FDABB" w:rsidR="00F149C3" w:rsidRPr="00A0240F" w:rsidRDefault="00F149C3" w:rsidP="00BE1C1E">
            <w:pPr>
              <w:tabs>
                <w:tab w:val="left" w:pos="-110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6131" w14:textId="00059176" w:rsidR="00A20CE2" w:rsidRPr="00A20CE2" w:rsidRDefault="00A20CE2" w:rsidP="00BE1C1E">
            <w:pPr>
              <w:tabs>
                <w:tab w:val="left" w:pos="175"/>
              </w:tabs>
              <w:spacing w:after="0" w:line="240" w:lineRule="auto"/>
              <w:ind w:lef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0CE2">
              <w:rPr>
                <w:rFonts w:ascii="Times New Roman" w:hAnsi="Times New Roman" w:cs="Times New Roman"/>
                <w:b/>
                <w:sz w:val="20"/>
                <w:szCs w:val="20"/>
              </w:rPr>
              <w:t>1. Давыдов Михаил</w:t>
            </w:r>
          </w:p>
          <w:p w14:paraId="70A9FFE8" w14:textId="05ACA6C2" w:rsidR="00A20CE2" w:rsidRDefault="00A20CE2" w:rsidP="00BE1C1E">
            <w:pPr>
              <w:tabs>
                <w:tab w:val="left" w:pos="175"/>
              </w:tabs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Соревнования</w:t>
            </w:r>
          </w:p>
          <w:p w14:paraId="0447DE0E" w14:textId="77777777" w:rsidR="00F149C3" w:rsidRDefault="00A20CE2" w:rsidP="00BE1C1E">
            <w:pPr>
              <w:tabs>
                <w:tab w:val="left" w:pos="175"/>
              </w:tabs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Конди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Chess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среди команд турнира «Шахматное поле» (Сириус)</w:t>
            </w:r>
          </w:p>
          <w:p w14:paraId="1111D231" w14:textId="421915EA" w:rsidR="00A20CE2" w:rsidRPr="00A20CE2" w:rsidRDefault="00A20CE2" w:rsidP="00BE1C1E">
            <w:pPr>
              <w:tabs>
                <w:tab w:val="left" w:pos="175"/>
              </w:tabs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Случевский В.М.)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D83D" w14:textId="73E2ABB1" w:rsidR="00F149C3" w:rsidRPr="00A0240F" w:rsidRDefault="00F149C3" w:rsidP="00BE1C1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0240F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  <w:r w:rsidRPr="007A71F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Объединение «Школьный театр»</w:t>
            </w:r>
          </w:p>
          <w:p w14:paraId="1CF383B8" w14:textId="77777777" w:rsidR="00F149C3" w:rsidRDefault="00F149C3" w:rsidP="00BE1C1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02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Всероссийский проект «Школьная классика»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 этап</w:t>
            </w:r>
          </w:p>
          <w:p w14:paraId="74273F3D" w14:textId="271CD668" w:rsidR="00F91EBC" w:rsidRDefault="00F91EBC" w:rsidP="00F91EBC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(педагог </w:t>
            </w:r>
            <w:r w:rsidR="00B1649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Егурнова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Е.</w:t>
            </w:r>
            <w:r w:rsidR="00B1649A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.)</w:t>
            </w:r>
          </w:p>
          <w:p w14:paraId="0ABF9E44" w14:textId="77777777" w:rsidR="00F91EBC" w:rsidRDefault="00F91EBC" w:rsidP="00BE1C1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9F4F77" w14:textId="67CF8471" w:rsidR="00F149C3" w:rsidRPr="007A71F9" w:rsidRDefault="00F149C3" w:rsidP="007A71F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  <w:r w:rsidRPr="00A02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7A71F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Объединение «Школьный театр»</w:t>
            </w:r>
          </w:p>
          <w:p w14:paraId="56783FBA" w14:textId="77777777" w:rsidR="00F149C3" w:rsidRDefault="00F149C3" w:rsidP="007A71F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0240F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проект «Школьная классика»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 этап</w:t>
            </w:r>
          </w:p>
          <w:p w14:paraId="218C0441" w14:textId="77777777" w:rsidR="00B1649A" w:rsidRDefault="00B1649A" w:rsidP="007A71F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Егурнова Е.Е.)</w:t>
            </w:r>
          </w:p>
          <w:p w14:paraId="138BEAB6" w14:textId="77777777" w:rsidR="00F416BE" w:rsidRDefault="00F416BE" w:rsidP="007A71F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4B38947" w14:textId="5B7CA8DF" w:rsidR="00F416BE" w:rsidRPr="00B20592" w:rsidRDefault="00F416BE" w:rsidP="007A71F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2059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3. </w:t>
            </w:r>
            <w:proofErr w:type="spellStart"/>
            <w:r w:rsidRPr="00B2059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Волженцева</w:t>
            </w:r>
            <w:proofErr w:type="spellEnd"/>
            <w:r w:rsidRPr="00B2059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Елизавета</w:t>
            </w:r>
          </w:p>
          <w:p w14:paraId="3AD01793" w14:textId="0ACECE3F" w:rsidR="00F416BE" w:rsidRDefault="00F416BE" w:rsidP="007A71F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XVI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Ежегодный фото-фестиваль «Хмельные столбы» и выставка под открытым небом</w:t>
            </w:r>
          </w:p>
          <w:p w14:paraId="18B85243" w14:textId="77777777" w:rsidR="00F416BE" w:rsidRDefault="00F416BE" w:rsidP="007A71F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Кузнецова Г.Г.)</w:t>
            </w:r>
          </w:p>
          <w:p w14:paraId="00B60C76" w14:textId="1BDC6BB7" w:rsidR="00A20CE2" w:rsidRPr="00A20CE2" w:rsidRDefault="00A20CE2" w:rsidP="00A20CE2">
            <w:pPr>
              <w:tabs>
                <w:tab w:val="left" w:pos="175"/>
              </w:tabs>
              <w:spacing w:after="0" w:line="240" w:lineRule="auto"/>
              <w:ind w:lef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0C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команда объединения «Белая Ладья»</w:t>
            </w:r>
          </w:p>
          <w:p w14:paraId="6308B01B" w14:textId="77777777" w:rsidR="00A20CE2" w:rsidRDefault="00A20CE2" w:rsidP="00A20CE2">
            <w:pPr>
              <w:tabs>
                <w:tab w:val="left" w:pos="175"/>
              </w:tabs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Соревнования</w:t>
            </w:r>
          </w:p>
          <w:p w14:paraId="5F58E036" w14:textId="77777777" w:rsidR="00A20CE2" w:rsidRDefault="00A20CE2" w:rsidP="00A20CE2">
            <w:pPr>
              <w:tabs>
                <w:tab w:val="left" w:pos="175"/>
              </w:tabs>
              <w:spacing w:after="0" w:line="240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Конди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Chess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среди команд турнира «Шахматное поле» (Сириус)</w:t>
            </w:r>
          </w:p>
          <w:p w14:paraId="2A98A285" w14:textId="77777777" w:rsidR="00A20CE2" w:rsidRDefault="00A20CE2" w:rsidP="00A20C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Случевский В.М.)</w:t>
            </w:r>
          </w:p>
          <w:p w14:paraId="03478013" w14:textId="77777777" w:rsidR="00AA5EE8" w:rsidRPr="00AA5EE8" w:rsidRDefault="00AA5EE8" w:rsidP="00A20CE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E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5. </w:t>
            </w:r>
            <w:proofErr w:type="spellStart"/>
            <w:r w:rsidRPr="00AA5EE8">
              <w:rPr>
                <w:rFonts w:ascii="Times New Roman" w:hAnsi="Times New Roman" w:cs="Times New Roman"/>
                <w:b/>
                <w:sz w:val="20"/>
                <w:szCs w:val="20"/>
              </w:rPr>
              <w:t>Феськов</w:t>
            </w:r>
            <w:proofErr w:type="spellEnd"/>
            <w:r w:rsidRPr="00AA5E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Савелий</w:t>
            </w:r>
          </w:p>
          <w:p w14:paraId="01F97E72" w14:textId="5BB07740" w:rsidR="00AA5EE8" w:rsidRDefault="00AA5EE8" w:rsidP="00A20C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Всероссийский чемп</w:t>
            </w:r>
            <w:r w:rsidR="002A234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онат по виртуальной робототехнике (педагог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Феськов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В.В.)</w:t>
            </w:r>
          </w:p>
          <w:p w14:paraId="5B747C3B" w14:textId="6A246EB4" w:rsidR="00AA5EE8" w:rsidRPr="00AA5EE8" w:rsidRDefault="00AA5EE8" w:rsidP="00AA5EE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AA5E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Рыженков Ярослав</w:t>
            </w:r>
          </w:p>
          <w:p w14:paraId="73B969A7" w14:textId="66A44EC5" w:rsidR="00AA5EE8" w:rsidRPr="00AA5EE8" w:rsidRDefault="00AA5EE8" w:rsidP="00AA5EE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 w:rsidR="002A2346">
              <w:rPr>
                <w:rFonts w:ascii="Times New Roman" w:hAnsi="Times New Roman" w:cs="Times New Roman"/>
                <w:sz w:val="20"/>
                <w:szCs w:val="20"/>
              </w:rPr>
              <w:t>сероссийский чемпи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онат по виртуальной робототехнике (педагог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Феськов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В.В.)</w:t>
            </w:r>
          </w:p>
        </w:tc>
      </w:tr>
      <w:tr w:rsidR="00F149C3" w:rsidRPr="00C611C0" w14:paraId="4D2A8584" w14:textId="77777777" w:rsidTr="00AB379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76F08" w14:textId="69090B67" w:rsidR="00F149C3" w:rsidRPr="00B12BCD" w:rsidRDefault="00F149C3" w:rsidP="00BE1C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12BCD">
              <w:rPr>
                <w:rFonts w:ascii="Times New Roman" w:eastAsia="Calibri" w:hAnsi="Times New Roman" w:cs="Times New Roman"/>
              </w:rPr>
              <w:lastRenderedPageBreak/>
              <w:t>Международный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5C4C8" w14:textId="77777777" w:rsidR="00F149C3" w:rsidRPr="003D0712" w:rsidRDefault="003D0712" w:rsidP="00BE1C1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D071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1.Коротова Диана</w:t>
            </w:r>
          </w:p>
          <w:p w14:paraId="1459B66E" w14:textId="77777777" w:rsidR="003D0712" w:rsidRPr="003D0712" w:rsidRDefault="003D0712" w:rsidP="00BE1C1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D071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VII</w:t>
            </w:r>
            <w:r w:rsidRPr="003D07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D0712">
              <w:rPr>
                <w:rFonts w:ascii="Times New Roman" w:eastAsia="Calibri" w:hAnsi="Times New Roman" w:cs="Times New Roman"/>
                <w:sz w:val="20"/>
                <w:szCs w:val="20"/>
              </w:rPr>
              <w:t>еждународный</w:t>
            </w:r>
            <w:proofErr w:type="spellEnd"/>
            <w:r w:rsidRPr="003D07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конкурс изобразительного декоративно-прикладного и народного искусства «Традиции святой Руси»</w:t>
            </w:r>
          </w:p>
          <w:p w14:paraId="3D56B008" w14:textId="77777777" w:rsidR="003D0712" w:rsidRDefault="003D0712" w:rsidP="003D071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3D0712">
              <w:rPr>
                <w:rFonts w:ascii="Times New Roman" w:eastAsia="Calibri" w:hAnsi="Times New Roman" w:cs="Times New Roman"/>
                <w:sz w:val="20"/>
                <w:szCs w:val="20"/>
              </w:rPr>
              <w:t>(педагог Кузнецова Г.Г.</w:t>
            </w:r>
            <w:proofErr w:type="gramEnd"/>
          </w:p>
          <w:p w14:paraId="0BF97528" w14:textId="77777777" w:rsidR="003D0712" w:rsidRPr="00B964A6" w:rsidRDefault="003D0712" w:rsidP="003D071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964A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 Объединение «</w:t>
            </w:r>
            <w:proofErr w:type="spellStart"/>
            <w:r w:rsidRPr="00B964A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Познавайка</w:t>
            </w:r>
            <w:proofErr w:type="spellEnd"/>
            <w:r w:rsidRPr="00B964A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»</w:t>
            </w:r>
          </w:p>
          <w:p w14:paraId="6A67347E" w14:textId="77777777" w:rsidR="00B964A6" w:rsidRDefault="00B964A6" w:rsidP="003D071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IX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Международный конкурс «Надежда России»</w:t>
            </w:r>
          </w:p>
          <w:p w14:paraId="12C5C788" w14:textId="77777777" w:rsidR="00B964A6" w:rsidRDefault="00B964A6" w:rsidP="003D071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Лякишева Г.А.)</w:t>
            </w:r>
          </w:p>
          <w:p w14:paraId="48845D7C" w14:textId="4428C7CD" w:rsidR="00B964A6" w:rsidRPr="00B964A6" w:rsidRDefault="00B964A6" w:rsidP="00B964A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  <w:r w:rsidRPr="00B964A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Терехова Анна</w:t>
            </w:r>
          </w:p>
          <w:p w14:paraId="190336EA" w14:textId="77777777" w:rsidR="00B964A6" w:rsidRDefault="00B964A6" w:rsidP="00B964A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IX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Международный конкурс «Надежда России»</w:t>
            </w:r>
          </w:p>
          <w:p w14:paraId="09233E46" w14:textId="2B5E72D2" w:rsidR="00B964A6" w:rsidRPr="00B964A6" w:rsidRDefault="00B964A6" w:rsidP="00B964A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Лякишева Г.А.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4A9BD" w14:textId="2265269A" w:rsidR="00F149C3" w:rsidRPr="006016E0" w:rsidRDefault="00F149C3" w:rsidP="00BE1C1E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016E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1.Задорин Александр </w:t>
            </w:r>
          </w:p>
          <w:p w14:paraId="2B409240" w14:textId="7947AD9B" w:rsidR="00F149C3" w:rsidRDefault="00F149C3" w:rsidP="00BE1C1E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02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Международный конкурс «Мудрая сова» </w:t>
            </w:r>
            <w:r w:rsidR="003D0712">
              <w:rPr>
                <w:rFonts w:ascii="Times New Roman" w:eastAsia="Calibri" w:hAnsi="Times New Roman" w:cs="Times New Roman"/>
                <w:sz w:val="20"/>
                <w:szCs w:val="20"/>
              </w:rPr>
              <w:t>(педагог Егурнова Е.Е.)</w:t>
            </w:r>
          </w:p>
          <w:p w14:paraId="22DBC2AD" w14:textId="2ACADE86" w:rsidR="00FE34FA" w:rsidRPr="006016E0" w:rsidRDefault="00FE34FA" w:rsidP="00BE1C1E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016E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2. </w:t>
            </w:r>
            <w:proofErr w:type="spellStart"/>
            <w:r w:rsidRPr="006016E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Альянова</w:t>
            </w:r>
            <w:proofErr w:type="spellEnd"/>
            <w:r w:rsidRPr="006016E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Анастасия </w:t>
            </w:r>
          </w:p>
          <w:p w14:paraId="4CBD0D6E" w14:textId="77777777" w:rsidR="006016E0" w:rsidRDefault="00FE34FA" w:rsidP="00BE1C1E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XX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Всемирная танцевальная олимпиада</w:t>
            </w:r>
          </w:p>
          <w:p w14:paraId="43C77ABE" w14:textId="5839E075" w:rsidR="00FE34FA" w:rsidRPr="00FE34FA" w:rsidRDefault="00FE34FA" w:rsidP="00BE1C1E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Иванова И.Г.)</w:t>
            </w:r>
          </w:p>
          <w:p w14:paraId="09548B3F" w14:textId="3278CC3D" w:rsidR="00960024" w:rsidRPr="00960024" w:rsidRDefault="00960024" w:rsidP="00960024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9600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Бородина Надежда</w:t>
            </w:r>
          </w:p>
          <w:p w14:paraId="0B6E9F2C" w14:textId="5FDAF02E" w:rsidR="00960024" w:rsidRDefault="00960024" w:rsidP="0096002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детского изобразительного искусства «Славлю Родину свою»</w:t>
            </w:r>
          </w:p>
          <w:p w14:paraId="02C0F0CD" w14:textId="77777777" w:rsidR="00F149C3" w:rsidRDefault="00960024" w:rsidP="00960024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Г.Г.)</w:t>
            </w:r>
          </w:p>
          <w:p w14:paraId="3EE28F96" w14:textId="21D02EA6" w:rsidR="00960024" w:rsidRPr="00960024" w:rsidRDefault="00960024" w:rsidP="00960024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9600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Герасина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Софья</w:t>
            </w:r>
          </w:p>
          <w:p w14:paraId="14AB404B" w14:textId="77777777" w:rsidR="00960024" w:rsidRDefault="00960024" w:rsidP="0096002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детского изобразительного искусства «Славлю Родину свою»</w:t>
            </w:r>
          </w:p>
          <w:p w14:paraId="1528CCCC" w14:textId="08CE3CB7" w:rsidR="00960024" w:rsidRPr="00A0240F" w:rsidRDefault="00960024" w:rsidP="00960024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1D30" w14:textId="7BE63AF9" w:rsidR="00B964A6" w:rsidRPr="00B964A6" w:rsidRDefault="00B964A6" w:rsidP="00B964A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1. </w:t>
            </w:r>
            <w:r w:rsidRPr="00B964A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Терехова Анна</w:t>
            </w:r>
          </w:p>
          <w:p w14:paraId="43188930" w14:textId="2ED9BFE5" w:rsidR="00B964A6" w:rsidRDefault="00B964A6" w:rsidP="00B964A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IX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Международный конкурс «Гордость России»</w:t>
            </w:r>
          </w:p>
          <w:p w14:paraId="0448F030" w14:textId="77777777" w:rsidR="00F149C3" w:rsidRDefault="00B964A6" w:rsidP="00B964A6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Лякишева Г.А.</w:t>
            </w:r>
            <w:proofErr w:type="gramEnd"/>
          </w:p>
          <w:p w14:paraId="7D330540" w14:textId="3712C906" w:rsidR="006016E0" w:rsidRPr="006016E0" w:rsidRDefault="006016E0" w:rsidP="006016E0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016E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Бункина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Арина,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Низовская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Екатерина</w:t>
            </w:r>
            <w:r w:rsidRPr="006016E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95D61B6" w14:textId="77777777" w:rsidR="006016E0" w:rsidRDefault="006016E0" w:rsidP="006016E0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XX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Всемирная танцевальная олимпиада</w:t>
            </w:r>
          </w:p>
          <w:p w14:paraId="7E7A4786" w14:textId="77777777" w:rsidR="006016E0" w:rsidRPr="00FE34FA" w:rsidRDefault="006016E0" w:rsidP="006016E0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Иванова И.Г.)</w:t>
            </w:r>
          </w:p>
          <w:p w14:paraId="6DCC6975" w14:textId="274EB6CE" w:rsidR="00E407CA" w:rsidRPr="00960024" w:rsidRDefault="00E407CA" w:rsidP="00E407CA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9600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Фирсова София</w:t>
            </w:r>
          </w:p>
          <w:p w14:paraId="55F6ACBB" w14:textId="77777777" w:rsidR="00E407CA" w:rsidRDefault="00E407CA" w:rsidP="00E407CA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детского изобразительного искусства «Славлю Родину свою»</w:t>
            </w:r>
          </w:p>
          <w:p w14:paraId="0D232FEC" w14:textId="734D6C1B" w:rsidR="006016E0" w:rsidRPr="00A0240F" w:rsidRDefault="00E407CA" w:rsidP="00E407CA">
            <w:pPr>
              <w:spacing w:after="0" w:line="240" w:lineRule="auto"/>
              <w:ind w:left="3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D089" w14:textId="70302020" w:rsidR="00E407CA" w:rsidRPr="00960024" w:rsidRDefault="00E407CA" w:rsidP="00E407CA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9600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Вагнер Дарья</w:t>
            </w:r>
          </w:p>
          <w:p w14:paraId="3997C720" w14:textId="77777777" w:rsidR="00E407CA" w:rsidRDefault="00E407CA" w:rsidP="00E407CA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детского изобразительного искусства «Славлю Родину свою»</w:t>
            </w:r>
          </w:p>
          <w:p w14:paraId="19F21BD2" w14:textId="0EBEE8AD" w:rsidR="00F149C3" w:rsidRPr="00A0240F" w:rsidRDefault="00E407CA" w:rsidP="00E407CA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389A" w14:textId="4A1E0ABC" w:rsidR="006016E0" w:rsidRPr="006016E0" w:rsidRDefault="006016E0" w:rsidP="006016E0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Pr="006016E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Бункина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Арина,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Низовская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Екатерина</w:t>
            </w:r>
            <w:r w:rsidRPr="006016E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41A6B1A" w14:textId="77777777" w:rsidR="006016E0" w:rsidRDefault="006016E0" w:rsidP="006016E0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XX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Всемирная танцевальная олимпиада</w:t>
            </w:r>
          </w:p>
          <w:p w14:paraId="048B815E" w14:textId="77777777" w:rsidR="006016E0" w:rsidRPr="00FE34FA" w:rsidRDefault="006016E0" w:rsidP="006016E0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(педагог Иванова И.Г.)</w:t>
            </w:r>
          </w:p>
          <w:p w14:paraId="12644463" w14:textId="76361FDA" w:rsidR="00FD1AF5" w:rsidRDefault="00FD1AF5" w:rsidP="00FD1AF5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5001EE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Третьякова Вероника</w:t>
            </w:r>
          </w:p>
          <w:p w14:paraId="2BA04708" w14:textId="7480B51C" w:rsidR="00FD1AF5" w:rsidRDefault="00FD1AF5" w:rsidP="00FD1AF5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конкурс изобразительного, декоративно-прикладного и народного искусства «Традиции святой Руси»</w:t>
            </w:r>
          </w:p>
          <w:p w14:paraId="3ED1D92B" w14:textId="7B0A8EE4" w:rsidR="00FD1AF5" w:rsidRPr="00E3143C" w:rsidRDefault="00FD1AF5" w:rsidP="00FD1AF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Третьякова В.А.</w:t>
            </w: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438C123B" w14:textId="3DC8CE00" w:rsidR="00FD1AF5" w:rsidRDefault="00FD1AF5" w:rsidP="00FD1AF5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5001EE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Кретова София</w:t>
            </w:r>
          </w:p>
          <w:p w14:paraId="6FA44529" w14:textId="77777777" w:rsidR="00FD1AF5" w:rsidRDefault="00FD1AF5" w:rsidP="00FD1AF5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конкурс изобразительного, декоративно-прикладного и народного искусства «Традиции святой Руси»</w:t>
            </w:r>
          </w:p>
          <w:p w14:paraId="0BFE2D09" w14:textId="77777777" w:rsidR="00FD1AF5" w:rsidRPr="00E3143C" w:rsidRDefault="00FD1AF5" w:rsidP="00FD1AF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Третьякова В.А.</w:t>
            </w: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5B9398C2" w14:textId="3C70F180" w:rsidR="00FD1AF5" w:rsidRDefault="00FD1AF5" w:rsidP="00FD1AF5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5001EE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Маренкова Вероника</w:t>
            </w:r>
          </w:p>
          <w:p w14:paraId="4858449C" w14:textId="77777777" w:rsidR="00FD1AF5" w:rsidRDefault="00FD1AF5" w:rsidP="00FD1AF5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конкурс изобразительного, декоративно-прикладного и народного искусства «Традиции святой Руси»</w:t>
            </w:r>
          </w:p>
          <w:p w14:paraId="7D4CF15B" w14:textId="77777777" w:rsidR="00FD1AF5" w:rsidRDefault="00FD1AF5" w:rsidP="00FD1AF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Третьякова В.А.</w:t>
            </w: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B08F5F1" w14:textId="2F0EF636" w:rsidR="00FD1AF5" w:rsidRDefault="00FD1AF5" w:rsidP="00FD1AF5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Алмаева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Светлана</w:t>
            </w:r>
          </w:p>
          <w:p w14:paraId="71CFCC7B" w14:textId="77777777" w:rsidR="00FD1AF5" w:rsidRDefault="00FD1AF5" w:rsidP="00FD1AF5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VII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конкурс изобразительного, декоративно-прикладного и народного искусства «Традиции святой Руси»</w:t>
            </w:r>
          </w:p>
          <w:p w14:paraId="4BE471C9" w14:textId="666F4F1D" w:rsidR="00FD1AF5" w:rsidRDefault="00FD1AF5" w:rsidP="00FD1AF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</w:t>
            </w: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5598B1A5" w14:textId="4B3C7BD6" w:rsidR="00FD1AF5" w:rsidRDefault="00FD1AF5" w:rsidP="00FD1AF5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Гольцова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Дарина</w:t>
            </w:r>
            <w:proofErr w:type="spellEnd"/>
          </w:p>
          <w:p w14:paraId="5DE3ED84" w14:textId="77777777" w:rsidR="00FD1AF5" w:rsidRDefault="00FD1AF5" w:rsidP="00FD1AF5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конкурс изобразительного, декоративно-прикладного и народного искусства «Традиции святой Руси»</w:t>
            </w:r>
          </w:p>
          <w:p w14:paraId="53ED87C7" w14:textId="0C1BD459" w:rsidR="00FD1AF5" w:rsidRPr="00E3143C" w:rsidRDefault="00FD1AF5" w:rsidP="00FD1AF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</w:t>
            </w: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6A679F26" w14:textId="7304006D" w:rsidR="00FD1AF5" w:rsidRDefault="00FD1AF5" w:rsidP="00FD1AF5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Худина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Ева</w:t>
            </w:r>
          </w:p>
          <w:p w14:paraId="24516FEA" w14:textId="77777777" w:rsidR="00FD1AF5" w:rsidRDefault="00FD1AF5" w:rsidP="00FD1AF5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конкурс изобразительного, декоративно-прикладного и народного искусства «Традиции святой Руси»</w:t>
            </w:r>
          </w:p>
          <w:p w14:paraId="7B915652" w14:textId="77777777" w:rsidR="00F149C3" w:rsidRDefault="00FD1AF5" w:rsidP="00FD1AF5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</w:t>
            </w: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11A98A3E" w14:textId="272D67C3" w:rsidR="00FD1AF5" w:rsidRDefault="00FD1AF5" w:rsidP="00FD1AF5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Марьям</w:t>
            </w:r>
          </w:p>
          <w:p w14:paraId="30292924" w14:textId="77777777" w:rsidR="00FD1AF5" w:rsidRDefault="00FD1AF5" w:rsidP="00FD1AF5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конкурс изобразительного, декоративно-прикладного и народного искусства «Традиции святой Руси»</w:t>
            </w:r>
          </w:p>
          <w:p w14:paraId="13F266AE" w14:textId="77777777" w:rsidR="00FD1AF5" w:rsidRDefault="00FD1AF5" w:rsidP="00FD1AF5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</w:t>
            </w: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5559D596" w14:textId="68E59123" w:rsidR="00FD1AF5" w:rsidRDefault="00FD1AF5" w:rsidP="00FD1AF5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 Вагнер Дарья</w:t>
            </w:r>
          </w:p>
          <w:p w14:paraId="7263B40E" w14:textId="77777777" w:rsidR="00FD1AF5" w:rsidRDefault="00FD1AF5" w:rsidP="00FD1AF5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конкурс изобразительного, декоративно-прикладного и народного искусства «Традиции святой Руси»</w:t>
            </w:r>
          </w:p>
          <w:p w14:paraId="78220BC5" w14:textId="75FF71BF" w:rsidR="00FD1AF5" w:rsidRPr="00A0240F" w:rsidRDefault="00FD1AF5" w:rsidP="00FD1AF5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(педагог Кузнецова Г.Г.</w:t>
            </w:r>
            <w:r w:rsidRPr="00921B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149C3" w:rsidRPr="00C611C0" w14:paraId="269A3DD3" w14:textId="77777777" w:rsidTr="007E765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0A04" w14:textId="56BCB07A" w:rsidR="00F149C3" w:rsidRPr="008020C6" w:rsidRDefault="00F149C3" w:rsidP="00BE1C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lastRenderedPageBreak/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A3F55" w14:textId="0AE308D9" w:rsidR="00F149C3" w:rsidRPr="00C27B87" w:rsidRDefault="002A2346" w:rsidP="00BE1C1E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C475E" w14:textId="21CFC4D8" w:rsidR="00F149C3" w:rsidRPr="00C27B87" w:rsidRDefault="008E43F4" w:rsidP="008E43F4">
            <w:pPr>
              <w:spacing w:after="0" w:line="240" w:lineRule="auto"/>
              <w:ind w:left="-9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AB06B" w14:textId="57CE3C5E" w:rsidR="00F149C3" w:rsidRPr="00C27B87" w:rsidRDefault="008E43F4" w:rsidP="00BE1C1E">
            <w:pPr>
              <w:spacing w:after="0" w:line="240" w:lineRule="auto"/>
              <w:ind w:left="-9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EFFD2" w14:textId="6D916958" w:rsidR="00F149C3" w:rsidRPr="00C27B87" w:rsidRDefault="008E43F4" w:rsidP="00BE1C1E">
            <w:pPr>
              <w:spacing w:after="0" w:line="240" w:lineRule="auto"/>
              <w:ind w:left="-9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8D402" w14:textId="0BD813A8" w:rsidR="00F149C3" w:rsidRPr="00C27B87" w:rsidRDefault="008E43F4" w:rsidP="00BE1C1E">
            <w:pPr>
              <w:spacing w:after="0" w:line="240" w:lineRule="auto"/>
              <w:ind w:left="-9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30</w:t>
            </w:r>
          </w:p>
        </w:tc>
      </w:tr>
    </w:tbl>
    <w:p w14:paraId="6556A89E" w14:textId="77777777" w:rsidR="003429B1" w:rsidRPr="008164B2" w:rsidRDefault="003429B1" w:rsidP="00BE1C1E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</w:rPr>
      </w:pPr>
    </w:p>
    <w:p w14:paraId="3FC47FCF" w14:textId="77777777" w:rsidR="003429B1" w:rsidRDefault="003429B1" w:rsidP="00BE1C1E">
      <w:pPr>
        <w:spacing w:after="0" w:line="240" w:lineRule="auto"/>
      </w:pPr>
    </w:p>
    <w:p w14:paraId="690C8CD4" w14:textId="734FF812" w:rsidR="000E5249" w:rsidRPr="003B5ED1" w:rsidRDefault="00AD4F6C" w:rsidP="00EA08AA">
      <w:pPr>
        <w:pStyle w:val="ae"/>
        <w:numPr>
          <w:ilvl w:val="0"/>
          <w:numId w:val="32"/>
        </w:numPr>
        <w:jc w:val="center"/>
        <w:rPr>
          <w:rFonts w:eastAsia="Calibri"/>
          <w:b/>
          <w:color w:val="000000"/>
          <w:sz w:val="28"/>
          <w:szCs w:val="28"/>
        </w:rPr>
      </w:pPr>
      <w:r w:rsidRPr="003B5ED1">
        <w:rPr>
          <w:rFonts w:eastAsia="Calibri"/>
          <w:b/>
          <w:color w:val="000000"/>
          <w:sz w:val="28"/>
          <w:szCs w:val="28"/>
        </w:rPr>
        <w:t>КАЧЕСТВО ОБРАЗОВАТЕЛЬНОГО ПРОЦЕССА В ЦЕНТРЕ ДЕТСКОГО ТВОРЧЕСТВА</w:t>
      </w:r>
    </w:p>
    <w:p w14:paraId="694A69D7" w14:textId="2282747A" w:rsidR="00F23078" w:rsidRDefault="00F23078" w:rsidP="00F23078">
      <w:pPr>
        <w:spacing w:line="240" w:lineRule="auto"/>
        <w:ind w:left="136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9AE357" w14:textId="7B7F2D79" w:rsidR="003B5ED1" w:rsidRDefault="003B5ED1" w:rsidP="00F23078">
      <w:pPr>
        <w:spacing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5ED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7.1.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5ED1">
        <w:rPr>
          <w:rFonts w:ascii="Times New Roman" w:eastAsia="Calibri" w:hAnsi="Times New Roman" w:cs="Times New Roman"/>
          <w:b/>
          <w:sz w:val="28"/>
          <w:szCs w:val="28"/>
        </w:rPr>
        <w:t>Нормативные документы</w:t>
      </w:r>
    </w:p>
    <w:p w14:paraId="21839FA6" w14:textId="5D107A96" w:rsidR="000E5249" w:rsidRPr="000E5249" w:rsidRDefault="000E5249" w:rsidP="00F23078">
      <w:pPr>
        <w:spacing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Центр детского творчества руководствуется в своей деятельности</w:t>
      </w:r>
      <w:r w:rsidR="000525CC">
        <w:rPr>
          <w:rFonts w:ascii="Times New Roman" w:eastAsia="Calibri" w:hAnsi="Times New Roman" w:cs="Times New Roman"/>
          <w:sz w:val="28"/>
          <w:szCs w:val="28"/>
        </w:rPr>
        <w:t xml:space="preserve"> следующими документами</w:t>
      </w:r>
      <w:r w:rsidRPr="000E5249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6A43A1BE" w14:textId="77777777" w:rsidR="00530888" w:rsidRDefault="00530888" w:rsidP="00EA08AA">
      <w:pPr>
        <w:pStyle w:val="ae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0" w:firstLine="284"/>
        <w:jc w:val="both"/>
        <w:rPr>
          <w:rFonts w:eastAsiaTheme="minorHAnsi"/>
          <w:iCs/>
          <w:sz w:val="28"/>
          <w:szCs w:val="28"/>
          <w:lang w:eastAsia="en-US"/>
        </w:rPr>
      </w:pPr>
      <w:r w:rsidRPr="00C90258">
        <w:rPr>
          <w:rFonts w:eastAsiaTheme="minorHAnsi"/>
          <w:iCs/>
          <w:sz w:val="28"/>
          <w:szCs w:val="28"/>
          <w:lang w:eastAsia="en-US"/>
        </w:rPr>
        <w:t>Конституция Российской Федерации (от 12.12.1993 с последующими изменениями и дополнениями);</w:t>
      </w:r>
    </w:p>
    <w:p w14:paraId="3FA0D927" w14:textId="77777777" w:rsidR="00530888" w:rsidRDefault="00530888" w:rsidP="00EA08AA">
      <w:pPr>
        <w:pStyle w:val="ae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0" w:firstLine="284"/>
        <w:jc w:val="both"/>
        <w:rPr>
          <w:rFonts w:eastAsiaTheme="minorHAnsi"/>
          <w:iCs/>
          <w:sz w:val="28"/>
          <w:szCs w:val="28"/>
          <w:lang w:eastAsia="en-US"/>
        </w:rPr>
      </w:pPr>
      <w:r w:rsidRPr="00C90258">
        <w:rPr>
          <w:rFonts w:eastAsiaTheme="minorHAnsi"/>
          <w:iCs/>
          <w:sz w:val="28"/>
          <w:szCs w:val="28"/>
          <w:lang w:eastAsia="en-US"/>
        </w:rPr>
        <w:t>Федеральный закон Российской Федерации от 29 декабря 2012 г. № 273-ФЗ «Об образовании в Российской Федерации» (с изменениями на 17 февраля 2023 года);</w:t>
      </w:r>
    </w:p>
    <w:p w14:paraId="18B792EC" w14:textId="77777777" w:rsidR="00530888" w:rsidRDefault="00530888" w:rsidP="00EA08AA">
      <w:pPr>
        <w:pStyle w:val="ae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0" w:firstLine="284"/>
        <w:jc w:val="both"/>
        <w:rPr>
          <w:rFonts w:eastAsiaTheme="minorHAnsi"/>
          <w:iCs/>
          <w:sz w:val="28"/>
          <w:szCs w:val="28"/>
          <w:lang w:eastAsia="en-US"/>
        </w:rPr>
      </w:pPr>
      <w:r w:rsidRPr="00C90258">
        <w:rPr>
          <w:rFonts w:eastAsiaTheme="minorHAnsi"/>
          <w:iCs/>
          <w:sz w:val="28"/>
          <w:szCs w:val="28"/>
          <w:lang w:eastAsia="en-US"/>
        </w:rPr>
        <w:t>Концепция развития дополнительного образования детей (от 31 марта 2022 года № 678-р) (далее – Концепция);</w:t>
      </w:r>
    </w:p>
    <w:p w14:paraId="558C34D6" w14:textId="77777777" w:rsidR="00530888" w:rsidRPr="00C90258" w:rsidRDefault="00530888" w:rsidP="00EA08AA">
      <w:pPr>
        <w:pStyle w:val="ae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0" w:firstLine="284"/>
        <w:jc w:val="both"/>
        <w:rPr>
          <w:rFonts w:eastAsiaTheme="minorHAnsi"/>
          <w:iCs/>
          <w:sz w:val="28"/>
          <w:szCs w:val="28"/>
          <w:lang w:eastAsia="en-US"/>
        </w:rPr>
      </w:pPr>
      <w:r w:rsidRPr="00C90258">
        <w:rPr>
          <w:rFonts w:eastAsiaTheme="minorHAnsi"/>
          <w:iCs/>
          <w:sz w:val="28"/>
          <w:szCs w:val="28"/>
          <w:lang w:eastAsia="en-US"/>
        </w:rPr>
        <w:t>Приказ Министерства просвещения Российской Федерации 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7ED3CC0E" w14:textId="77777777" w:rsidR="00530888" w:rsidRPr="00C90258" w:rsidRDefault="00530888" w:rsidP="00EA08AA">
      <w:pPr>
        <w:pStyle w:val="ae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0" w:firstLine="284"/>
        <w:jc w:val="both"/>
        <w:rPr>
          <w:rFonts w:eastAsiaTheme="minorHAnsi"/>
          <w:iCs/>
          <w:sz w:val="28"/>
          <w:szCs w:val="28"/>
          <w:lang w:eastAsia="en-US"/>
        </w:rPr>
      </w:pPr>
      <w:r w:rsidRPr="00C90258">
        <w:rPr>
          <w:rFonts w:eastAsiaTheme="minorHAnsi"/>
          <w:iCs/>
          <w:sz w:val="28"/>
          <w:szCs w:val="28"/>
          <w:lang w:eastAsia="en-US"/>
        </w:rPr>
        <w:t>Приказ Министерства образования и науки Российской Федерации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14:paraId="1E483EE2" w14:textId="77777777" w:rsidR="00530888" w:rsidRPr="00C90258" w:rsidRDefault="00530888" w:rsidP="00EA08AA">
      <w:pPr>
        <w:pStyle w:val="ae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0" w:firstLine="284"/>
        <w:jc w:val="both"/>
        <w:rPr>
          <w:rFonts w:eastAsiaTheme="minorHAnsi"/>
          <w:iCs/>
          <w:sz w:val="28"/>
          <w:szCs w:val="28"/>
          <w:lang w:eastAsia="en-US"/>
        </w:rPr>
      </w:pPr>
      <w:r w:rsidRPr="00C90258">
        <w:rPr>
          <w:rFonts w:eastAsiaTheme="minorHAnsi"/>
          <w:iCs/>
          <w:sz w:val="28"/>
          <w:szCs w:val="28"/>
          <w:lang w:eastAsia="en-US"/>
        </w:rPr>
        <w:t>Указ Президента Российской Федерации от 21.07.2020 № 474 «О национальных целях развития РФ на период до 2030 года»;</w:t>
      </w:r>
    </w:p>
    <w:p w14:paraId="54A11913" w14:textId="77777777" w:rsidR="00530888" w:rsidRPr="00C90258" w:rsidRDefault="00530888" w:rsidP="00EA08AA">
      <w:pPr>
        <w:pStyle w:val="ae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0" w:firstLine="284"/>
        <w:jc w:val="both"/>
        <w:rPr>
          <w:rFonts w:eastAsiaTheme="minorHAnsi"/>
          <w:iCs/>
          <w:sz w:val="28"/>
          <w:szCs w:val="28"/>
          <w:lang w:eastAsia="en-US"/>
        </w:rPr>
      </w:pPr>
      <w:r w:rsidRPr="00C90258">
        <w:rPr>
          <w:rFonts w:eastAsiaTheme="minorHAnsi"/>
          <w:iCs/>
          <w:sz w:val="28"/>
          <w:szCs w:val="28"/>
          <w:lang w:eastAsia="en-US"/>
        </w:rPr>
        <w:t>Федеральный закон «О российском движении детей и молодежи» от 14.07.2022 №261-ФЗ (дале</w:t>
      </w:r>
      <w:proofErr w:type="gramStart"/>
      <w:r w:rsidRPr="00C90258">
        <w:rPr>
          <w:rFonts w:eastAsiaTheme="minorHAnsi"/>
          <w:iCs/>
          <w:sz w:val="28"/>
          <w:szCs w:val="28"/>
          <w:lang w:eastAsia="en-US"/>
        </w:rPr>
        <w:t>е-</w:t>
      </w:r>
      <w:proofErr w:type="gramEnd"/>
      <w:r w:rsidRPr="00C90258">
        <w:rPr>
          <w:rFonts w:eastAsiaTheme="minorHAnsi"/>
          <w:iCs/>
          <w:sz w:val="28"/>
          <w:szCs w:val="28"/>
          <w:lang w:eastAsia="en-US"/>
        </w:rPr>
        <w:t xml:space="preserve"> ФЗ-261);</w:t>
      </w:r>
    </w:p>
    <w:p w14:paraId="434BD7DA" w14:textId="77777777" w:rsidR="00530888" w:rsidRPr="00C90258" w:rsidRDefault="00530888" w:rsidP="00EA08AA">
      <w:pPr>
        <w:pStyle w:val="ae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0" w:firstLine="284"/>
        <w:jc w:val="both"/>
        <w:rPr>
          <w:rFonts w:eastAsiaTheme="minorHAnsi"/>
          <w:iCs/>
          <w:sz w:val="28"/>
          <w:szCs w:val="28"/>
          <w:lang w:eastAsia="en-US"/>
        </w:rPr>
      </w:pPr>
      <w:r w:rsidRPr="00C90258">
        <w:rPr>
          <w:rFonts w:eastAsiaTheme="minorHAnsi"/>
          <w:iCs/>
          <w:sz w:val="28"/>
          <w:szCs w:val="28"/>
          <w:lang w:eastAsia="en-US"/>
        </w:rPr>
        <w:t>Федеральные проекты «Цифровая образовательная среда», «Современная школа», «Патриотическое воспитание» (2020);</w:t>
      </w:r>
    </w:p>
    <w:p w14:paraId="4FA499E4" w14:textId="77777777" w:rsidR="00530888" w:rsidRPr="00C90258" w:rsidRDefault="00530888" w:rsidP="00EA08AA">
      <w:pPr>
        <w:pStyle w:val="ae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0" w:firstLine="284"/>
        <w:jc w:val="both"/>
        <w:rPr>
          <w:rFonts w:eastAsiaTheme="minorHAnsi"/>
          <w:iCs/>
          <w:sz w:val="28"/>
          <w:szCs w:val="28"/>
          <w:lang w:eastAsia="en-US"/>
        </w:rPr>
      </w:pPr>
      <w:r w:rsidRPr="00C90258">
        <w:rPr>
          <w:rFonts w:eastAsiaTheme="minorHAnsi"/>
          <w:iCs/>
          <w:sz w:val="28"/>
          <w:szCs w:val="28"/>
          <w:lang w:eastAsia="en-US"/>
        </w:rPr>
        <w:t xml:space="preserve"> «Об утверждении показателей, характеризующих общие критерии </w:t>
      </w:r>
      <w:proofErr w:type="gramStart"/>
      <w:r w:rsidRPr="00C90258">
        <w:rPr>
          <w:rFonts w:eastAsiaTheme="minorHAnsi"/>
          <w:iCs/>
          <w:sz w:val="28"/>
          <w:szCs w:val="28"/>
          <w:lang w:eastAsia="en-US"/>
        </w:rPr>
        <w:t>оценки качества условий осуществления образовательной деятельности</w:t>
      </w:r>
      <w:proofErr w:type="gramEnd"/>
      <w:r w:rsidRPr="00C90258">
        <w:rPr>
          <w:rFonts w:eastAsiaTheme="minorHAnsi"/>
          <w:iCs/>
          <w:sz w:val="28"/>
          <w:szCs w:val="28"/>
          <w:lang w:eastAsia="en-US"/>
        </w:rPr>
        <w:t xml:space="preserve"> организациями, осуществляющими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программам»;</w:t>
      </w:r>
    </w:p>
    <w:p w14:paraId="78B0958B" w14:textId="77777777" w:rsidR="00530888" w:rsidRPr="00C90258" w:rsidRDefault="00530888" w:rsidP="00EA08AA">
      <w:pPr>
        <w:pStyle w:val="ae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0" w:firstLine="284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C90258">
        <w:rPr>
          <w:rFonts w:eastAsiaTheme="minorHAnsi"/>
          <w:iCs/>
          <w:sz w:val="28"/>
          <w:szCs w:val="28"/>
          <w:lang w:eastAsia="en-US"/>
        </w:rPr>
        <w:t>Постановление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2965EDE8" w14:textId="77777777" w:rsidR="00530888" w:rsidRPr="00C90258" w:rsidRDefault="00530888" w:rsidP="00EA08AA">
      <w:pPr>
        <w:pStyle w:val="ae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0" w:firstLine="284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C90258">
        <w:rPr>
          <w:rFonts w:eastAsiaTheme="minorHAnsi"/>
          <w:iCs/>
          <w:sz w:val="28"/>
          <w:szCs w:val="28"/>
          <w:lang w:eastAsia="en-US"/>
        </w:rPr>
        <w:t>СП 2.4.3648-20 «Санитарно-эпидемиологические требования к организациям воспитания и обучения, отдыха и оздоровления детей и молодежи» утверждены постановлением Главного государственного санитарного врача Российской Федерации от 28 сентября 2020 года N 28;</w:t>
      </w:r>
    </w:p>
    <w:p w14:paraId="4664B339" w14:textId="77777777" w:rsidR="00530888" w:rsidRPr="00C90258" w:rsidRDefault="00530888" w:rsidP="00EA08AA">
      <w:pPr>
        <w:pStyle w:val="ae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0" w:firstLine="284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lastRenderedPageBreak/>
        <w:t xml:space="preserve"> </w:t>
      </w:r>
      <w:r w:rsidRPr="00C90258">
        <w:rPr>
          <w:rFonts w:eastAsiaTheme="minorHAnsi"/>
          <w:iCs/>
          <w:sz w:val="28"/>
          <w:szCs w:val="28"/>
          <w:lang w:eastAsia="en-US"/>
        </w:rPr>
        <w:t>Постановление от 28 января 2021 года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203C78A9" w14:textId="77777777" w:rsidR="00530888" w:rsidRPr="00C90258" w:rsidRDefault="00530888" w:rsidP="00EA08AA">
      <w:pPr>
        <w:pStyle w:val="ae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0" w:firstLine="284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C90258">
        <w:rPr>
          <w:rFonts w:eastAsiaTheme="minorHAnsi"/>
          <w:iCs/>
          <w:sz w:val="28"/>
          <w:szCs w:val="28"/>
          <w:lang w:eastAsia="en-US"/>
        </w:rPr>
        <w:t>Приказ Министерства труда и социальной защиты Российской Федерации от 22.09.2021 № 652н "Об утверждении профессионального стандарта «Педагог дополнительного образования детей и взрослых»;</w:t>
      </w:r>
    </w:p>
    <w:p w14:paraId="4AEDB4E6" w14:textId="77777777" w:rsidR="00530888" w:rsidRPr="00C90258" w:rsidRDefault="00530888" w:rsidP="00EA08AA">
      <w:pPr>
        <w:pStyle w:val="ae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0" w:firstLine="284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proofErr w:type="gramStart"/>
      <w:r w:rsidRPr="00C90258">
        <w:rPr>
          <w:rFonts w:eastAsiaTheme="minorHAnsi"/>
          <w:iCs/>
          <w:sz w:val="28"/>
          <w:szCs w:val="28"/>
          <w:lang w:eastAsia="en-US"/>
        </w:rPr>
        <w:t>Письмо Министерства просвещения РФ от 29.09.2023 г. № АБ-3935/06 «О методических рекомендациях» («Методические рекомендации       по формированию механизмов обновления содержания, методов  и технологий обучения в системе дополнительного образования детей, направленных на повышение качества дополнительного образования детей, в том числе включение компонентов, обеспечивающих формирование  функциональной грамотности и компетентностей, связанных  с эмоциональным, физическим, интеллектуальным, духовным развитием   человека, значимых для вхождения Российской Федерации в</w:t>
      </w:r>
      <w:proofErr w:type="gramEnd"/>
      <w:r w:rsidRPr="00C90258">
        <w:rPr>
          <w:rFonts w:eastAsiaTheme="minorHAnsi"/>
          <w:iCs/>
          <w:sz w:val="28"/>
          <w:szCs w:val="28"/>
          <w:lang w:eastAsia="en-US"/>
        </w:rPr>
        <w:t xml:space="preserve"> число десяти  ведущих стран мира по качеству общего образования, для реализации приоритетных направлений научно-технологического  и культурного развития страны»);</w:t>
      </w:r>
    </w:p>
    <w:p w14:paraId="1C41BCAA" w14:textId="77777777" w:rsidR="00530888" w:rsidRPr="00C90258" w:rsidRDefault="00530888" w:rsidP="00EA08AA">
      <w:pPr>
        <w:pStyle w:val="ae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0" w:firstLine="284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C90258">
        <w:rPr>
          <w:rFonts w:eastAsiaTheme="minorHAnsi"/>
          <w:iCs/>
          <w:sz w:val="28"/>
          <w:szCs w:val="28"/>
          <w:lang w:eastAsia="en-US"/>
        </w:rPr>
        <w:t xml:space="preserve">Методические рекомендации по проектированию дополнительных общеобразовательных (общеразвивающих) программ (Департамент образования Орловской области Бюджетное учреждение Орловской области дополнительного профессионального образования «Институт развития образования») </w:t>
      </w:r>
    </w:p>
    <w:p w14:paraId="20EF88D2" w14:textId="77777777" w:rsidR="00530888" w:rsidRPr="00C90258" w:rsidRDefault="00530888" w:rsidP="00EA08AA">
      <w:pPr>
        <w:pStyle w:val="ae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0" w:firstLine="284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C90258">
        <w:rPr>
          <w:rFonts w:eastAsiaTheme="minorHAnsi"/>
          <w:iCs/>
          <w:sz w:val="28"/>
          <w:szCs w:val="28"/>
          <w:lang w:eastAsia="en-US"/>
        </w:rPr>
        <w:t xml:space="preserve">Методические рекомендации по проектированию дополнительных общеразвивающих программ (включая </w:t>
      </w:r>
      <w:proofErr w:type="spellStart"/>
      <w:r w:rsidRPr="00C90258">
        <w:rPr>
          <w:rFonts w:eastAsiaTheme="minorHAnsi"/>
          <w:iCs/>
          <w:sz w:val="28"/>
          <w:szCs w:val="28"/>
          <w:lang w:eastAsia="en-US"/>
        </w:rPr>
        <w:t>разноуровневые</w:t>
      </w:r>
      <w:proofErr w:type="spellEnd"/>
      <w:r w:rsidRPr="00C90258">
        <w:rPr>
          <w:rFonts w:eastAsiaTheme="minorHAnsi"/>
          <w:iCs/>
          <w:sz w:val="28"/>
          <w:szCs w:val="28"/>
          <w:lang w:eastAsia="en-US"/>
        </w:rPr>
        <w:t xml:space="preserve"> программы) (письмо </w:t>
      </w:r>
      <w:proofErr w:type="spellStart"/>
      <w:r w:rsidRPr="00C90258">
        <w:rPr>
          <w:rFonts w:eastAsiaTheme="minorHAnsi"/>
          <w:iCs/>
          <w:sz w:val="28"/>
          <w:szCs w:val="28"/>
          <w:lang w:eastAsia="en-US"/>
        </w:rPr>
        <w:t>Минобрнауки</w:t>
      </w:r>
      <w:proofErr w:type="spellEnd"/>
      <w:r w:rsidRPr="00C90258">
        <w:rPr>
          <w:rFonts w:eastAsiaTheme="minorHAnsi"/>
          <w:iCs/>
          <w:sz w:val="28"/>
          <w:szCs w:val="28"/>
          <w:lang w:eastAsia="en-US"/>
        </w:rPr>
        <w:t xml:space="preserve"> России, департамент государственной политики в сфере воспитания детей и молодежи от 18 ноября 2015 года № 09-3242); </w:t>
      </w:r>
    </w:p>
    <w:p w14:paraId="2060A992" w14:textId="77777777" w:rsidR="00530888" w:rsidRPr="00C90258" w:rsidRDefault="00530888" w:rsidP="00EA08AA">
      <w:pPr>
        <w:pStyle w:val="ae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0" w:firstLine="284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C90258">
        <w:rPr>
          <w:rFonts w:eastAsiaTheme="minorHAnsi"/>
          <w:iCs/>
          <w:sz w:val="28"/>
          <w:szCs w:val="28"/>
          <w:lang w:eastAsia="en-US"/>
        </w:rPr>
        <w:t>Методические рекомендации по реализации дополнительных общеобразовательных программ с применением электронного обучения и дистанционных образовательных технологий (письмо Министерства просвещения РФ от 31.01.2022 № ДГ-245/06);</w:t>
      </w:r>
    </w:p>
    <w:p w14:paraId="3756123E" w14:textId="77777777" w:rsidR="00530888" w:rsidRPr="00C90258" w:rsidRDefault="00530888" w:rsidP="00EA08AA">
      <w:pPr>
        <w:pStyle w:val="ae"/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0" w:firstLine="284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C90258">
        <w:rPr>
          <w:rFonts w:eastAsiaTheme="minorHAnsi"/>
          <w:iCs/>
          <w:sz w:val="28"/>
          <w:szCs w:val="28"/>
          <w:lang w:eastAsia="en-US"/>
        </w:rPr>
        <w:t>Устав Центра детского творчества Ор</w:t>
      </w:r>
      <w:r>
        <w:rPr>
          <w:rFonts w:eastAsiaTheme="minorHAnsi"/>
          <w:iCs/>
          <w:sz w:val="28"/>
          <w:szCs w:val="28"/>
          <w:lang w:eastAsia="en-US"/>
        </w:rPr>
        <w:t>ловского муниципального округа,</w:t>
      </w:r>
      <w:r w:rsidRPr="00C90258">
        <w:rPr>
          <w:rFonts w:eastAsiaTheme="minorHAnsi"/>
          <w:iCs/>
          <w:sz w:val="28"/>
          <w:szCs w:val="28"/>
          <w:lang w:eastAsia="en-US"/>
        </w:rPr>
        <w:t xml:space="preserve"> локальные акты Центра.</w:t>
      </w:r>
    </w:p>
    <w:p w14:paraId="48E708B6" w14:textId="77777777" w:rsidR="005339CF" w:rsidRDefault="000E5249" w:rsidP="000E5249">
      <w:pPr>
        <w:spacing w:after="0"/>
        <w:ind w:left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</w:p>
    <w:p w14:paraId="1CAD51C2" w14:textId="3AC6EDBB" w:rsidR="003B5ED1" w:rsidRDefault="003B5ED1" w:rsidP="00F23078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B5ED1">
        <w:rPr>
          <w:rFonts w:ascii="Times New Roman" w:eastAsia="Calibri" w:hAnsi="Times New Roman" w:cs="Times New Roman"/>
          <w:b/>
          <w:sz w:val="28"/>
          <w:szCs w:val="28"/>
        </w:rPr>
        <w:t xml:space="preserve">7.2. </w:t>
      </w:r>
      <w:r>
        <w:rPr>
          <w:rFonts w:ascii="Times New Roman" w:eastAsia="Calibri" w:hAnsi="Times New Roman" w:cs="Times New Roman"/>
          <w:b/>
          <w:sz w:val="28"/>
          <w:szCs w:val="28"/>
        </w:rPr>
        <w:t>Программы</w:t>
      </w:r>
    </w:p>
    <w:p w14:paraId="3ECB3FE7" w14:textId="40264802" w:rsidR="000E5249" w:rsidRPr="000E5249" w:rsidRDefault="000E5249" w:rsidP="00F2307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Работу в   объединениях педагоги строят по  дополнительным общеразвивающим программам.</w:t>
      </w:r>
    </w:p>
    <w:p w14:paraId="2F94FE6F" w14:textId="77777777" w:rsidR="00F23078" w:rsidRDefault="000E5249" w:rsidP="00F230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Все дополнительные общеразвивающие программы разработаны в соответствии  с  образовательной программой и Программой развития Центра детского творчества. </w:t>
      </w:r>
    </w:p>
    <w:p w14:paraId="302BD407" w14:textId="77777777" w:rsidR="00F23078" w:rsidRDefault="000E5249" w:rsidP="00F230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Дополнительные общеразвивающие программы ежегодно корректируются, рассматриваются на педагогическом совете и утверждаются приказом директора Центра детского творчества. </w:t>
      </w:r>
    </w:p>
    <w:p w14:paraId="5A226FCD" w14:textId="77777777" w:rsidR="00F23078" w:rsidRDefault="000E5249" w:rsidP="00F230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Дополнительные общеразвивающие программы объединений Центра детского творчества составлены в соответствии с методическими рекомендациями по проектированию  дополнительных общеобразовательных (общеразвивающих) программ и современным законодательством. Все программы достаточно полно обеспечены методическим и дидактическим материалами. </w:t>
      </w:r>
    </w:p>
    <w:p w14:paraId="165F4A5A" w14:textId="7627E742" w:rsidR="000E5249" w:rsidRPr="008164B2" w:rsidRDefault="000E5249" w:rsidP="00F230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Ежегодно педагоги разрабатывают перспективные планы образовательной работы </w:t>
      </w:r>
      <w:r w:rsidRPr="008164B2">
        <w:rPr>
          <w:rFonts w:ascii="Times New Roman" w:eastAsia="Calibri" w:hAnsi="Times New Roman" w:cs="Times New Roman"/>
          <w:sz w:val="28"/>
          <w:szCs w:val="28"/>
        </w:rPr>
        <w:t>объединения и рабочие программы на учебный год, которые рассматриваются на педагогическом совете Центра детского творчества и утверждаются приказом директора.</w:t>
      </w:r>
    </w:p>
    <w:p w14:paraId="0426CA26" w14:textId="77777777" w:rsidR="005339CF" w:rsidRDefault="005339CF" w:rsidP="000E5249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60B41278" w14:textId="2E4307CA" w:rsidR="000E5249" w:rsidRPr="00F23078" w:rsidRDefault="000E5249" w:rsidP="00EA08AA">
      <w:pPr>
        <w:pStyle w:val="ae"/>
        <w:numPr>
          <w:ilvl w:val="1"/>
          <w:numId w:val="32"/>
        </w:numPr>
        <w:jc w:val="both"/>
        <w:rPr>
          <w:rFonts w:eastAsia="Calibri"/>
          <w:b/>
          <w:i/>
          <w:sz w:val="28"/>
          <w:szCs w:val="28"/>
        </w:rPr>
      </w:pPr>
      <w:r w:rsidRPr="00F23078">
        <w:rPr>
          <w:rFonts w:eastAsia="Calibri"/>
          <w:b/>
          <w:i/>
          <w:sz w:val="28"/>
          <w:szCs w:val="28"/>
        </w:rPr>
        <w:t>Характеристика дополнительных общеразвивающих программ</w:t>
      </w:r>
    </w:p>
    <w:p w14:paraId="5F25BB37" w14:textId="77777777" w:rsidR="005339CF" w:rsidRPr="008164B2" w:rsidRDefault="005339CF" w:rsidP="000E5249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7357323" w14:textId="77777777" w:rsidR="000E5249" w:rsidRDefault="000E5249" w:rsidP="00EA08AA">
      <w:pPr>
        <w:numPr>
          <w:ilvl w:val="0"/>
          <w:numId w:val="8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Виды программ</w:t>
      </w:r>
      <w:r w:rsidR="001A58B9"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BF6B9BF" w14:textId="77777777" w:rsidR="00F23078" w:rsidRPr="008164B2" w:rsidRDefault="00F23078" w:rsidP="00F2307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560"/>
        <w:gridCol w:w="1135"/>
        <w:gridCol w:w="1276"/>
        <w:gridCol w:w="1276"/>
        <w:gridCol w:w="1559"/>
        <w:gridCol w:w="1415"/>
        <w:gridCol w:w="993"/>
      </w:tblGrid>
      <w:tr w:rsidR="000E5249" w:rsidRPr="008164B2" w14:paraId="1CAD15F8" w14:textId="77777777" w:rsidTr="00F23078">
        <w:tc>
          <w:tcPr>
            <w:tcW w:w="92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EF4FB" w14:textId="77777777" w:rsidR="000E5249" w:rsidRPr="008164B2" w:rsidRDefault="000E5249" w:rsidP="000E5249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ПРОГРАММЫ (количество)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3758" w14:textId="77777777" w:rsidR="000E5249" w:rsidRPr="008164B2" w:rsidRDefault="000E5249" w:rsidP="000E5249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E5249" w:rsidRPr="008164B2" w14:paraId="6783CED2" w14:textId="77777777" w:rsidTr="00F2307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08D42" w14:textId="77777777" w:rsidR="000E5249" w:rsidRPr="008164B2" w:rsidRDefault="000E5249" w:rsidP="00AB3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типовые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7DF5D" w14:textId="77777777" w:rsidR="000E5249" w:rsidRPr="008164B2" w:rsidRDefault="000E5249" w:rsidP="00AB3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модифицированные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0CA14" w14:textId="77777777" w:rsidR="000E5249" w:rsidRPr="008164B2" w:rsidRDefault="000E5249" w:rsidP="00AB3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авторские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52C31" w14:textId="77777777" w:rsidR="000E5249" w:rsidRPr="008164B2" w:rsidRDefault="000E5249" w:rsidP="00AB3793">
            <w:pPr>
              <w:spacing w:after="0" w:line="240" w:lineRule="auto"/>
              <w:ind w:left="14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D4638" w14:textId="77777777" w:rsidR="000E5249" w:rsidRPr="008164B2" w:rsidRDefault="000E5249" w:rsidP="00AB3793">
            <w:pPr>
              <w:spacing w:after="0" w:line="240" w:lineRule="auto"/>
              <w:ind w:left="142" w:hanging="14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комплексные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B93E9" w14:textId="77777777" w:rsidR="000E5249" w:rsidRPr="008164B2" w:rsidRDefault="000E5249" w:rsidP="00AB3793">
            <w:pPr>
              <w:spacing w:after="0" w:line="240" w:lineRule="auto"/>
              <w:ind w:left="17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адаптированные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602A6" w14:textId="77777777" w:rsidR="000E5249" w:rsidRPr="008164B2" w:rsidRDefault="000E5249" w:rsidP="00AB3793">
            <w:pPr>
              <w:spacing w:after="0" w:line="240" w:lineRule="auto"/>
              <w:ind w:left="14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экспериментальные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06C33" w14:textId="77777777" w:rsidR="000E5249" w:rsidRPr="008164B2" w:rsidRDefault="000E5249" w:rsidP="00AB3793">
            <w:pPr>
              <w:spacing w:after="0" w:line="240" w:lineRule="auto"/>
              <w:ind w:left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всего</w:t>
            </w:r>
          </w:p>
        </w:tc>
      </w:tr>
      <w:tr w:rsidR="000E5249" w:rsidRPr="008164B2" w14:paraId="67538290" w14:textId="77777777" w:rsidTr="00F2307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23684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232D4" w14:textId="520DBDEB" w:rsidR="000E5249" w:rsidRPr="008164B2" w:rsidRDefault="00ED0218" w:rsidP="00AB3793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4D6CA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0F32C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DDF7D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385AB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BC0FF" w14:textId="1C2FD307" w:rsidR="000E5249" w:rsidRPr="008164B2" w:rsidRDefault="000E5249" w:rsidP="00AB3793">
            <w:pPr>
              <w:tabs>
                <w:tab w:val="left" w:pos="1110"/>
              </w:tabs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7C23D" w14:textId="3288D99C" w:rsidR="000E5249" w:rsidRPr="008164B2" w:rsidRDefault="0037127F" w:rsidP="00AB3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ED021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14:paraId="02CD7FBB" w14:textId="77777777" w:rsidR="00F23078" w:rsidRDefault="00F23078" w:rsidP="00F2307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9C4B771" w14:textId="77777777" w:rsidR="000E5249" w:rsidRDefault="000E5249" w:rsidP="00EA08AA">
      <w:pPr>
        <w:numPr>
          <w:ilvl w:val="0"/>
          <w:numId w:val="8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Продолжительность программ:</w:t>
      </w:r>
    </w:p>
    <w:p w14:paraId="2340AA2F" w14:textId="77777777" w:rsidR="00F23078" w:rsidRPr="008164B2" w:rsidRDefault="00F23078" w:rsidP="00F2307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1"/>
        <w:gridCol w:w="3086"/>
        <w:gridCol w:w="3262"/>
        <w:gridCol w:w="1554"/>
      </w:tblGrid>
      <w:tr w:rsidR="000E5249" w:rsidRPr="008164B2" w14:paraId="4996C031" w14:textId="77777777" w:rsidTr="00F23078"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E1775" w14:textId="77777777" w:rsidR="000E5249" w:rsidRPr="008164B2" w:rsidRDefault="001A58B9" w:rsidP="000E5249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="000E5249" w:rsidRPr="0081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ПРОГРАММЫ (количество)</w:t>
            </w:r>
          </w:p>
        </w:tc>
      </w:tr>
      <w:tr w:rsidR="000E5249" w:rsidRPr="008164B2" w14:paraId="79F3CDEA" w14:textId="77777777" w:rsidTr="00F23078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7E5BA" w14:textId="77777777" w:rsidR="000E5249" w:rsidRPr="008164B2" w:rsidRDefault="000E5249" w:rsidP="00AB3793">
            <w:pPr>
              <w:spacing w:after="0" w:line="240" w:lineRule="auto"/>
              <w:ind w:left="142" w:right="7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На 1 год обучения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4E6D0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На 2 года обучения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79606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На 3 года обучения и более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34390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всего</w:t>
            </w:r>
          </w:p>
        </w:tc>
      </w:tr>
      <w:tr w:rsidR="000E5249" w:rsidRPr="008164B2" w14:paraId="4A5D0271" w14:textId="77777777" w:rsidTr="00F23078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F8BB6" w14:textId="4C98B70F" w:rsidR="000E5249" w:rsidRPr="00AB3793" w:rsidRDefault="00ED0218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F88C7" w14:textId="72370129" w:rsidR="000E5249" w:rsidRPr="00AB3793" w:rsidRDefault="00ED0218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F14F4" w14:textId="58EECB56" w:rsidR="000E5249" w:rsidRPr="00AB3793" w:rsidRDefault="00AB3793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79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3CC9A" w14:textId="18C592A3" w:rsidR="000E5249" w:rsidRPr="00AB3793" w:rsidRDefault="0037127F" w:rsidP="00ED02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79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ED021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14:paraId="2023D6ED" w14:textId="77777777" w:rsidR="00F23078" w:rsidRDefault="00F23078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3AF8748" w14:textId="7548F5F8" w:rsidR="00F23078" w:rsidRPr="00F23078" w:rsidRDefault="00F23078" w:rsidP="00EA08AA">
      <w:pPr>
        <w:pStyle w:val="ae"/>
        <w:numPr>
          <w:ilvl w:val="1"/>
          <w:numId w:val="32"/>
        </w:numPr>
        <w:spacing w:line="240" w:lineRule="atLeast"/>
        <w:jc w:val="both"/>
        <w:rPr>
          <w:rFonts w:eastAsia="Calibri"/>
          <w:b/>
          <w:i/>
          <w:sz w:val="28"/>
          <w:szCs w:val="28"/>
        </w:rPr>
      </w:pPr>
      <w:r w:rsidRPr="00F23078">
        <w:rPr>
          <w:rFonts w:eastAsia="Calibri"/>
          <w:b/>
          <w:i/>
          <w:sz w:val="28"/>
          <w:szCs w:val="28"/>
        </w:rPr>
        <w:t xml:space="preserve">Учебный план </w:t>
      </w:r>
    </w:p>
    <w:p w14:paraId="73DF6370" w14:textId="2C4EEC04" w:rsidR="00F23078" w:rsidRPr="000E5249" w:rsidRDefault="002963E4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F23078" w:rsidRPr="000E5249">
        <w:rPr>
          <w:rFonts w:ascii="Times New Roman" w:eastAsia="Calibri" w:hAnsi="Times New Roman" w:cs="Times New Roman"/>
          <w:sz w:val="28"/>
          <w:szCs w:val="28"/>
        </w:rPr>
        <w:t xml:space="preserve">чебный план предусматривает соблюдение норм предельной учебной нагрузки на каждое объединение в соответствии СанПиНом 2.4.4.3172-14 «Санитарно-эпидемиологические требования к учреждениям дополнительного образования»; учитывает рекомендации  управления  общего  образования администрации Орловского </w:t>
      </w:r>
      <w:r w:rsidR="00D479FF">
        <w:rPr>
          <w:rFonts w:ascii="Times New Roman" w:eastAsia="Calibri" w:hAnsi="Times New Roman" w:cs="Times New Roman"/>
          <w:sz w:val="28"/>
          <w:szCs w:val="28"/>
        </w:rPr>
        <w:t>муниципального округа</w:t>
      </w:r>
      <w:r w:rsidR="00F23078" w:rsidRPr="000E5249">
        <w:rPr>
          <w:rFonts w:ascii="Times New Roman" w:eastAsia="Calibri" w:hAnsi="Times New Roman" w:cs="Times New Roman"/>
          <w:sz w:val="28"/>
          <w:szCs w:val="28"/>
        </w:rPr>
        <w:t xml:space="preserve"> Орловской области,  Департамента образования  Орловской области, реальные условия Центра детского творчества.</w:t>
      </w:r>
    </w:p>
    <w:p w14:paraId="6D33825D" w14:textId="11432C63" w:rsidR="000E5249" w:rsidRDefault="000E5249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Структура учебного плана отражает различные стороны предметной деятельности учащихся.</w:t>
      </w:r>
    </w:p>
    <w:p w14:paraId="3317C0BB" w14:textId="143E66EA" w:rsidR="000E5249" w:rsidRPr="000E5249" w:rsidRDefault="000E5249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Учебный план отражает специфику образовательной деятельности Центра, учитывает основные положения  Устава.</w:t>
      </w:r>
    </w:p>
    <w:p w14:paraId="31499895" w14:textId="77777777" w:rsidR="000E5249" w:rsidRPr="000E5249" w:rsidRDefault="000E5249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Учебный план предполагает:</w:t>
      </w:r>
    </w:p>
    <w:p w14:paraId="6F6F4D04" w14:textId="77777777" w:rsidR="000E5249" w:rsidRPr="000E5249" w:rsidRDefault="000E5249" w:rsidP="00EA08AA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tLeast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lastRenderedPageBreak/>
        <w:t>удовлетворение образовательных потребностей учащихся и их родителей (законных представителей) несовершеннолетних учащихся;</w:t>
      </w:r>
    </w:p>
    <w:p w14:paraId="1BEA77D5" w14:textId="77777777" w:rsidR="000E5249" w:rsidRPr="000E5249" w:rsidRDefault="000E5249" w:rsidP="00EA08AA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повышение качества знаний, умений, навыков учащихся;</w:t>
      </w:r>
    </w:p>
    <w:p w14:paraId="0D03F715" w14:textId="77777777" w:rsidR="000E5249" w:rsidRPr="000E5249" w:rsidRDefault="000E5249" w:rsidP="00EA08AA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создание каждому учащемуся условий для самореализации и развития.</w:t>
      </w:r>
    </w:p>
    <w:p w14:paraId="6C2A85CA" w14:textId="77777777" w:rsidR="000E5249" w:rsidRPr="000E5249" w:rsidRDefault="000E5249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На первом уровне, который мы условно называем «интерес», реализуются  программы, целью которых является  привитие интереса к определенному виду творчества, а результатом – определенные знания, умения, навыки. На этом уровне находятся все группы 1 года обучения.</w:t>
      </w:r>
    </w:p>
    <w:p w14:paraId="365B9A2F" w14:textId="77777777" w:rsidR="000E5249" w:rsidRPr="000E5249" w:rsidRDefault="000E5249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На второй  уровень «творчество» переходят группы учащихся второго и последующих годов обучения. </w:t>
      </w:r>
    </w:p>
    <w:p w14:paraId="7336C407" w14:textId="77777777" w:rsidR="000E5249" w:rsidRPr="000E5249" w:rsidRDefault="000E5249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На третьем уровне осуществляется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допрофессиональная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подготовка наиболее одаренных детей, проводится индивидуальная работа с учащимися по индивидуальным программам. На этом уровне учащиеся показывают высокие результаты.</w:t>
      </w:r>
    </w:p>
    <w:p w14:paraId="170B4146" w14:textId="77777777" w:rsidR="000E5249" w:rsidRDefault="000E5249" w:rsidP="00F23078">
      <w:pPr>
        <w:spacing w:after="0" w:line="240" w:lineRule="atLeast"/>
        <w:ind w:firstLine="709"/>
        <w:jc w:val="both"/>
        <w:rPr>
          <w:rFonts w:ascii="Calibri" w:eastAsia="Calibri" w:hAnsi="Calibri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Занятия проводятся по группам, подгруппам (объединения «Информатика»); проводятся также индивидуальные занятия (вокально-хоровой коллектив) и сводные репетиции ансамблей. Продолжительность  занятий зависит от возрастных особенностей детей.</w:t>
      </w:r>
      <w:r w:rsidRPr="008164B2">
        <w:rPr>
          <w:rFonts w:ascii="Calibri" w:eastAsia="Calibri" w:hAnsi="Calibri" w:cs="Times New Roman"/>
          <w:sz w:val="28"/>
          <w:szCs w:val="28"/>
        </w:rPr>
        <w:t xml:space="preserve">  </w:t>
      </w:r>
    </w:p>
    <w:p w14:paraId="38FED7F4" w14:textId="77777777" w:rsidR="00F23078" w:rsidRPr="008164B2" w:rsidRDefault="00F23078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DF97E0" w14:textId="2EDEDAFF" w:rsidR="00DA146A" w:rsidRPr="00DA146A" w:rsidRDefault="00DA146A" w:rsidP="00EA08AA">
      <w:pPr>
        <w:pStyle w:val="ae"/>
        <w:numPr>
          <w:ilvl w:val="1"/>
          <w:numId w:val="32"/>
        </w:numPr>
        <w:jc w:val="both"/>
        <w:rPr>
          <w:rFonts w:eastAsia="Calibri"/>
          <w:b/>
          <w:i/>
          <w:color w:val="000000"/>
          <w:sz w:val="28"/>
          <w:szCs w:val="28"/>
        </w:rPr>
      </w:pPr>
      <w:r w:rsidRPr="00DA146A">
        <w:rPr>
          <w:rFonts w:eastAsia="Calibri"/>
          <w:b/>
          <w:i/>
          <w:color w:val="000000"/>
          <w:sz w:val="28"/>
          <w:szCs w:val="28"/>
        </w:rPr>
        <w:t xml:space="preserve">Занятия </w:t>
      </w:r>
    </w:p>
    <w:p w14:paraId="7753CF07" w14:textId="62E40703" w:rsidR="000E5249" w:rsidRPr="000E5249" w:rsidRDefault="000E5249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Занятия проводятся в соответствии с расписанием, утвержденным приказом директора Центра. 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Расписание учебных занятий составлено с учетом требований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САНПиНа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>, пожеланий учащихся и родителей (законных представителей) несовершеннолетних учащихся и целесообразности организации образовательного процесса, создания необходимых условий для учащихся разных возрастных групп.</w:t>
      </w:r>
    </w:p>
    <w:p w14:paraId="653A3A59" w14:textId="72EDE118" w:rsidR="000E5249" w:rsidRPr="000E5249" w:rsidRDefault="000E5249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Особое место в образовательном процессе занимают открытые занятия</w:t>
      </w:r>
      <w:r w:rsidR="00B46C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мастер-классы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которые тщательно готовятся и качественно проводятся, </w:t>
      </w:r>
      <w:r w:rsidR="00F230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могут многому научить коллег. 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Такие занятия делают образовательный процесс интересным, активизируют каждого учащегося и педагога и способствуют более быстрому усвоению материала. </w:t>
      </w:r>
    </w:p>
    <w:p w14:paraId="515A8D9F" w14:textId="77777777" w:rsidR="000E5249" w:rsidRPr="000E5249" w:rsidRDefault="000E5249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Занятия объединений проходят в оборудованных кабинетах, где имеется все необходимое для работы. Педагоги дополнительного образования Центра   методически грамотно проводят занятия, развивая познавательные интересы и творческую активность учащихся и вовлекая в поисковую и исследовательскую деятельность.</w:t>
      </w:r>
    </w:p>
    <w:p w14:paraId="19F7F045" w14:textId="77777777" w:rsidR="000E5249" w:rsidRDefault="000E5249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Большинство педагогов дополнительного образования в течение учебного года ведут активную методическую работу: разрабатывают дополнительные общеразвивающие программы по своему профилю, методические пособия к программам, работают над темами самообразования и т.д.</w:t>
      </w:r>
    </w:p>
    <w:p w14:paraId="2BC3F063" w14:textId="77777777" w:rsidR="00DA146A" w:rsidRDefault="00DA146A" w:rsidP="00FF358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6E9C6B5" w14:textId="303DCA3F" w:rsidR="00DA146A" w:rsidRPr="00DA146A" w:rsidRDefault="00DA146A" w:rsidP="00EA08AA">
      <w:pPr>
        <w:pStyle w:val="ae"/>
        <w:numPr>
          <w:ilvl w:val="1"/>
          <w:numId w:val="32"/>
        </w:numPr>
        <w:spacing w:line="240" w:lineRule="atLeast"/>
        <w:jc w:val="both"/>
        <w:rPr>
          <w:rFonts w:eastAsia="Calibri"/>
          <w:b/>
          <w:i/>
          <w:color w:val="000000"/>
          <w:sz w:val="28"/>
          <w:szCs w:val="28"/>
        </w:rPr>
      </w:pPr>
      <w:r w:rsidRPr="00DA146A">
        <w:rPr>
          <w:rFonts w:eastAsia="Calibri"/>
          <w:b/>
          <w:i/>
          <w:color w:val="000000"/>
          <w:sz w:val="28"/>
          <w:szCs w:val="28"/>
        </w:rPr>
        <w:t xml:space="preserve">Контроль </w:t>
      </w:r>
    </w:p>
    <w:p w14:paraId="1D440731" w14:textId="77777777" w:rsidR="00FF3580" w:rsidRPr="000E5249" w:rsidRDefault="00FF3580" w:rsidP="00FF358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процессе обучения педагогами Центра осуществляется  контроль над уровнем усвоения дополнительных общеразвивающих программ, и </w:t>
      </w:r>
      <w:r w:rsidRPr="000E5249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применяются следующие виды </w:t>
      </w:r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контроля:</w:t>
      </w:r>
    </w:p>
    <w:p w14:paraId="55D49706" w14:textId="77777777" w:rsidR="00FF3580" w:rsidRPr="000E5249" w:rsidRDefault="00FF3580" w:rsidP="00EA08AA">
      <w:pPr>
        <w:numPr>
          <w:ilvl w:val="0"/>
          <w:numId w:val="8"/>
        </w:numPr>
        <w:shd w:val="clear" w:color="auto" w:fill="FFFFFF"/>
        <w:spacing w:after="0" w:line="240" w:lineRule="atLeast"/>
        <w:ind w:left="0" w:right="5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lastRenderedPageBreak/>
        <w:t>вводный контроль</w:t>
      </w:r>
      <w:r w:rsidRPr="000E524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начале каждого занятия, направленный на повторение и закрепление пройденного материала. Вводный контроль осуществляется </w:t>
      </w:r>
      <w:r w:rsidRPr="000E5249">
        <w:rPr>
          <w:rFonts w:ascii="Times New Roman" w:eastAsia="Calibri" w:hAnsi="Times New Roman" w:cs="Times New Roman"/>
          <w:color w:val="000000"/>
          <w:spacing w:val="5"/>
          <w:sz w:val="28"/>
          <w:szCs w:val="28"/>
        </w:rPr>
        <w:t xml:space="preserve">как в форме устного опроса, так и в форме выполнения практических </w:t>
      </w: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заданий учащимися;</w:t>
      </w:r>
    </w:p>
    <w:p w14:paraId="57B2B22C" w14:textId="77777777" w:rsidR="00FF3580" w:rsidRPr="000E5249" w:rsidRDefault="00FF3580" w:rsidP="00EA08AA">
      <w:pPr>
        <w:numPr>
          <w:ilvl w:val="0"/>
          <w:numId w:val="8"/>
        </w:numPr>
        <w:shd w:val="clear" w:color="auto" w:fill="FFFFFF"/>
        <w:spacing w:after="0" w:line="240" w:lineRule="atLeast"/>
        <w:ind w:left="0" w:right="10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текущий контроль</w:t>
      </w:r>
      <w:r w:rsidRPr="000E524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процессе проведения каждого занятия, направленный </w:t>
      </w: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на закрепление технологических правил решения изучаемой задачи;</w:t>
      </w:r>
    </w:p>
    <w:p w14:paraId="7D6A1886" w14:textId="77777777" w:rsidR="00FF3580" w:rsidRPr="000E5249" w:rsidRDefault="00FF3580" w:rsidP="00EA08AA">
      <w:pPr>
        <w:numPr>
          <w:ilvl w:val="0"/>
          <w:numId w:val="8"/>
        </w:numPr>
        <w:shd w:val="clear" w:color="auto" w:fill="FFFFFF"/>
        <w:tabs>
          <w:tab w:val="left" w:pos="142"/>
        </w:tabs>
        <w:spacing w:after="0" w:line="240" w:lineRule="atLeast"/>
        <w:ind w:left="0" w:right="5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b/>
          <w:i/>
          <w:iCs/>
          <w:color w:val="000000"/>
          <w:spacing w:val="4"/>
          <w:sz w:val="28"/>
          <w:szCs w:val="28"/>
        </w:rPr>
        <w:t>тематический контроль</w:t>
      </w:r>
      <w:r w:rsidRPr="000E5249">
        <w:rPr>
          <w:rFonts w:ascii="Times New Roman" w:eastAsia="Calibri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 xml:space="preserve">по завершении изучения тем программы; </w:t>
      </w:r>
    </w:p>
    <w:p w14:paraId="6A3BC503" w14:textId="77777777" w:rsidR="00FF3580" w:rsidRPr="000E5249" w:rsidRDefault="00FF3580" w:rsidP="00EA08AA">
      <w:pPr>
        <w:numPr>
          <w:ilvl w:val="0"/>
          <w:numId w:val="8"/>
        </w:numPr>
        <w:shd w:val="clear" w:color="auto" w:fill="FFFFFF"/>
        <w:tabs>
          <w:tab w:val="left" w:pos="142"/>
        </w:tabs>
        <w:spacing w:after="0" w:line="240" w:lineRule="atLeast"/>
        <w:ind w:left="0" w:right="5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>г</w:t>
      </w:r>
      <w:r w:rsidRPr="000E5249">
        <w:rPr>
          <w:rFonts w:ascii="Times New Roman" w:eastAsia="Calibri" w:hAnsi="Times New Roman" w:cs="Times New Roman"/>
          <w:b/>
          <w:i/>
          <w:iCs/>
          <w:color w:val="000000"/>
          <w:spacing w:val="-1"/>
          <w:sz w:val="28"/>
          <w:szCs w:val="28"/>
        </w:rPr>
        <w:t>одовой контроль</w:t>
      </w:r>
      <w:r w:rsidRPr="000E5249">
        <w:rPr>
          <w:rFonts w:ascii="Times New Roman" w:eastAsia="Calibri" w:hAnsi="Times New Roman" w:cs="Times New Roman"/>
          <w:i/>
          <w:iCs/>
          <w:color w:val="000000"/>
          <w:spacing w:val="-1"/>
          <w:sz w:val="28"/>
          <w:szCs w:val="28"/>
        </w:rPr>
        <w:t xml:space="preserve">  </w:t>
      </w: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в конце каждого года </w:t>
      </w:r>
      <w:proofErr w:type="gramStart"/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обучения по программе</w:t>
      </w:r>
      <w:proofErr w:type="gramEnd"/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;</w:t>
      </w:r>
    </w:p>
    <w:p w14:paraId="1201F95B" w14:textId="77777777" w:rsidR="00FF3580" w:rsidRPr="000E5249" w:rsidRDefault="00FF3580" w:rsidP="00EA08AA">
      <w:pPr>
        <w:numPr>
          <w:ilvl w:val="0"/>
          <w:numId w:val="8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b/>
          <w:i/>
          <w:iCs/>
          <w:color w:val="000000"/>
          <w:spacing w:val="-1"/>
          <w:sz w:val="28"/>
          <w:szCs w:val="28"/>
        </w:rPr>
        <w:t>итоговый контроль</w:t>
      </w:r>
      <w:r w:rsidRPr="000E5249">
        <w:rPr>
          <w:rFonts w:ascii="Times New Roman" w:eastAsia="Calibri" w:hAnsi="Times New Roman" w:cs="Times New Roman"/>
          <w:i/>
          <w:iCs/>
          <w:color w:val="000000"/>
          <w:spacing w:val="-1"/>
          <w:sz w:val="28"/>
          <w:szCs w:val="28"/>
        </w:rPr>
        <w:t xml:space="preserve">  </w:t>
      </w: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по окончании изучения всей программы.</w:t>
      </w:r>
    </w:p>
    <w:p w14:paraId="6FA8B910" w14:textId="77777777" w:rsidR="009C2F01" w:rsidRDefault="009C2F01" w:rsidP="003453F7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0C7D5CC" w14:textId="28DCC2B8" w:rsidR="00FF3580" w:rsidRPr="000E5249" w:rsidRDefault="00FF3580" w:rsidP="003453F7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проведении всех видов контроля применяются разнообразные формы: устный опрос, зачеты, тестовые задания, творческие отчеты,  проектная деятельность, экзамен и др. </w:t>
      </w:r>
    </w:p>
    <w:p w14:paraId="3D61E6B9" w14:textId="77777777" w:rsidR="00FF3580" w:rsidRPr="000E5249" w:rsidRDefault="00FF3580" w:rsidP="00FF3580">
      <w:pPr>
        <w:shd w:val="clear" w:color="auto" w:fill="FFFFFF"/>
        <w:spacing w:after="0" w:line="240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pacing w:val="5"/>
          <w:sz w:val="28"/>
          <w:szCs w:val="28"/>
        </w:rPr>
        <w:t xml:space="preserve">Результативность выполнения дополнительных общеразвивающих программ отслеживается путем проведения </w:t>
      </w:r>
      <w:r w:rsidRPr="000E5249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первичного, промежуточного и итогового этапов мониторинга по следующим </w:t>
      </w:r>
      <w:r w:rsidRPr="000E5249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показателям:</w:t>
      </w:r>
    </w:p>
    <w:p w14:paraId="6FDD2B89" w14:textId="77777777" w:rsidR="00FF3580" w:rsidRPr="000E5249" w:rsidRDefault="00FF3580" w:rsidP="00EA08AA">
      <w:pPr>
        <w:numPr>
          <w:ilvl w:val="0"/>
          <w:numId w:val="9"/>
        </w:numPr>
        <w:shd w:val="clear" w:color="auto" w:fill="FFFFFF"/>
        <w:spacing w:after="0" w:line="240" w:lineRule="atLeast"/>
        <w:ind w:left="0" w:right="518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мотивация выбора   объединения и устойчивости </w:t>
      </w: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интереса учащихся;</w:t>
      </w:r>
    </w:p>
    <w:p w14:paraId="12DC08EE" w14:textId="77777777" w:rsidR="00FF3580" w:rsidRPr="000E5249" w:rsidRDefault="00FF3580" w:rsidP="00EA08AA">
      <w:pPr>
        <w:numPr>
          <w:ilvl w:val="0"/>
          <w:numId w:val="9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уровень воспитанности;</w:t>
      </w:r>
    </w:p>
    <w:p w14:paraId="1E4F43FE" w14:textId="77777777" w:rsidR="00FF3580" w:rsidRPr="000E5249" w:rsidRDefault="00FF3580" w:rsidP="00EA08AA">
      <w:pPr>
        <w:numPr>
          <w:ilvl w:val="0"/>
          <w:numId w:val="9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уровень творческих способностей;</w:t>
      </w:r>
    </w:p>
    <w:p w14:paraId="61F01D38" w14:textId="77777777" w:rsidR="00FF3580" w:rsidRPr="000E5249" w:rsidRDefault="00FF3580" w:rsidP="00EA08AA">
      <w:pPr>
        <w:numPr>
          <w:ilvl w:val="0"/>
          <w:numId w:val="9"/>
        </w:numPr>
        <w:shd w:val="clear" w:color="auto" w:fill="FFFFFF"/>
        <w:spacing w:after="0" w:line="240" w:lineRule="atLeast"/>
        <w:ind w:left="0" w:right="518" w:firstLine="0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оценка профессиональных намерений учащихся.</w:t>
      </w:r>
    </w:p>
    <w:p w14:paraId="539DE527" w14:textId="77777777" w:rsidR="00FF3580" w:rsidRPr="000E5249" w:rsidRDefault="00FF3580" w:rsidP="00EA08AA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 w:right="518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результативность участия учащихся в конкурсах, выставках, фестивалях различного  уровня.</w:t>
      </w:r>
    </w:p>
    <w:p w14:paraId="458C1BA6" w14:textId="77777777" w:rsidR="005339CF" w:rsidRDefault="005339CF" w:rsidP="003453F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B6CF403" w14:textId="0B1F9491" w:rsidR="00FF3580" w:rsidRPr="000E5249" w:rsidRDefault="00FF3580" w:rsidP="003453F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Система подведения итогов  при промежуточной и итоговой аттестации,  формы и порядок  их проведения определяются: учебным планом, «Положением о текущем контроле и промежуточной   аттестации учащихся», «Положением об итоговой аттестации учащихся»,  принятыми на   педагогическом  совете Центра детского творчества.</w:t>
      </w:r>
    </w:p>
    <w:p w14:paraId="4DDA180A" w14:textId="4B440ED5" w:rsidR="00FF3580" w:rsidRPr="008164B2" w:rsidRDefault="00FF3580" w:rsidP="003453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</w:t>
      </w:r>
      <w:r w:rsidRPr="008164B2">
        <w:rPr>
          <w:rFonts w:ascii="Times New Roman" w:eastAsia="Calibri" w:hAnsi="Times New Roman" w:cs="Times New Roman"/>
          <w:sz w:val="28"/>
          <w:szCs w:val="28"/>
        </w:rPr>
        <w:t>Центре разработаны протоколы итоговой и промежуточной аттестации, сводная таблица расчета коэффициента знаний учащихся, которые заполняются педагогами 1 раз в полугодие.</w:t>
      </w:r>
    </w:p>
    <w:p w14:paraId="57C942EF" w14:textId="77777777" w:rsidR="000E5249" w:rsidRPr="000E5249" w:rsidRDefault="000E5249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 ноябре – декабре, апреле – мае проходят итоговые занятия в   объединениях.</w:t>
      </w:r>
    </w:p>
    <w:p w14:paraId="06045694" w14:textId="77777777" w:rsidR="00B46CEA" w:rsidRPr="008164B2" w:rsidRDefault="00B46CEA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Многие педагоги на итоговых занятиях используют интересные формы работы, такие как: познавательные игры, викторины, защита проектов, персональные выставки, творческие отчеты и т.д. </w:t>
      </w:r>
    </w:p>
    <w:p w14:paraId="5F19A9AF" w14:textId="6F7A2CE0" w:rsidR="000E5249" w:rsidRPr="000E5249" w:rsidRDefault="000E5249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Итоговая и промежуточная аттестация учащихся Центра   показала, что дети, работая по дополнительным общеразвивающим программам различной направленности нашего учреждения, получают хорошие теоретические знания,  практические умения и навыки.</w:t>
      </w:r>
    </w:p>
    <w:p w14:paraId="2B0D9403" w14:textId="77777777" w:rsidR="005339CF" w:rsidRDefault="005339CF" w:rsidP="00B46C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7B60B1A" w14:textId="37507763" w:rsidR="009A297F" w:rsidRPr="008164B2" w:rsidRDefault="009A297F" w:rsidP="00B46C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По итогам года и промежуточной аттестации в конце 202</w:t>
      </w:r>
      <w:r w:rsidR="00D479FF">
        <w:rPr>
          <w:rFonts w:ascii="Times New Roman" w:eastAsia="Calibri" w:hAnsi="Times New Roman" w:cs="Times New Roman"/>
          <w:sz w:val="28"/>
          <w:szCs w:val="28"/>
        </w:rPr>
        <w:t>3</w:t>
      </w:r>
      <w:r w:rsidRPr="008164B2">
        <w:rPr>
          <w:rFonts w:ascii="Times New Roman" w:eastAsia="Calibri" w:hAnsi="Times New Roman" w:cs="Times New Roman"/>
          <w:sz w:val="28"/>
          <w:szCs w:val="28"/>
        </w:rPr>
        <w:t>-202</w:t>
      </w:r>
      <w:r w:rsidR="00D479FF">
        <w:rPr>
          <w:rFonts w:ascii="Times New Roman" w:eastAsia="Calibri" w:hAnsi="Times New Roman" w:cs="Times New Roman"/>
          <w:sz w:val="28"/>
          <w:szCs w:val="28"/>
        </w:rPr>
        <w:t>4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учебного года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="0019385D" w:rsidRPr="008164B2">
        <w:rPr>
          <w:rFonts w:ascii="Times New Roman" w:eastAsia="Times New Roman" w:hAnsi="Times New Roman" w:cs="Times New Roman"/>
          <w:sz w:val="28"/>
          <w:szCs w:val="28"/>
        </w:rPr>
        <w:t>КЗ</w:t>
      </w:r>
      <w:proofErr w:type="gramEnd"/>
      <w:r w:rsidR="0019385D" w:rsidRPr="008164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385D">
        <w:rPr>
          <w:rFonts w:ascii="Times New Roman" w:eastAsia="Times New Roman" w:hAnsi="Times New Roman" w:cs="Times New Roman"/>
          <w:sz w:val="28"/>
          <w:szCs w:val="28"/>
        </w:rPr>
        <w:t xml:space="preserve">(коэффициент знаний) </w:t>
      </w:r>
      <w:r w:rsidR="0019385D" w:rsidRPr="008164B2">
        <w:rPr>
          <w:rFonts w:ascii="Times New Roman" w:eastAsia="Times New Roman" w:hAnsi="Times New Roman" w:cs="Times New Roman"/>
          <w:sz w:val="28"/>
          <w:szCs w:val="28"/>
        </w:rPr>
        <w:t xml:space="preserve">учащихся по Центру составляет </w:t>
      </w:r>
      <w:r w:rsidR="007D28CB" w:rsidRPr="007D28CB">
        <w:rPr>
          <w:rFonts w:ascii="Times New Roman" w:eastAsia="Times New Roman" w:hAnsi="Times New Roman" w:cs="Times New Roman"/>
          <w:sz w:val="28"/>
          <w:szCs w:val="28"/>
        </w:rPr>
        <w:t>2</w:t>
      </w:r>
      <w:r w:rsidR="00080CB1">
        <w:rPr>
          <w:rFonts w:ascii="Times New Roman" w:eastAsia="Times New Roman" w:hAnsi="Times New Roman" w:cs="Times New Roman"/>
          <w:sz w:val="28"/>
          <w:szCs w:val="28"/>
        </w:rPr>
        <w:t>2</w:t>
      </w:r>
      <w:r w:rsidR="007D28CB" w:rsidRPr="007D28CB">
        <w:rPr>
          <w:rFonts w:ascii="Times New Roman" w:eastAsia="Times New Roman" w:hAnsi="Times New Roman" w:cs="Times New Roman"/>
          <w:sz w:val="28"/>
          <w:szCs w:val="28"/>
        </w:rPr>
        <w:t>,</w:t>
      </w:r>
      <w:r w:rsidR="00080CB1">
        <w:rPr>
          <w:rFonts w:ascii="Times New Roman" w:eastAsia="Times New Roman" w:hAnsi="Times New Roman" w:cs="Times New Roman"/>
          <w:sz w:val="28"/>
          <w:szCs w:val="28"/>
        </w:rPr>
        <w:t>2</w:t>
      </w:r>
      <w:r w:rsidR="0019385D" w:rsidRPr="008164B2">
        <w:rPr>
          <w:rFonts w:ascii="Times New Roman" w:eastAsia="Times New Roman" w:hAnsi="Times New Roman" w:cs="Times New Roman"/>
          <w:sz w:val="28"/>
          <w:szCs w:val="28"/>
        </w:rPr>
        <w:t xml:space="preserve"> балл</w:t>
      </w:r>
      <w:r w:rsidR="00080CB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9385D" w:rsidRPr="008164B2">
        <w:rPr>
          <w:rFonts w:ascii="Times New Roman" w:eastAsia="Times New Roman" w:hAnsi="Times New Roman" w:cs="Times New Roman"/>
          <w:sz w:val="28"/>
          <w:szCs w:val="28"/>
        </w:rPr>
        <w:t xml:space="preserve"> (высокий).</w:t>
      </w:r>
      <w:r w:rsidR="0019385D">
        <w:rPr>
          <w:rFonts w:ascii="Times New Roman" w:eastAsia="Times New Roman" w:hAnsi="Times New Roman" w:cs="Times New Roman"/>
          <w:sz w:val="28"/>
          <w:szCs w:val="28"/>
        </w:rPr>
        <w:t xml:space="preserve"> Промежуточную аттестацию прошли </w:t>
      </w:r>
      <w:r w:rsidR="00F857C8" w:rsidRPr="00F857C8">
        <w:rPr>
          <w:rFonts w:ascii="Times New Roman" w:eastAsia="Times New Roman" w:hAnsi="Times New Roman" w:cs="Times New Roman"/>
          <w:sz w:val="28"/>
          <w:szCs w:val="28"/>
        </w:rPr>
        <w:t>89</w:t>
      </w:r>
      <w:r w:rsidRPr="00F857C8">
        <w:rPr>
          <w:rFonts w:ascii="Times New Roman" w:eastAsia="Times New Roman" w:hAnsi="Times New Roman" w:cs="Times New Roman"/>
          <w:sz w:val="28"/>
          <w:szCs w:val="28"/>
        </w:rPr>
        <w:t xml:space="preserve"> учащихся, что составляет 100</w:t>
      </w:r>
      <w:r w:rsidRPr="008164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64B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% от числа учащихся проходивших обучение в объединениях Центра (кроме выпускных групп). </w:t>
      </w:r>
    </w:p>
    <w:p w14:paraId="42F3EF5C" w14:textId="77777777" w:rsidR="005339CF" w:rsidRDefault="005339CF" w:rsidP="001938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622019" w14:textId="1C8A5189" w:rsidR="00C41973" w:rsidRPr="00F857C8" w:rsidRDefault="00D479FF" w:rsidP="001938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19385D" w:rsidRPr="008164B2">
        <w:rPr>
          <w:rFonts w:ascii="Times New Roman" w:eastAsia="Calibri" w:hAnsi="Times New Roman" w:cs="Times New Roman"/>
          <w:sz w:val="28"/>
          <w:szCs w:val="28"/>
        </w:rPr>
        <w:t>202</w:t>
      </w:r>
      <w:r w:rsidR="00C56F44">
        <w:rPr>
          <w:rFonts w:ascii="Times New Roman" w:eastAsia="Calibri" w:hAnsi="Times New Roman" w:cs="Times New Roman"/>
          <w:sz w:val="28"/>
          <w:szCs w:val="28"/>
        </w:rPr>
        <w:t>3</w:t>
      </w:r>
      <w:r w:rsidR="0019385D" w:rsidRPr="008164B2">
        <w:rPr>
          <w:rFonts w:ascii="Times New Roman" w:eastAsia="Calibri" w:hAnsi="Times New Roman" w:cs="Times New Roman"/>
          <w:sz w:val="28"/>
          <w:szCs w:val="28"/>
        </w:rPr>
        <w:t>-202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19385D"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297F" w:rsidRPr="008164B2">
        <w:rPr>
          <w:rFonts w:ascii="Times New Roman" w:eastAsia="Times New Roman" w:hAnsi="Times New Roman" w:cs="Times New Roman"/>
          <w:sz w:val="28"/>
          <w:szCs w:val="28"/>
        </w:rPr>
        <w:t xml:space="preserve">учебном году проводилась итоговая аттестация (после полного </w:t>
      </w:r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 xml:space="preserve">курса обучения по дополнительным общеразвивающим программам) в следующих объединениях: </w:t>
      </w:r>
      <w:proofErr w:type="gramStart"/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 xml:space="preserve">«Умелец» и «Фото» (педагог Кузнецова Г.Г.), «Экология» (Попрядухина Е.В., </w:t>
      </w:r>
      <w:proofErr w:type="spellStart"/>
      <w:r w:rsidRPr="00F857C8">
        <w:rPr>
          <w:rFonts w:ascii="Times New Roman" w:eastAsia="Times New Roman" w:hAnsi="Times New Roman" w:cs="Times New Roman"/>
          <w:sz w:val="28"/>
          <w:szCs w:val="28"/>
        </w:rPr>
        <w:t>Цуканова</w:t>
      </w:r>
      <w:proofErr w:type="spellEnd"/>
      <w:r w:rsidRPr="00F857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F44" w:rsidRPr="00F857C8">
        <w:rPr>
          <w:rFonts w:ascii="Times New Roman" w:eastAsia="Times New Roman" w:hAnsi="Times New Roman" w:cs="Times New Roman"/>
          <w:sz w:val="28"/>
          <w:szCs w:val="28"/>
        </w:rPr>
        <w:t>М.Н</w:t>
      </w:r>
      <w:r w:rsidR="0019385D" w:rsidRPr="00F857C8">
        <w:rPr>
          <w:rFonts w:ascii="Times New Roman" w:eastAsia="Times New Roman" w:hAnsi="Times New Roman" w:cs="Times New Roman"/>
          <w:sz w:val="28"/>
          <w:szCs w:val="28"/>
        </w:rPr>
        <w:t>.</w:t>
      </w:r>
      <w:r w:rsidR="00051821" w:rsidRPr="00F857C8">
        <w:rPr>
          <w:rFonts w:ascii="Times New Roman" w:eastAsia="Times New Roman" w:hAnsi="Times New Roman" w:cs="Times New Roman"/>
          <w:sz w:val="28"/>
          <w:szCs w:val="28"/>
        </w:rPr>
        <w:t>), «Хочу всё знать»</w:t>
      </w:r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 xml:space="preserve"> (педагог Лякишева Г.А.), «Экологический мониторинг» и «</w:t>
      </w:r>
      <w:r w:rsidR="007D45D2">
        <w:rPr>
          <w:rFonts w:ascii="Times New Roman" w:eastAsia="Times New Roman" w:hAnsi="Times New Roman" w:cs="Times New Roman"/>
          <w:sz w:val="28"/>
          <w:szCs w:val="28"/>
        </w:rPr>
        <w:t>Гидробиология</w:t>
      </w:r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>» (педагог Левина Г.В.), «</w:t>
      </w:r>
      <w:proofErr w:type="spellStart"/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>Инф</w:t>
      </w:r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>ознайка</w:t>
      </w:r>
      <w:proofErr w:type="spellEnd"/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D45D2">
        <w:rPr>
          <w:rFonts w:ascii="Times New Roman" w:eastAsia="Times New Roman" w:hAnsi="Times New Roman" w:cs="Times New Roman"/>
          <w:sz w:val="28"/>
          <w:szCs w:val="28"/>
        </w:rPr>
        <w:t>, «</w:t>
      </w:r>
      <w:proofErr w:type="spellStart"/>
      <w:r w:rsidR="007D45D2">
        <w:rPr>
          <w:rFonts w:ascii="Times New Roman" w:eastAsia="Times New Roman" w:hAnsi="Times New Roman" w:cs="Times New Roman"/>
          <w:sz w:val="28"/>
          <w:szCs w:val="28"/>
        </w:rPr>
        <w:t>Роботория</w:t>
      </w:r>
      <w:proofErr w:type="spellEnd"/>
      <w:r w:rsidR="007D45D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 xml:space="preserve"> (педагог </w:t>
      </w:r>
      <w:proofErr w:type="spellStart"/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>Феськов</w:t>
      </w:r>
      <w:proofErr w:type="spellEnd"/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 xml:space="preserve"> В.В.), «Веселые нотки» (педагог Романова О.Н., «</w:t>
      </w:r>
      <w:proofErr w:type="spellStart"/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>Изобразимка</w:t>
      </w:r>
      <w:proofErr w:type="spellEnd"/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>» (педагог Мыльников А.В.), «Наш край» (педагог Елисеев С.В.), «Хореография» (педагоги Банникова А.С. и Иванова И.</w:t>
      </w:r>
      <w:proofErr w:type="gramEnd"/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>Г.), «Почемучки»</w:t>
      </w:r>
      <w:r w:rsidR="007D45D2">
        <w:rPr>
          <w:rFonts w:ascii="Times New Roman" w:eastAsia="Times New Roman" w:hAnsi="Times New Roman" w:cs="Times New Roman"/>
          <w:sz w:val="28"/>
          <w:szCs w:val="28"/>
        </w:rPr>
        <w:t xml:space="preserve"> (педагог Калинина Е.С.), «</w:t>
      </w:r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>Город мастеров» (педагог Комарова И.А.), «ДПИ» (педагог Третьякова В.А.)</w:t>
      </w:r>
      <w:r w:rsidR="007D45D2">
        <w:rPr>
          <w:rFonts w:ascii="Times New Roman" w:eastAsia="Times New Roman" w:hAnsi="Times New Roman" w:cs="Times New Roman"/>
          <w:sz w:val="28"/>
          <w:szCs w:val="28"/>
        </w:rPr>
        <w:t>, «Школьный театр» (педагог Егурнова Е.Е.), «Юный патриот» (педагог Линьков А.П.), «Спортивный туризм (педагог Гаврилин А.С.)</w:t>
      </w:r>
      <w:r w:rsidR="00C41973" w:rsidRPr="00F857C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DD4BC09" w14:textId="43848C6C" w:rsidR="009A297F" w:rsidRDefault="00F857C8" w:rsidP="001938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57C8">
        <w:rPr>
          <w:rFonts w:ascii="Times New Roman" w:eastAsia="Times New Roman" w:hAnsi="Times New Roman" w:cs="Times New Roman"/>
          <w:sz w:val="28"/>
          <w:szCs w:val="28"/>
        </w:rPr>
        <w:t>699</w:t>
      </w:r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 xml:space="preserve"> учащихся являются отчисленными из объединений Центра из них: </w:t>
      </w:r>
      <w:r w:rsidRPr="00F857C8">
        <w:rPr>
          <w:rFonts w:ascii="Times New Roman" w:eastAsia="Times New Roman" w:hAnsi="Times New Roman" w:cs="Times New Roman"/>
          <w:sz w:val="28"/>
          <w:szCs w:val="28"/>
        </w:rPr>
        <w:t xml:space="preserve">692 </w:t>
      </w:r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 xml:space="preserve">прошли полный курс обучения по дополнительным общеразвивающим программам. (средний </w:t>
      </w:r>
      <w:proofErr w:type="gramStart"/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>КЗ</w:t>
      </w:r>
      <w:proofErr w:type="gramEnd"/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 xml:space="preserve"> знаний выпускников 25,</w:t>
      </w:r>
      <w:r w:rsidRPr="00F857C8">
        <w:rPr>
          <w:rFonts w:ascii="Times New Roman" w:eastAsia="Times New Roman" w:hAnsi="Times New Roman" w:cs="Times New Roman"/>
          <w:sz w:val="28"/>
          <w:szCs w:val="28"/>
        </w:rPr>
        <w:t>7</w:t>
      </w:r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 xml:space="preserve"> высокий уровень).Уровень освоения программ по Центру составляет </w:t>
      </w:r>
      <w:r w:rsidRPr="00F857C8">
        <w:rPr>
          <w:rFonts w:ascii="Times New Roman" w:eastAsia="Times New Roman" w:hAnsi="Times New Roman" w:cs="Times New Roman"/>
          <w:sz w:val="28"/>
          <w:szCs w:val="28"/>
        </w:rPr>
        <w:t>99</w:t>
      </w:r>
      <w:r w:rsidR="009A297F" w:rsidRPr="00F857C8">
        <w:rPr>
          <w:rFonts w:ascii="Times New Roman" w:eastAsia="Times New Roman" w:hAnsi="Times New Roman" w:cs="Times New Roman"/>
          <w:sz w:val="28"/>
          <w:szCs w:val="28"/>
        </w:rPr>
        <w:t xml:space="preserve"> %.</w:t>
      </w:r>
    </w:p>
    <w:p w14:paraId="5B657979" w14:textId="77777777" w:rsidR="00DD316F" w:rsidRDefault="00DD316F" w:rsidP="00DD316F">
      <w:pPr>
        <w:spacing w:after="0" w:line="240" w:lineRule="atLeast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EF8106" w14:textId="0D6115A2" w:rsidR="00DD316F" w:rsidRPr="003B5ED1" w:rsidRDefault="00DD316F" w:rsidP="00EA08AA">
      <w:pPr>
        <w:pStyle w:val="ae"/>
        <w:numPr>
          <w:ilvl w:val="1"/>
          <w:numId w:val="32"/>
        </w:numPr>
        <w:spacing w:line="240" w:lineRule="atLeast"/>
        <w:jc w:val="center"/>
        <w:rPr>
          <w:rFonts w:eastAsia="Calibri"/>
          <w:b/>
          <w:sz w:val="28"/>
          <w:szCs w:val="28"/>
        </w:rPr>
      </w:pPr>
      <w:r w:rsidRPr="003B5ED1">
        <w:rPr>
          <w:rFonts w:eastAsia="Calibri"/>
          <w:b/>
          <w:sz w:val="28"/>
          <w:szCs w:val="28"/>
        </w:rPr>
        <w:t>Личностные достижения учащихся (</w:t>
      </w:r>
      <w:proofErr w:type="gramStart"/>
      <w:r w:rsidRPr="003B5ED1">
        <w:rPr>
          <w:rFonts w:eastAsia="Calibri"/>
          <w:b/>
          <w:sz w:val="28"/>
          <w:szCs w:val="28"/>
        </w:rPr>
        <w:t>КЗ</w:t>
      </w:r>
      <w:proofErr w:type="gramEnd"/>
      <w:r w:rsidRPr="003B5ED1">
        <w:rPr>
          <w:rFonts w:eastAsia="Calibri"/>
          <w:b/>
          <w:sz w:val="28"/>
          <w:szCs w:val="28"/>
        </w:rPr>
        <w:t>):</w:t>
      </w:r>
    </w:p>
    <w:p w14:paraId="5EF1EFF8" w14:textId="77777777" w:rsidR="00DD316F" w:rsidRPr="00C56F44" w:rsidRDefault="00DD316F" w:rsidP="00DD316F">
      <w:pPr>
        <w:spacing w:after="0" w:line="240" w:lineRule="atLeast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14:paraId="2935A2B7" w14:textId="2F78C09B" w:rsidR="00DD316F" w:rsidRPr="007D45D2" w:rsidRDefault="00DD316F" w:rsidP="00EA08AA">
      <w:pPr>
        <w:numPr>
          <w:ilvl w:val="0"/>
          <w:numId w:val="7"/>
        </w:numPr>
        <w:autoSpaceDN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5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способность к обучению</w:t>
      </w:r>
      <w:r w:rsidRPr="007D45D2">
        <w:rPr>
          <w:rFonts w:ascii="Times New Roman" w:eastAsia="Times New Roman" w:hAnsi="Times New Roman" w:cs="Times New Roman"/>
          <w:b/>
          <w:sz w:val="28"/>
          <w:szCs w:val="28"/>
        </w:rPr>
        <w:t xml:space="preserve">:  </w:t>
      </w:r>
      <w:r w:rsidR="00584E2F" w:rsidRPr="007D45D2">
        <w:rPr>
          <w:rFonts w:ascii="Times New Roman" w:eastAsia="Times New Roman" w:hAnsi="Times New Roman" w:cs="Times New Roman"/>
          <w:sz w:val="28"/>
          <w:szCs w:val="28"/>
        </w:rPr>
        <w:t>1</w:t>
      </w:r>
      <w:r w:rsidR="007D45D2" w:rsidRPr="007D45D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% учащихся имеют очень высокий уровень </w:t>
      </w:r>
      <w:proofErr w:type="spellStart"/>
      <w:r w:rsidRPr="007D45D2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способности к обучению, </w:t>
      </w:r>
      <w:r w:rsidR="00584E2F" w:rsidRPr="007D45D2">
        <w:rPr>
          <w:rFonts w:ascii="Times New Roman" w:eastAsia="Times New Roman" w:hAnsi="Times New Roman" w:cs="Times New Roman"/>
          <w:sz w:val="28"/>
          <w:szCs w:val="28"/>
        </w:rPr>
        <w:t>6</w:t>
      </w:r>
      <w:r w:rsidR="007D45D2" w:rsidRPr="007D45D2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% - средний уровень, </w:t>
      </w:r>
      <w:r w:rsidR="00584E2F" w:rsidRPr="007D45D2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%-высокий уровень, </w:t>
      </w:r>
      <w:r w:rsidR="007D45D2" w:rsidRPr="007D45D2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% - низкий уровень </w:t>
      </w:r>
      <w:proofErr w:type="spellStart"/>
      <w:r w:rsidRPr="007D45D2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данной характеристики.</w:t>
      </w:r>
    </w:p>
    <w:p w14:paraId="09B010AA" w14:textId="1742CC31" w:rsidR="00DD316F" w:rsidRPr="007D45D2" w:rsidRDefault="00DD316F" w:rsidP="00EA08AA">
      <w:pPr>
        <w:numPr>
          <w:ilvl w:val="0"/>
          <w:numId w:val="7"/>
        </w:numPr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5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творческие характеристики</w:t>
      </w:r>
      <w:r w:rsidRPr="007D45D2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584E2F" w:rsidRPr="007D45D2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% учащихся имеют очень высокий уровень </w:t>
      </w:r>
      <w:proofErr w:type="spellStart"/>
      <w:r w:rsidRPr="007D45D2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творческих способностей, </w:t>
      </w:r>
      <w:r w:rsidR="00584E2F" w:rsidRPr="007D45D2">
        <w:rPr>
          <w:rFonts w:ascii="Times New Roman" w:eastAsia="Times New Roman" w:hAnsi="Times New Roman" w:cs="Times New Roman"/>
          <w:sz w:val="28"/>
          <w:szCs w:val="28"/>
        </w:rPr>
        <w:t>2</w:t>
      </w:r>
      <w:r w:rsidR="007D45D2" w:rsidRPr="007D45D2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="00584E2F" w:rsidRPr="007D45D2">
        <w:rPr>
          <w:rFonts w:ascii="Times New Roman" w:eastAsia="Times New Roman" w:hAnsi="Times New Roman" w:cs="Times New Roman"/>
          <w:sz w:val="28"/>
          <w:szCs w:val="28"/>
        </w:rPr>
        <w:t xml:space="preserve"> - высокий уровень, 5</w:t>
      </w:r>
      <w:r w:rsidR="007D45D2" w:rsidRPr="007D45D2">
        <w:rPr>
          <w:rFonts w:ascii="Times New Roman" w:eastAsia="Times New Roman" w:hAnsi="Times New Roman" w:cs="Times New Roman"/>
          <w:sz w:val="28"/>
          <w:szCs w:val="28"/>
        </w:rPr>
        <w:t xml:space="preserve">9 </w:t>
      </w:r>
      <w:r w:rsidR="00584E2F" w:rsidRPr="007D45D2">
        <w:rPr>
          <w:rFonts w:ascii="Times New Roman" w:eastAsia="Times New Roman" w:hAnsi="Times New Roman" w:cs="Times New Roman"/>
          <w:sz w:val="28"/>
          <w:szCs w:val="28"/>
        </w:rPr>
        <w:t xml:space="preserve">% - средний уровень, </w:t>
      </w:r>
      <w:r w:rsidR="007D45D2" w:rsidRPr="007D45D2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 - низкий уровень </w:t>
      </w:r>
      <w:proofErr w:type="spellStart"/>
      <w:r w:rsidRPr="007D45D2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данной характеристики.</w:t>
      </w:r>
    </w:p>
    <w:p w14:paraId="427BF67D" w14:textId="4B48CBBF" w:rsidR="00DD316F" w:rsidRPr="007D45D2" w:rsidRDefault="00DD316F" w:rsidP="00EA08AA">
      <w:pPr>
        <w:numPr>
          <w:ilvl w:val="0"/>
          <w:numId w:val="7"/>
        </w:numPr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5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мотивационно-личностный компонент:</w:t>
      </w:r>
      <w:r w:rsidRPr="007D45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D28CB" w:rsidRPr="007D45D2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 - высокий уровень, 1</w:t>
      </w:r>
      <w:r w:rsidR="007D45D2" w:rsidRPr="007D45D2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% - очень высокий уровень, </w:t>
      </w:r>
      <w:r w:rsidR="007D28CB" w:rsidRPr="007D45D2">
        <w:rPr>
          <w:rFonts w:ascii="Times New Roman" w:eastAsia="Times New Roman" w:hAnsi="Times New Roman" w:cs="Times New Roman"/>
          <w:sz w:val="28"/>
          <w:szCs w:val="28"/>
        </w:rPr>
        <w:t>5</w:t>
      </w:r>
      <w:r w:rsidR="007D45D2" w:rsidRPr="007D45D2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 - средний уровень, 5% - низкий уровень </w:t>
      </w:r>
      <w:proofErr w:type="spellStart"/>
      <w:r w:rsidRPr="007D45D2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данной характеристики.</w:t>
      </w:r>
      <w:r w:rsidRPr="007D45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8AC041C" w14:textId="5BEF2199" w:rsidR="00DD316F" w:rsidRPr="007D45D2" w:rsidRDefault="00DD316F" w:rsidP="00EA08AA">
      <w:pPr>
        <w:numPr>
          <w:ilvl w:val="0"/>
          <w:numId w:val="7"/>
        </w:numPr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5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уровень воспитанности:</w:t>
      </w:r>
      <w:r w:rsidRPr="007D45D2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большинство учащихся обладают </w:t>
      </w:r>
      <w:r w:rsidR="007D28CB" w:rsidRPr="007D45D2">
        <w:rPr>
          <w:rFonts w:ascii="Times New Roman" w:eastAsia="Times New Roman" w:hAnsi="Times New Roman" w:cs="Times New Roman"/>
          <w:sz w:val="28"/>
          <w:szCs w:val="28"/>
        </w:rPr>
        <w:t>высоким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уровнем воспитанности и уровнем воспитанности выше среднего (очень высоким уровнем воспитанности обладают  </w:t>
      </w:r>
      <w:r w:rsidR="007D28CB" w:rsidRPr="007D45D2">
        <w:rPr>
          <w:rFonts w:ascii="Times New Roman" w:eastAsia="Times New Roman" w:hAnsi="Times New Roman" w:cs="Times New Roman"/>
          <w:sz w:val="28"/>
          <w:szCs w:val="28"/>
        </w:rPr>
        <w:t>2</w:t>
      </w:r>
      <w:r w:rsidR="007D45D2" w:rsidRPr="007D45D2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 учащихся, 2</w:t>
      </w:r>
      <w:r w:rsidR="007D28CB" w:rsidRPr="007D45D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 - высоким уровнем, 2</w:t>
      </w:r>
      <w:r w:rsidR="007D45D2" w:rsidRPr="007D45D2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 - уровнем воспитанности выше среднего, средним уровнем – </w:t>
      </w:r>
      <w:r w:rsidR="007D28CB" w:rsidRPr="007D45D2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>4 %, уровнем воспитанности ниже среднего – 2 %, низким уровнем воспитанности обладают 2 % учащихся объединений).</w:t>
      </w:r>
    </w:p>
    <w:p w14:paraId="6A2672D2" w14:textId="002FB4DE" w:rsidR="00DD316F" w:rsidRPr="007D45D2" w:rsidRDefault="00DD316F" w:rsidP="00EA08AA">
      <w:pPr>
        <w:numPr>
          <w:ilvl w:val="0"/>
          <w:numId w:val="7"/>
        </w:numPr>
        <w:autoSpaceDN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5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лидерские характеристики:</w:t>
      </w:r>
      <w:r w:rsidRPr="007D45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D45D2" w:rsidRPr="007D45D2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% учащихся имеют очень высокий уровень </w:t>
      </w:r>
      <w:proofErr w:type="spellStart"/>
      <w:r w:rsidRPr="007D45D2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лидерских качеств, 2</w:t>
      </w:r>
      <w:r w:rsidR="007D45D2" w:rsidRPr="007D45D2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 - высокий уровень, </w:t>
      </w:r>
      <w:r w:rsidR="007D28CB" w:rsidRPr="007D45D2">
        <w:rPr>
          <w:rFonts w:ascii="Times New Roman" w:eastAsia="Times New Roman" w:hAnsi="Times New Roman" w:cs="Times New Roman"/>
          <w:sz w:val="28"/>
          <w:szCs w:val="28"/>
        </w:rPr>
        <w:t>60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% - средний уровень, </w:t>
      </w:r>
      <w:r w:rsidR="007D45D2" w:rsidRPr="007D45D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% - низкий уровень </w:t>
      </w:r>
      <w:proofErr w:type="spellStart"/>
      <w:r w:rsidRPr="007D45D2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D45D2">
        <w:rPr>
          <w:rFonts w:ascii="Times New Roman" w:eastAsia="Times New Roman" w:hAnsi="Times New Roman" w:cs="Times New Roman"/>
          <w:sz w:val="28"/>
          <w:szCs w:val="28"/>
        </w:rPr>
        <w:t xml:space="preserve">  данной характеристики.</w:t>
      </w:r>
    </w:p>
    <w:p w14:paraId="23328613" w14:textId="77777777" w:rsidR="005339CF" w:rsidRDefault="005339CF" w:rsidP="009A29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F3794F1" w14:textId="64EEE904" w:rsidR="009A297F" w:rsidRPr="008164B2" w:rsidRDefault="00DD316F" w:rsidP="009A29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 1 полугодии 202</w:t>
      </w:r>
      <w:r w:rsidR="00C56F44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202</w:t>
      </w:r>
      <w:r w:rsidR="00C56F44">
        <w:rPr>
          <w:rFonts w:ascii="Times New Roman" w:eastAsia="Calibri" w:hAnsi="Times New Roman" w:cs="Times New Roman"/>
          <w:sz w:val="28"/>
          <w:szCs w:val="28"/>
        </w:rPr>
        <w:t>5</w:t>
      </w:r>
      <w:r w:rsidR="009A297F" w:rsidRPr="008164B2">
        <w:rPr>
          <w:rFonts w:ascii="Times New Roman" w:eastAsia="Calibri" w:hAnsi="Times New Roman" w:cs="Times New Roman"/>
          <w:sz w:val="28"/>
          <w:szCs w:val="28"/>
        </w:rPr>
        <w:t xml:space="preserve"> учебного года  уровень освоения общеразвивающих  программ составил </w:t>
      </w:r>
      <w:r w:rsidR="007D28CB" w:rsidRPr="007D28CB">
        <w:rPr>
          <w:rFonts w:ascii="Times New Roman" w:eastAsia="Calibri" w:hAnsi="Times New Roman" w:cs="Times New Roman"/>
          <w:sz w:val="28"/>
          <w:szCs w:val="28"/>
        </w:rPr>
        <w:t>9</w:t>
      </w:r>
      <w:r w:rsidR="00332D61">
        <w:rPr>
          <w:rFonts w:ascii="Times New Roman" w:eastAsia="Calibri" w:hAnsi="Times New Roman" w:cs="Times New Roman"/>
          <w:sz w:val="28"/>
          <w:szCs w:val="28"/>
        </w:rPr>
        <w:t>9</w:t>
      </w:r>
      <w:r w:rsidR="007D28CB" w:rsidRPr="007D28CB">
        <w:rPr>
          <w:rFonts w:ascii="Times New Roman" w:eastAsia="Calibri" w:hAnsi="Times New Roman" w:cs="Times New Roman"/>
          <w:sz w:val="28"/>
          <w:szCs w:val="28"/>
        </w:rPr>
        <w:t>,</w:t>
      </w:r>
      <w:r w:rsidR="00332D61">
        <w:rPr>
          <w:rFonts w:ascii="Times New Roman" w:eastAsia="Calibri" w:hAnsi="Times New Roman" w:cs="Times New Roman"/>
          <w:sz w:val="28"/>
          <w:szCs w:val="28"/>
        </w:rPr>
        <w:t>1</w:t>
      </w:r>
      <w:r w:rsidR="009A297F" w:rsidRPr="007D28CB">
        <w:rPr>
          <w:rFonts w:ascii="Times New Roman" w:eastAsia="Calibri" w:hAnsi="Times New Roman" w:cs="Times New Roman"/>
          <w:sz w:val="28"/>
          <w:szCs w:val="28"/>
        </w:rPr>
        <w:t xml:space="preserve"> %.</w:t>
      </w:r>
      <w:r w:rsidR="009A297F" w:rsidRPr="008164B2">
        <w:rPr>
          <w:rFonts w:ascii="Times New Roman" w:eastAsia="Calibri" w:hAnsi="Times New Roman" w:cs="Times New Roman"/>
          <w:sz w:val="28"/>
          <w:szCs w:val="28"/>
        </w:rPr>
        <w:t xml:space="preserve"> Отмечался стабильно высокий  коэффициент знаний: у </w:t>
      </w:r>
      <w:r w:rsidR="007D28CB">
        <w:rPr>
          <w:rFonts w:ascii="Times New Roman" w:eastAsia="Calibri" w:hAnsi="Times New Roman" w:cs="Times New Roman"/>
          <w:sz w:val="28"/>
          <w:szCs w:val="28"/>
        </w:rPr>
        <w:t>76,6</w:t>
      </w:r>
      <w:r w:rsidR="009A297F" w:rsidRPr="007D28CB">
        <w:rPr>
          <w:rFonts w:ascii="Times New Roman" w:eastAsia="Calibri" w:hAnsi="Times New Roman" w:cs="Times New Roman"/>
          <w:sz w:val="28"/>
          <w:szCs w:val="28"/>
        </w:rPr>
        <w:t>%</w:t>
      </w:r>
      <w:r w:rsidR="009A297F" w:rsidRPr="008164B2">
        <w:rPr>
          <w:rFonts w:ascii="Times New Roman" w:eastAsia="Calibri" w:hAnsi="Times New Roman" w:cs="Times New Roman"/>
          <w:sz w:val="28"/>
          <w:szCs w:val="28"/>
        </w:rPr>
        <w:t xml:space="preserve"> учащ</w:t>
      </w:r>
      <w:r>
        <w:rPr>
          <w:rFonts w:ascii="Times New Roman" w:eastAsia="Calibri" w:hAnsi="Times New Roman" w:cs="Times New Roman"/>
          <w:sz w:val="28"/>
          <w:szCs w:val="28"/>
        </w:rPr>
        <w:t>ихся по итогам 1 полугодия  202</w:t>
      </w:r>
      <w:r w:rsidR="00C56F44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-202</w:t>
      </w:r>
      <w:r w:rsidR="00C56F44">
        <w:rPr>
          <w:rFonts w:ascii="Times New Roman" w:eastAsia="Calibri" w:hAnsi="Times New Roman" w:cs="Times New Roman"/>
          <w:sz w:val="28"/>
          <w:szCs w:val="28"/>
        </w:rPr>
        <w:t>5</w:t>
      </w:r>
      <w:r w:rsidR="009A297F" w:rsidRPr="008164B2">
        <w:rPr>
          <w:rFonts w:ascii="Times New Roman" w:eastAsia="Calibri" w:hAnsi="Times New Roman" w:cs="Times New Roman"/>
          <w:sz w:val="28"/>
          <w:szCs w:val="28"/>
        </w:rPr>
        <w:t xml:space="preserve"> учебного года </w:t>
      </w:r>
      <w:proofErr w:type="gramStart"/>
      <w:r w:rsidR="009A297F" w:rsidRPr="008164B2">
        <w:rPr>
          <w:rFonts w:ascii="Times New Roman" w:eastAsia="Calibri" w:hAnsi="Times New Roman" w:cs="Times New Roman"/>
          <w:sz w:val="28"/>
          <w:szCs w:val="28"/>
        </w:rPr>
        <w:t>КЗ</w:t>
      </w:r>
      <w:proofErr w:type="gramEnd"/>
      <w:r w:rsidR="009A297F" w:rsidRPr="008164B2">
        <w:rPr>
          <w:rFonts w:ascii="Times New Roman" w:eastAsia="Calibri" w:hAnsi="Times New Roman" w:cs="Times New Roman"/>
          <w:sz w:val="28"/>
          <w:szCs w:val="28"/>
        </w:rPr>
        <w:t xml:space="preserve">  (от 20-27 баллов) – высокий. Особенно высокие качественные показатели знаний в следующих объединениях: «</w:t>
      </w:r>
      <w:r w:rsidR="00C56F44">
        <w:rPr>
          <w:rFonts w:ascii="Times New Roman" w:eastAsia="Calibri" w:hAnsi="Times New Roman" w:cs="Times New Roman"/>
          <w:sz w:val="28"/>
          <w:szCs w:val="28"/>
        </w:rPr>
        <w:t>Школьный театр</w:t>
      </w:r>
      <w:r w:rsidR="009A297F" w:rsidRPr="008164B2">
        <w:rPr>
          <w:rFonts w:ascii="Times New Roman" w:eastAsia="Calibri" w:hAnsi="Times New Roman" w:cs="Times New Roman"/>
          <w:sz w:val="28"/>
          <w:szCs w:val="28"/>
        </w:rPr>
        <w:t>», «ДПИ», «Умелец», «Фото», «Обработка м</w:t>
      </w:r>
      <w:r w:rsidR="007D28CB">
        <w:rPr>
          <w:rFonts w:ascii="Times New Roman" w:eastAsia="Calibri" w:hAnsi="Times New Roman" w:cs="Times New Roman"/>
          <w:sz w:val="28"/>
          <w:szCs w:val="28"/>
        </w:rPr>
        <w:t xml:space="preserve">еталла»,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Роботория</w:t>
      </w:r>
      <w:proofErr w:type="spellEnd"/>
      <w:r w:rsidR="009A297F" w:rsidRPr="008164B2">
        <w:rPr>
          <w:rFonts w:ascii="Times New Roman" w:eastAsia="Calibri" w:hAnsi="Times New Roman" w:cs="Times New Roman"/>
          <w:sz w:val="28"/>
          <w:szCs w:val="28"/>
        </w:rPr>
        <w:t>»</w:t>
      </w:r>
      <w:r w:rsidR="00C56F44">
        <w:rPr>
          <w:rFonts w:ascii="Times New Roman" w:eastAsia="Calibri" w:hAnsi="Times New Roman" w:cs="Times New Roman"/>
          <w:sz w:val="28"/>
          <w:szCs w:val="28"/>
        </w:rPr>
        <w:t xml:space="preserve">, «Чудесная </w:t>
      </w:r>
      <w:proofErr w:type="spellStart"/>
      <w:r w:rsidR="00C56F44">
        <w:rPr>
          <w:rFonts w:ascii="Times New Roman" w:eastAsia="Calibri" w:hAnsi="Times New Roman" w:cs="Times New Roman"/>
          <w:sz w:val="28"/>
          <w:szCs w:val="28"/>
        </w:rPr>
        <w:t>тестопластика</w:t>
      </w:r>
      <w:proofErr w:type="spellEnd"/>
      <w:r w:rsidR="00C56F44">
        <w:rPr>
          <w:rFonts w:ascii="Times New Roman" w:eastAsia="Calibri" w:hAnsi="Times New Roman" w:cs="Times New Roman"/>
          <w:sz w:val="28"/>
          <w:szCs w:val="28"/>
        </w:rPr>
        <w:t>»</w:t>
      </w:r>
      <w:r w:rsidR="009A297F" w:rsidRPr="008164B2">
        <w:rPr>
          <w:rFonts w:ascii="Times New Roman" w:eastAsia="Calibri" w:hAnsi="Times New Roman" w:cs="Times New Roman"/>
          <w:sz w:val="28"/>
          <w:szCs w:val="28"/>
        </w:rPr>
        <w:t xml:space="preserve">. В данных объединениях качество знаний составляет от 75% до 100%.  Дети способные, инициативные, ответственные.  </w:t>
      </w:r>
    </w:p>
    <w:p w14:paraId="644E3EB9" w14:textId="77777777" w:rsidR="005339CF" w:rsidRDefault="005339CF" w:rsidP="003453F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14:paraId="6C421BBC" w14:textId="77777777" w:rsidR="003453F7" w:rsidRPr="00047518" w:rsidRDefault="003453F7" w:rsidP="003453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751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Выводы: </w:t>
      </w:r>
      <w:r w:rsidRPr="00047518">
        <w:rPr>
          <w:rFonts w:ascii="Times New Roman" w:eastAsia="Calibri" w:hAnsi="Times New Roman" w:cs="Times New Roman"/>
          <w:b/>
          <w:sz w:val="28"/>
          <w:szCs w:val="28"/>
        </w:rPr>
        <w:t>по итогам мониторинга  можно судить о том, что на данном этапе учащиеся обладают всеми необходимыми качествами и характеристиками для дальнейшего обучения в  объединениях.</w:t>
      </w:r>
    </w:p>
    <w:p w14:paraId="562FB8CB" w14:textId="77777777" w:rsidR="00FF3580" w:rsidRDefault="00FF3580" w:rsidP="003A53B0">
      <w:pPr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F2EDA02" w14:textId="5D2D5F4B" w:rsidR="003453F7" w:rsidRPr="00DA146A" w:rsidRDefault="003453F7" w:rsidP="00EA08AA">
      <w:pPr>
        <w:pStyle w:val="ae"/>
        <w:numPr>
          <w:ilvl w:val="0"/>
          <w:numId w:val="32"/>
        </w:numPr>
        <w:tabs>
          <w:tab w:val="left" w:pos="-284"/>
        </w:tabs>
        <w:jc w:val="both"/>
        <w:rPr>
          <w:rFonts w:eastAsia="Calibri"/>
          <w:b/>
          <w:i/>
          <w:sz w:val="28"/>
          <w:szCs w:val="28"/>
        </w:rPr>
      </w:pPr>
      <w:r w:rsidRPr="00DA146A">
        <w:rPr>
          <w:rFonts w:eastAsia="Calibri"/>
          <w:b/>
          <w:i/>
          <w:sz w:val="28"/>
          <w:szCs w:val="28"/>
        </w:rPr>
        <w:t>РАБОТА С ПЕДАГОГАМИ ДОПОЛНИТЕЛЬНОГО ОБРАЗОВАНИЯ</w:t>
      </w:r>
    </w:p>
    <w:p w14:paraId="5C87DEDA" w14:textId="412F75AD" w:rsidR="000E5249" w:rsidRDefault="000E5249" w:rsidP="003A53B0">
      <w:pPr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Успешность учащихся определяется талантом и мастерством педагогов, их кропотливым трудом, а важнейшим средством повышения педагогического мастерства и связующим в единое целое всю систему работы Центра, является методическая работа.</w:t>
      </w:r>
    </w:p>
    <w:p w14:paraId="7C89C8BF" w14:textId="77777777" w:rsidR="003A53B0" w:rsidRDefault="003A53B0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Большинство педагогов дополнительного образования в течение учебного года вели активную методическую работу: проводили мастер-классы, разрабатывали дополнительные общеразвивающие программы по своему профилю, рабочие программы, методические пособия</w:t>
      </w:r>
      <w:r w:rsidRPr="00384CE3">
        <w:rPr>
          <w:rFonts w:ascii="Times New Roman" w:eastAsia="Calibri" w:hAnsi="Times New Roman" w:cs="Times New Roman"/>
          <w:sz w:val="28"/>
          <w:szCs w:val="28"/>
        </w:rPr>
        <w:t xml:space="preserve"> к программам, </w:t>
      </w:r>
      <w:r w:rsidRPr="008164B2">
        <w:rPr>
          <w:rFonts w:ascii="Times New Roman" w:eastAsia="Calibri" w:hAnsi="Times New Roman" w:cs="Times New Roman"/>
          <w:sz w:val="28"/>
          <w:szCs w:val="28"/>
        </w:rPr>
        <w:t>работали над темами самообразования и т.д.</w:t>
      </w:r>
    </w:p>
    <w:p w14:paraId="1DD289BC" w14:textId="437449BB" w:rsidR="00FF3580" w:rsidRDefault="003A53B0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В течение учебного года активно пополнялся фонд методического кабинета, как новой методической литературой, так и новыми технологическими картами по разным темам; разрабатывались локальные акты учреждения. </w:t>
      </w:r>
    </w:p>
    <w:p w14:paraId="6538DB1C" w14:textId="77777777" w:rsidR="00553202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 Центре разработана программа повышен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ия профессионального мастерства </w:t>
      </w:r>
      <w:r w:rsidRPr="000E5249">
        <w:rPr>
          <w:rFonts w:ascii="Times New Roman" w:eastAsia="Calibri" w:hAnsi="Times New Roman" w:cs="Times New Roman"/>
          <w:sz w:val="28"/>
          <w:szCs w:val="28"/>
        </w:rPr>
        <w:t>педагогов  дополнительного образования «Путь к мастерству».</w:t>
      </w:r>
    </w:p>
    <w:p w14:paraId="728CAF6D" w14:textId="77777777" w:rsidR="00553202" w:rsidRPr="000E5249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b/>
          <w:bCs/>
          <w:sz w:val="28"/>
          <w:szCs w:val="28"/>
        </w:rPr>
        <w:t>Цель программы:</w:t>
      </w:r>
      <w:r w:rsidRPr="000E524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разноуровневых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и дифференцированных образовательных условий для опережающего развития и роста профессионального мастерства педагогических работников Центра, как  учреждения дополнительного образования путем:</w:t>
      </w:r>
    </w:p>
    <w:p w14:paraId="1A32E009" w14:textId="77777777" w:rsidR="00553202" w:rsidRPr="000E5249" w:rsidRDefault="00553202" w:rsidP="0055320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1.</w:t>
      </w:r>
      <w:r w:rsidRPr="000E5249">
        <w:rPr>
          <w:rFonts w:ascii="Times New Roman" w:eastAsia="Calibri" w:hAnsi="Times New Roman" w:cs="Times New Roman"/>
          <w:sz w:val="28"/>
          <w:szCs w:val="28"/>
        </w:rPr>
        <w:tab/>
        <w:t>Обеспечения предметно-профессионального роста педагогов дополнительного образования, отработки профессионального мастерства в избранном профиле обучения.</w:t>
      </w:r>
    </w:p>
    <w:p w14:paraId="2CC98147" w14:textId="77777777" w:rsidR="00553202" w:rsidRPr="000E5249" w:rsidRDefault="00553202" w:rsidP="00EA08AA">
      <w:pPr>
        <w:numPr>
          <w:ilvl w:val="0"/>
          <w:numId w:val="24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Обеспечения психолого-педагогического организационного роста работников, в совершенствовании функциональных возможностей педагогов дополнительного образования.</w:t>
      </w:r>
    </w:p>
    <w:p w14:paraId="4971499F" w14:textId="77777777" w:rsidR="00553202" w:rsidRPr="000E5249" w:rsidRDefault="00553202" w:rsidP="00EA08AA">
      <w:pPr>
        <w:numPr>
          <w:ilvl w:val="0"/>
          <w:numId w:val="24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Обеспечения профессиональной самоорганизации и творческого роста работников, развития авторской деятельности с выходом возможно большего числа педагогов дополнительного образования на самостоятельное стремление к самообразованию и саморазвитию.</w:t>
      </w:r>
    </w:p>
    <w:p w14:paraId="1A2247E2" w14:textId="36F14726" w:rsidR="00553202" w:rsidRPr="000E5249" w:rsidRDefault="00553202" w:rsidP="0055320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Педагогам дополнительного образования предлагается три варианта образовательных блоков, в которых доминируют различные модули повышения квалификации.</w:t>
      </w:r>
    </w:p>
    <w:p w14:paraId="302C6AE4" w14:textId="77777777" w:rsidR="00553202" w:rsidRPr="000E5249" w:rsidRDefault="00553202" w:rsidP="00553202">
      <w:pPr>
        <w:spacing w:after="0" w:line="240" w:lineRule="auto"/>
        <w:ind w:left="-567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6"/>
        <w:gridCol w:w="1983"/>
        <w:gridCol w:w="2267"/>
        <w:gridCol w:w="2409"/>
      </w:tblGrid>
      <w:tr w:rsidR="00553202" w:rsidRPr="000E5249" w14:paraId="7CDA55BA" w14:textId="77777777" w:rsidTr="00A822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330D72BD" w14:textId="77777777" w:rsidR="00553202" w:rsidRPr="000E5249" w:rsidRDefault="00553202" w:rsidP="00A8226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  <w:b/>
              </w:rPr>
              <w:t>1 БЛОК</w:t>
            </w:r>
            <w:r w:rsidRPr="000E5249">
              <w:rPr>
                <w:rFonts w:ascii="Times New Roman" w:eastAsia="Calibri" w:hAnsi="Times New Roman" w:cs="Times New Roman"/>
              </w:rPr>
              <w:t xml:space="preserve"> ПРЕДМЕТНО-</w:t>
            </w:r>
          </w:p>
          <w:p w14:paraId="25F78232" w14:textId="77777777" w:rsidR="00553202" w:rsidRPr="000E5249" w:rsidRDefault="00553202" w:rsidP="00A8226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</w:rPr>
              <w:t>ПРОФЕССИОНАЛЬНОГО</w:t>
            </w:r>
          </w:p>
          <w:p w14:paraId="234A8139" w14:textId="77777777" w:rsidR="00553202" w:rsidRPr="000E5249" w:rsidRDefault="00553202" w:rsidP="00A8226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</w:rPr>
              <w:t>РОСТА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C4C1F00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4527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B046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3202" w:rsidRPr="000E5249" w14:paraId="0B2AC32B" w14:textId="77777777" w:rsidTr="00A822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F17BAC7" w14:textId="77777777" w:rsidR="00553202" w:rsidRPr="000E5249" w:rsidRDefault="00553202" w:rsidP="00A8226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  <w:b/>
              </w:rPr>
              <w:t>2 БЛОК</w:t>
            </w:r>
            <w:r w:rsidRPr="000E5249">
              <w:rPr>
                <w:rFonts w:ascii="Times New Roman" w:eastAsia="Calibri" w:hAnsi="Times New Roman" w:cs="Times New Roman"/>
              </w:rPr>
              <w:t xml:space="preserve"> ПСИХОЛОГО-ПЕДАГОГИЧЕСКОГО РОСТА</w:t>
            </w:r>
          </w:p>
          <w:p w14:paraId="2C654806" w14:textId="77777777" w:rsidR="00553202" w:rsidRPr="000E5249" w:rsidRDefault="00553202" w:rsidP="00A82265">
            <w:pPr>
              <w:spacing w:after="0"/>
              <w:ind w:left="-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DEF4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1DE0923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5D07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3202" w:rsidRPr="000E5249" w14:paraId="533EEE06" w14:textId="77777777" w:rsidTr="00A822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028DF223" w14:textId="77777777" w:rsidR="00553202" w:rsidRPr="000E5249" w:rsidRDefault="00553202" w:rsidP="00A82265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0E5249">
              <w:rPr>
                <w:rFonts w:ascii="Times New Roman" w:eastAsia="Calibri" w:hAnsi="Times New Roman" w:cs="Times New Roman"/>
                <w:b/>
              </w:rPr>
              <w:t>3 БЛОК</w:t>
            </w:r>
          </w:p>
          <w:p w14:paraId="1A8ECDF5" w14:textId="77777777" w:rsidR="00553202" w:rsidRPr="000E5249" w:rsidRDefault="00553202" w:rsidP="00A82265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</w:rPr>
              <w:t>САМООРГАНИЗАЦИИ И ТВОРЧЕСКОГО РОСТА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EE0B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1C20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02FC254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3202" w:rsidRPr="000E5249" w14:paraId="63228DAA" w14:textId="77777777" w:rsidTr="00A82265"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03E5065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619F01F7" w14:textId="77777777" w:rsidR="00553202" w:rsidRPr="000E5249" w:rsidRDefault="00553202" w:rsidP="00A8226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</w:rPr>
              <w:t>МОДУЛЬ РАЗВИТИЯ ПРЕДМЕТА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2C1B4151" w14:textId="77777777" w:rsidR="00553202" w:rsidRPr="000E5249" w:rsidRDefault="00553202" w:rsidP="00A82265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</w:rPr>
              <w:t>МОДУЛЬ РАЗВИТИЯ ФУНКЦИОНАЛЬНОЙ ОРГАНИЗАЦИИ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2CA57913" w14:textId="77777777" w:rsidR="00553202" w:rsidRPr="000E5249" w:rsidRDefault="00553202" w:rsidP="00A82265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</w:rPr>
              <w:t>МОДУЛЬ РАЗВИТИЯ САМООРГАНИЗАЦИИ ИЛИ АВТОРСКОЙ ДЕЯТЕЛЬНОСТИ</w:t>
            </w:r>
          </w:p>
        </w:tc>
      </w:tr>
    </w:tbl>
    <w:p w14:paraId="661DA9A8" w14:textId="77777777" w:rsidR="00EA1233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FA1A2B3" w14:textId="1B028C8B" w:rsidR="00553202" w:rsidRPr="000E5249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Каждый из модулей имеет свою характерную направленность на повышение той стороны квалификации педагогов дополнительного образования, которая обеспечивает один из основных параметров его профессиональной деятельности. Эти параметры следующие:</w:t>
      </w:r>
    </w:p>
    <w:p w14:paraId="36EB951B" w14:textId="77777777" w:rsidR="00553202" w:rsidRPr="000E5249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E5249">
        <w:rPr>
          <w:rFonts w:ascii="Times New Roman" w:eastAsia="Calibri" w:hAnsi="Times New Roman" w:cs="Times New Roman"/>
          <w:i/>
          <w:sz w:val="28"/>
          <w:szCs w:val="28"/>
        </w:rPr>
        <w:t xml:space="preserve">-  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>профессионально-исполнительское мастерство;</w:t>
      </w:r>
    </w:p>
    <w:p w14:paraId="06C3EBC1" w14:textId="77777777" w:rsidR="00553202" w:rsidRPr="000E5249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E5249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>организованность и контактность в трудовом общении признанного специалиста.</w:t>
      </w:r>
    </w:p>
    <w:p w14:paraId="2537EE68" w14:textId="77777777" w:rsidR="00553202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E5249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>самостоятельность и инициативность в работе.</w:t>
      </w:r>
    </w:p>
    <w:p w14:paraId="73137D45" w14:textId="77777777" w:rsidR="00B94034" w:rsidRDefault="00B94034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2AC980E6" w14:textId="77777777" w:rsidR="00553202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0E5249">
        <w:rPr>
          <w:rFonts w:ascii="Times New Roman" w:eastAsia="Calibri" w:hAnsi="Times New Roman" w:cs="Times New Roman"/>
          <w:iCs/>
          <w:sz w:val="28"/>
          <w:szCs w:val="28"/>
        </w:rPr>
        <w:t xml:space="preserve">Мы обеспечиваем трехуровневую систему повышения квалификации педагогов </w:t>
      </w:r>
    </w:p>
    <w:p w14:paraId="4DB9B5B4" w14:textId="77777777" w:rsidR="00B94034" w:rsidRPr="000E5249" w:rsidRDefault="00B94034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AFF98C5" w14:textId="77777777" w:rsidR="00553202" w:rsidRPr="000E5249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810510" wp14:editId="47AC0C4E">
                <wp:simplePos x="0" y="0"/>
                <wp:positionH relativeFrom="column">
                  <wp:posOffset>1308735</wp:posOffset>
                </wp:positionH>
                <wp:positionV relativeFrom="paragraph">
                  <wp:posOffset>1076960</wp:posOffset>
                </wp:positionV>
                <wp:extent cx="3362325" cy="476250"/>
                <wp:effectExtent l="0" t="0" r="28575" b="19050"/>
                <wp:wrapNone/>
                <wp:docPr id="1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2325" cy="47625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6BBA3" w14:textId="77777777" w:rsidR="003B5ED1" w:rsidRDefault="003B5ED1" w:rsidP="0055320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 уровень – повышение профессионального мастерства в Центре детского творчества</w:t>
                            </w:r>
                          </w:p>
                          <w:p w14:paraId="42B91F93" w14:textId="77777777" w:rsidR="003B5ED1" w:rsidRDefault="003B5ED1" w:rsidP="005532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54" style="position:absolute;left:0;text-align:left;margin-left:103.05pt;margin-top:84.8pt;width:264.75pt;height:37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" fillcolor="#f2dbdb">
                <v:textbox>
                  <w:txbxContent>
                    <w:p w14:paraId="24E6BBA3" w14:textId="77777777" w:rsidR="003B5ED1" w:rsidRDefault="003B5ED1" w:rsidP="0055320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 уровень – повышение профессионального мастерства в Центре детского творчества</w:t>
                      </w:r>
                    </w:p>
                    <w:p w14:paraId="42B91F93" w14:textId="77777777" w:rsidR="003B5ED1" w:rsidRDefault="003B5ED1" w:rsidP="00553202"/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60EFD8" wp14:editId="57DDED56">
                <wp:simplePos x="0" y="0"/>
                <wp:positionH relativeFrom="column">
                  <wp:posOffset>1080135</wp:posOffset>
                </wp:positionH>
                <wp:positionV relativeFrom="paragraph">
                  <wp:posOffset>586740</wp:posOffset>
                </wp:positionV>
                <wp:extent cx="3886200" cy="441960"/>
                <wp:effectExtent l="0" t="0" r="19050" b="15240"/>
                <wp:wrapNone/>
                <wp:docPr id="15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441960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D2F8E" w14:textId="77777777" w:rsidR="003B5ED1" w:rsidRDefault="003B5ED1" w:rsidP="0055320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 уровень - повышение профессионального мастерства на семинарах различного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55" style="position:absolute;left:0;text-align:left;margin-left:85.05pt;margin-top:46.2pt;width:306pt;height:34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" fillcolor="#e5b8b7">
                <v:textbox>
                  <w:txbxContent>
                    <w:p w14:paraId="52FD2F8E" w14:textId="77777777" w:rsidR="003B5ED1" w:rsidRDefault="003B5ED1" w:rsidP="0055320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 уровень - повышение профессионального мастерства на семинарах различного уровня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7E6DB19" wp14:editId="6E704CA2">
                <wp:simplePos x="0" y="0"/>
                <wp:positionH relativeFrom="column">
                  <wp:posOffset>708660</wp:posOffset>
                </wp:positionH>
                <wp:positionV relativeFrom="paragraph">
                  <wp:posOffset>104140</wp:posOffset>
                </wp:positionV>
                <wp:extent cx="4629150" cy="434340"/>
                <wp:effectExtent l="0" t="0" r="19050" b="22860"/>
                <wp:wrapNone/>
                <wp:docPr id="14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434340"/>
                        </a:xfrm>
                        <a:prstGeom prst="rect">
                          <a:avLst/>
                        </a:prstGeom>
                        <a:solidFill>
                          <a:srgbClr val="D9959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63CAB" w14:textId="77777777" w:rsidR="003B5ED1" w:rsidRDefault="003B5ED1" w:rsidP="0055320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3 уровень - повышение квалификации педагогов на курсах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56" style="position:absolute;left:0;text-align:left;margin-left:55.8pt;margin-top:8.2pt;width:364.5pt;height:34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" fillcolor="#d99594">
                <v:textbox>
                  <w:txbxContent>
                    <w:p w14:paraId="56163CAB" w14:textId="77777777" w:rsidR="003B5ED1" w:rsidRDefault="003B5ED1" w:rsidP="0055320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3 уровень - повышение квалификации педагогов на курсах </w:t>
                      </w:r>
                    </w:p>
                  </w:txbxContent>
                </v:textbox>
              </v:rect>
            </w:pict>
          </mc:Fallback>
        </mc:AlternateContent>
      </w:r>
    </w:p>
    <w:p w14:paraId="1A94A7F8" w14:textId="77777777" w:rsidR="00553202" w:rsidRPr="000E5249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3FC85DF" w14:textId="77777777" w:rsidR="00553202" w:rsidRPr="000E5249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19A89F5F" w14:textId="77777777" w:rsidR="00553202" w:rsidRPr="000E5249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4CC44E8A" w14:textId="77777777" w:rsidR="00491F8B" w:rsidRDefault="00491F8B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05D3EF" w14:textId="77777777" w:rsidR="00491F8B" w:rsidRDefault="00491F8B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4A03C75" w14:textId="77777777" w:rsidR="00491F8B" w:rsidRDefault="00491F8B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3C3D08" w14:textId="77777777" w:rsidR="00491F8B" w:rsidRDefault="00491F8B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94C3389" w14:textId="77777777" w:rsidR="00553202" w:rsidRPr="000E5249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 процессе обучения используются традиционные и инновационные </w:t>
      </w:r>
      <w:r w:rsidRPr="000E5249">
        <w:rPr>
          <w:rFonts w:ascii="Times New Roman" w:eastAsia="Calibri" w:hAnsi="Times New Roman" w:cs="Times New Roman"/>
          <w:bCs/>
          <w:sz w:val="28"/>
          <w:szCs w:val="28"/>
        </w:rPr>
        <w:t xml:space="preserve">формы работы </w:t>
      </w:r>
      <w:r w:rsidRPr="000E5249">
        <w:rPr>
          <w:rFonts w:ascii="Times New Roman" w:eastAsia="Calibri" w:hAnsi="Times New Roman" w:cs="Times New Roman"/>
          <w:sz w:val="28"/>
          <w:szCs w:val="28"/>
        </w:rPr>
        <w:t>с педагогами:</w:t>
      </w:r>
    </w:p>
    <w:p w14:paraId="0B61F8F2" w14:textId="3A63CA18" w:rsidR="00553202" w:rsidRPr="000E5249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Занятия в МО «Школа профессионального мастерства» педагогов Центра  проводятся 4 раза в год.</w:t>
      </w:r>
    </w:p>
    <w:p w14:paraId="48981E27" w14:textId="1224029B" w:rsidR="00553202" w:rsidRPr="003D327C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После прохождения полного курса 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обучения по программе</w:t>
      </w:r>
      <w:proofErr w:type="gram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повышения профессионального мастерства педагогов  «Путь к мастерству» педагоги Центра получают необходимые </w:t>
      </w:r>
      <w:r w:rsidRPr="000E5249">
        <w:rPr>
          <w:rFonts w:ascii="Times New Roman" w:eastAsia="Calibri" w:hAnsi="Times New Roman" w:cs="Times New Roman"/>
          <w:b/>
          <w:bCs/>
          <w:sz w:val="28"/>
          <w:szCs w:val="28"/>
        </w:rPr>
        <w:t>теоретические знания</w:t>
      </w:r>
      <w:r w:rsidRPr="000E524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D327C">
        <w:rPr>
          <w:rFonts w:ascii="Times New Roman" w:eastAsia="Calibri" w:hAnsi="Times New Roman" w:cs="Times New Roman"/>
          <w:sz w:val="28"/>
          <w:szCs w:val="28"/>
        </w:rPr>
        <w:t xml:space="preserve">в области дидактики, педологии, </w:t>
      </w:r>
      <w:r w:rsidRPr="003D327C">
        <w:rPr>
          <w:rFonts w:ascii="Times New Roman" w:eastAsia="Calibri" w:hAnsi="Times New Roman" w:cs="Times New Roman"/>
          <w:sz w:val="28"/>
          <w:szCs w:val="28"/>
        </w:rPr>
        <w:lastRenderedPageBreak/>
        <w:t>гуманистической парадигмы в современном образовании, возрастной педагогической, социальной психологии и психологии личности и др.</w:t>
      </w:r>
    </w:p>
    <w:p w14:paraId="3C45275D" w14:textId="1F36AF68" w:rsidR="00EA1233" w:rsidRDefault="00EA1233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="00553202" w:rsidRPr="000E5249">
        <w:rPr>
          <w:rFonts w:ascii="Times New Roman" w:eastAsia="Calibri" w:hAnsi="Times New Roman" w:cs="Times New Roman"/>
          <w:b/>
          <w:bCs/>
          <w:sz w:val="28"/>
          <w:szCs w:val="28"/>
        </w:rPr>
        <w:t>рактические умения</w:t>
      </w:r>
      <w:r w:rsidR="003D327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53202" w:rsidRPr="000E5249"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="00553202" w:rsidRPr="003D327C">
        <w:rPr>
          <w:rFonts w:ascii="Times New Roman" w:eastAsia="Calibri" w:hAnsi="Times New Roman" w:cs="Times New Roman"/>
          <w:sz w:val="28"/>
          <w:szCs w:val="28"/>
        </w:rPr>
        <w:t>в области программирования образовательного процесса в объединении, методически грамотного построения занятия, использования психолого-диагностических методик на уровне пользователя и др</w:t>
      </w:r>
      <w:r w:rsidR="00553202" w:rsidRPr="003D327C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53202" w:rsidRPr="000E5249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</w:p>
    <w:p w14:paraId="0EC98787" w14:textId="4403E5A3" w:rsidR="00553202" w:rsidRPr="000E5249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Программа апробирована, работа с педагогами в Центре д/т ведется уже много лет и дает положительные результаты.</w:t>
      </w:r>
    </w:p>
    <w:p w14:paraId="5E87360A" w14:textId="77777777" w:rsidR="00C01515" w:rsidRDefault="00553202" w:rsidP="00C0151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Отслеживание результативности 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обучения по программе</w:t>
      </w:r>
      <w:proofErr w:type="gram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производится при помощи следующих форм: </w:t>
      </w:r>
      <w:r w:rsidRPr="003D327C">
        <w:rPr>
          <w:rFonts w:ascii="Times New Roman" w:eastAsia="Calibri" w:hAnsi="Times New Roman" w:cs="Times New Roman"/>
          <w:sz w:val="28"/>
          <w:szCs w:val="28"/>
        </w:rPr>
        <w:t>психолого-педагогический мониторинг, конкурсы профессионального мастерства педагогов дополнительного образования, конкурсы образовательных программ дополнительного образования  и методических пособий к ним, аттестация педагогических работников и т.д.</w:t>
      </w:r>
      <w:r w:rsidR="00C0151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A89D505" w14:textId="77777777" w:rsidR="00C01515" w:rsidRDefault="00F949FB" w:rsidP="00C01515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80F19">
        <w:rPr>
          <w:rFonts w:ascii="Times New Roman" w:eastAsia="Calibri" w:hAnsi="Times New Roman" w:cs="Times New Roman"/>
          <w:color w:val="000000"/>
          <w:sz w:val="28"/>
          <w:szCs w:val="28"/>
        </w:rPr>
        <w:t>В рамках программы «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Путь к мастерству»  проводятся занятия с педагогами  Центра в МО «Школа профессионального мастерства» и занятия для начинающих педагогов </w:t>
      </w:r>
      <w:r w:rsidRPr="000E5249">
        <w:rPr>
          <w:rFonts w:ascii="Times New Roman" w:eastAsia="Calibri" w:hAnsi="Times New Roman" w:cs="Times New Roman"/>
          <w:sz w:val="28"/>
          <w:szCs w:val="28"/>
        </w:rPr>
        <w:t>дополнительного образования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, а также индивидуальные и групповые консультации по всем вопро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сам, касающимся образовательного процесса, так как в сложившихся условиях работы Центра  индивидуальная работа с педагогами наиболее эффективна.</w:t>
      </w:r>
      <w:r w:rsidR="00C0151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099F7C6D" w14:textId="77777777" w:rsidR="00C01515" w:rsidRDefault="00EA1233" w:rsidP="00C01515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Администрация Центра  уделяет огромное внимание аттестации педагогических работников, следит за своевременностью подачи заявлений на аттестацию и оказывает методическую помощь при подготовке к аттестации.</w:t>
      </w:r>
      <w:r w:rsidR="00C0151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2686B8E1" w14:textId="77777777" w:rsidR="00C01515" w:rsidRDefault="00477B68" w:rsidP="00C01515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Так в 2024 году комиссией Центра была проведена аттестация на соответствие занимаемой должности педагога дополнительного образования Банниковой А.С.</w:t>
      </w:r>
      <w:r w:rsidR="00C0151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26A588A7" w14:textId="77777777" w:rsidR="00C01515" w:rsidRDefault="00EB7602" w:rsidP="00C01515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 феврале 2024 года педагог дополнительного образования Елисеев С.В. аттестовался на высшую квалификационную категорию.</w:t>
      </w:r>
      <w:r w:rsidR="00C0151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34CD0DA0" w14:textId="77777777" w:rsidR="00C01515" w:rsidRDefault="00EB7602" w:rsidP="00C01515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 марте 2024 года педагог дополнительного образования Романова О.Н. подтвердила высшую квалификационную категорию.</w:t>
      </w:r>
      <w:r w:rsidR="00C0151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63196CC3" w14:textId="39907955" w:rsidR="00EB7602" w:rsidRDefault="00EB7602" w:rsidP="00C01515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 ноябре 2024 года педагог дополнительного образования Попрядухина Е..В. аттестовалась на высшую квалификационную категорию.</w:t>
      </w:r>
    </w:p>
    <w:p w14:paraId="41D53A8B" w14:textId="77777777" w:rsidR="00C01515" w:rsidRDefault="00477B68" w:rsidP="00F979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 декабре 2024 года педагог дополнительного образования Левина Г.В. аттестовалась на высшую квалификационную категорию.</w:t>
      </w:r>
      <w:r w:rsidR="00C0151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648D89A9" w14:textId="2C33CA14" w:rsidR="00EA1233" w:rsidRDefault="00553202" w:rsidP="00F979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437E">
        <w:rPr>
          <w:rFonts w:ascii="Times New Roman" w:eastAsia="Calibri" w:hAnsi="Times New Roman" w:cs="Times New Roman"/>
          <w:sz w:val="28"/>
          <w:szCs w:val="28"/>
        </w:rPr>
        <w:t xml:space="preserve">За последний три года </w:t>
      </w:r>
      <w:r w:rsidR="002B437E" w:rsidRPr="002B437E">
        <w:rPr>
          <w:rFonts w:ascii="Times New Roman" w:eastAsia="Calibri" w:hAnsi="Times New Roman" w:cs="Times New Roman"/>
          <w:sz w:val="28"/>
          <w:szCs w:val="28"/>
        </w:rPr>
        <w:t>21</w:t>
      </w:r>
      <w:r w:rsidRPr="002B437E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E10DBF" w:rsidRPr="002B437E">
        <w:rPr>
          <w:rFonts w:ascii="Times New Roman" w:eastAsia="Calibri" w:hAnsi="Times New Roman" w:cs="Times New Roman"/>
          <w:sz w:val="28"/>
          <w:szCs w:val="28"/>
        </w:rPr>
        <w:t>7</w:t>
      </w:r>
      <w:r w:rsidR="002B437E" w:rsidRPr="002B437E">
        <w:rPr>
          <w:rFonts w:ascii="Times New Roman" w:eastAsia="Calibri" w:hAnsi="Times New Roman" w:cs="Times New Roman"/>
          <w:sz w:val="28"/>
          <w:szCs w:val="28"/>
        </w:rPr>
        <w:t>2</w:t>
      </w:r>
      <w:r w:rsidR="00E10DBF" w:rsidRPr="002B437E">
        <w:rPr>
          <w:rFonts w:ascii="Times New Roman" w:eastAsia="Calibri" w:hAnsi="Times New Roman" w:cs="Times New Roman"/>
          <w:sz w:val="28"/>
          <w:szCs w:val="28"/>
        </w:rPr>
        <w:t>,</w:t>
      </w:r>
      <w:r w:rsidR="002B437E" w:rsidRPr="002B437E">
        <w:rPr>
          <w:rFonts w:ascii="Times New Roman" w:eastAsia="Calibri" w:hAnsi="Times New Roman" w:cs="Times New Roman"/>
          <w:sz w:val="28"/>
          <w:szCs w:val="28"/>
        </w:rPr>
        <w:t>4</w:t>
      </w:r>
      <w:r w:rsidR="00E10DBF" w:rsidRPr="002B43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B437E">
        <w:rPr>
          <w:rFonts w:ascii="Times New Roman" w:eastAsia="Calibri" w:hAnsi="Times New Roman" w:cs="Times New Roman"/>
          <w:sz w:val="28"/>
          <w:szCs w:val="28"/>
        </w:rPr>
        <w:t>%)   педагогически</w:t>
      </w:r>
      <w:r w:rsidR="002B437E" w:rsidRPr="002B437E">
        <w:rPr>
          <w:rFonts w:ascii="Times New Roman" w:eastAsia="Calibri" w:hAnsi="Times New Roman" w:cs="Times New Roman"/>
          <w:sz w:val="28"/>
          <w:szCs w:val="28"/>
        </w:rPr>
        <w:t>й</w:t>
      </w:r>
      <w:r w:rsidRPr="002B437E">
        <w:rPr>
          <w:rFonts w:ascii="Times New Roman" w:eastAsia="Calibri" w:hAnsi="Times New Roman" w:cs="Times New Roman"/>
          <w:sz w:val="28"/>
          <w:szCs w:val="28"/>
        </w:rPr>
        <w:t xml:space="preserve"> работник</w:t>
      </w:r>
      <w:r w:rsidR="002B437E" w:rsidRPr="002B43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B437E">
        <w:rPr>
          <w:rFonts w:ascii="Times New Roman" w:eastAsia="Calibri" w:hAnsi="Times New Roman" w:cs="Times New Roman"/>
          <w:sz w:val="28"/>
          <w:szCs w:val="28"/>
        </w:rPr>
        <w:t>(из</w:t>
      </w:r>
      <w:r w:rsidR="00E10DBF" w:rsidRPr="002B437E">
        <w:rPr>
          <w:rFonts w:ascii="Times New Roman" w:eastAsia="Calibri" w:hAnsi="Times New Roman" w:cs="Times New Roman"/>
          <w:sz w:val="28"/>
          <w:szCs w:val="28"/>
        </w:rPr>
        <w:t xml:space="preserve"> общего числа работников), и</w:t>
      </w:r>
      <w:r w:rsidR="00F979A8" w:rsidRPr="002B437E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="002B437E" w:rsidRPr="002B437E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F979A8" w:rsidRPr="002B437E">
        <w:rPr>
          <w:rFonts w:ascii="Times New Roman" w:eastAsia="Calibri" w:hAnsi="Times New Roman" w:cs="Times New Roman"/>
          <w:sz w:val="28"/>
          <w:szCs w:val="28"/>
        </w:rPr>
        <w:t>(100 %)</w:t>
      </w:r>
      <w:r w:rsidR="00F979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79A8" w:rsidRPr="00F979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79A8" w:rsidRPr="000E5249">
        <w:rPr>
          <w:rFonts w:ascii="Times New Roman" w:eastAsia="Calibri" w:hAnsi="Times New Roman" w:cs="Times New Roman"/>
          <w:sz w:val="28"/>
          <w:szCs w:val="28"/>
        </w:rPr>
        <w:t>педагогических работников</w:t>
      </w:r>
      <w:r w:rsidR="00E10D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79A8">
        <w:rPr>
          <w:rFonts w:ascii="Times New Roman" w:eastAsia="Calibri" w:hAnsi="Times New Roman" w:cs="Times New Roman"/>
          <w:sz w:val="28"/>
          <w:szCs w:val="28"/>
        </w:rPr>
        <w:t>(из числа основных работников)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прошли курсы повышения квалификации в БОУ ОО ДПО </w:t>
      </w:r>
      <w:r w:rsidR="00F979A8">
        <w:rPr>
          <w:rFonts w:ascii="Times New Roman" w:eastAsia="Calibri" w:hAnsi="Times New Roman" w:cs="Times New Roman"/>
          <w:sz w:val="28"/>
          <w:szCs w:val="28"/>
        </w:rPr>
        <w:t>«Институт развития образования» и других организациях.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</w:p>
    <w:p w14:paraId="4E192127" w14:textId="771913F1" w:rsidR="00553202" w:rsidRPr="000E5249" w:rsidRDefault="00553202" w:rsidP="00553202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Администрация Центра  проводит работу по формированию мотивации педагогических работников на образовательную деятельность</w:t>
      </w:r>
      <w:r w:rsidR="00EA123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Центре  создан благоприятный психологический климат в детском и взрослом коллективах, который способствует их творческой деятельности, также  в Центре  существует и 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реально работает система морального и финансового стимулирования достижений педагогов это:</w:t>
      </w:r>
    </w:p>
    <w:p w14:paraId="3519A771" w14:textId="77777777" w:rsidR="00553202" w:rsidRPr="000E5249" w:rsidRDefault="00553202" w:rsidP="00EA08AA">
      <w:pPr>
        <w:widowControl w:val="0"/>
        <w:numPr>
          <w:ilvl w:val="0"/>
          <w:numId w:val="25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награждение Почетными грамотами различного уровня;</w:t>
      </w:r>
    </w:p>
    <w:p w14:paraId="34395E76" w14:textId="77777777" w:rsidR="00553202" w:rsidRPr="000E5249" w:rsidRDefault="00553202" w:rsidP="00EA08AA">
      <w:pPr>
        <w:widowControl w:val="0"/>
        <w:numPr>
          <w:ilvl w:val="0"/>
          <w:numId w:val="25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формирование положительного имиджа педагогов у родителей (законных представителей) </w:t>
      </w:r>
      <w:r w:rsidRPr="000E5249">
        <w:rPr>
          <w:rFonts w:ascii="Times New Roman" w:eastAsia="Calibri" w:hAnsi="Times New Roman" w:cs="Times New Roman"/>
          <w:sz w:val="28"/>
        </w:rPr>
        <w:t>несовершеннолетних учащихся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17E9A87D" w14:textId="645FBF33" w:rsidR="00553202" w:rsidRPr="000E5249" w:rsidRDefault="00553202" w:rsidP="00EA08AA">
      <w:pPr>
        <w:widowControl w:val="0"/>
        <w:numPr>
          <w:ilvl w:val="0"/>
          <w:numId w:val="25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педагоги премируются за качественное проведение семинаров, мастер-классов, за активную работу с родителями (законными представителями) </w:t>
      </w:r>
      <w:r w:rsidRPr="000E5249">
        <w:rPr>
          <w:rFonts w:ascii="Times New Roman" w:eastAsia="Calibri" w:hAnsi="Times New Roman" w:cs="Times New Roman"/>
          <w:sz w:val="28"/>
        </w:rPr>
        <w:t>несовершеннолетних учащихся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, за участие и победу педагога и учащихся в конкурсах различного уровня и</w:t>
      </w:r>
      <w:r w:rsidR="000C5E2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т.д.</w:t>
      </w:r>
    </w:p>
    <w:p w14:paraId="40DCE200" w14:textId="77777777" w:rsidR="00472F14" w:rsidRDefault="00472F14" w:rsidP="00472F1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2BBC71C" w14:textId="26843F36" w:rsidR="00066E40" w:rsidRDefault="00066E40" w:rsidP="00066E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Тюрина Л.А. в 2024 году награждена Почетной грамотой Министерства просвещения РФ.</w:t>
      </w:r>
    </w:p>
    <w:p w14:paraId="556012C2" w14:textId="77777777" w:rsidR="000A5BA0" w:rsidRDefault="000A5BA0" w:rsidP="00066E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E5489F" w14:textId="3C3DE7C7" w:rsidR="000A5BA0" w:rsidRDefault="000A5BA0" w:rsidP="000A5B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Третьякова В.А. награждена Грамотой Департамента образования Орловской области.</w:t>
      </w:r>
    </w:p>
    <w:p w14:paraId="3D2003AF" w14:textId="77777777" w:rsidR="000A5BA0" w:rsidRDefault="000A5BA0" w:rsidP="00066E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DF19ABB" w14:textId="2C827F65" w:rsidR="000A5BA0" w:rsidRDefault="000A5BA0" w:rsidP="00066E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Иванова И.Г. награждена Грамотой Главы Орловского муниципального округа.</w:t>
      </w:r>
    </w:p>
    <w:p w14:paraId="3ACED9B3" w14:textId="77777777" w:rsidR="000A5BA0" w:rsidRDefault="000A5BA0" w:rsidP="00066E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BC7351" w14:textId="6D043939" w:rsidR="000A5BA0" w:rsidRDefault="008E6419" w:rsidP="00066E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Егурнова Е.Е., </w:t>
      </w:r>
      <w:r w:rsidR="000A5BA0">
        <w:rPr>
          <w:rFonts w:ascii="Times New Roman" w:eastAsia="Calibri" w:hAnsi="Times New Roman" w:cs="Times New Roman"/>
          <w:sz w:val="28"/>
          <w:szCs w:val="28"/>
        </w:rPr>
        <w:t>Калинина Е.С.</w:t>
      </w:r>
      <w:r>
        <w:rPr>
          <w:rFonts w:ascii="Times New Roman" w:eastAsia="Calibri" w:hAnsi="Times New Roman" w:cs="Times New Roman"/>
          <w:sz w:val="28"/>
          <w:szCs w:val="28"/>
        </w:rPr>
        <w:t>, Максимова О.В., Попрядухина Е.В.</w:t>
      </w:r>
      <w:r w:rsidR="000A5BA0">
        <w:rPr>
          <w:rFonts w:ascii="Times New Roman" w:eastAsia="Calibri" w:hAnsi="Times New Roman" w:cs="Times New Roman"/>
          <w:sz w:val="28"/>
          <w:szCs w:val="28"/>
        </w:rPr>
        <w:t xml:space="preserve"> награжден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0A5BA0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>
        <w:rPr>
          <w:rFonts w:ascii="Times New Roman" w:eastAsia="Calibri" w:hAnsi="Times New Roman" w:cs="Times New Roman"/>
          <w:sz w:val="28"/>
          <w:szCs w:val="28"/>
        </w:rPr>
        <w:t>рамотами</w:t>
      </w:r>
      <w:r w:rsidR="000A5BA0">
        <w:rPr>
          <w:rFonts w:ascii="Times New Roman" w:eastAsia="Calibri" w:hAnsi="Times New Roman" w:cs="Times New Roman"/>
          <w:sz w:val="28"/>
          <w:szCs w:val="28"/>
        </w:rPr>
        <w:t xml:space="preserve"> Управления общего образования, физической культуры и спорта администрации Орловского муниципального округа.</w:t>
      </w:r>
    </w:p>
    <w:p w14:paraId="58D27940" w14:textId="77777777" w:rsidR="00066E40" w:rsidRDefault="00066E40" w:rsidP="00066E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AD0F370" w14:textId="145C1AE0" w:rsidR="00066E40" w:rsidRPr="00480F19" w:rsidRDefault="00066E40" w:rsidP="00066E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0F19">
        <w:rPr>
          <w:rFonts w:ascii="Times New Roman" w:eastAsia="Calibri" w:hAnsi="Times New Roman" w:cs="Times New Roman"/>
          <w:sz w:val="28"/>
          <w:szCs w:val="28"/>
        </w:rPr>
        <w:t>Егурнова Е.Е., Калинина Е.С., Тюрина Л.А., Третьякова В.А., Кузнецова Г.Г. награждены Благодарственными письмами Департамента образования Орловской области.</w:t>
      </w:r>
    </w:p>
    <w:p w14:paraId="0D17B4A1" w14:textId="77777777" w:rsidR="00066E40" w:rsidRDefault="00066E40" w:rsidP="00066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9F9B6F" w14:textId="77777777" w:rsidR="00D344BD" w:rsidRDefault="00D344BD" w:rsidP="00066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Третьякова В.А., Лякишева Г.А. награждены грамотами МБУ ДО ДПО «Институт развития образования».</w:t>
      </w:r>
    </w:p>
    <w:p w14:paraId="5AD4CB44" w14:textId="77777777" w:rsidR="00D344BD" w:rsidRDefault="00D344BD" w:rsidP="00066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039CB4" w14:textId="77777777" w:rsidR="00D344BD" w:rsidRDefault="00D344BD" w:rsidP="00066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Иванова И.Г. награждена благодарностью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Всемирной танцевальной олимпиады.</w:t>
      </w:r>
    </w:p>
    <w:p w14:paraId="1FDE4342" w14:textId="77777777" w:rsidR="00D344BD" w:rsidRDefault="00D344BD" w:rsidP="00066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1FC848" w14:textId="77777777" w:rsidR="00472F14" w:rsidRPr="00472F14" w:rsidRDefault="00472F14" w:rsidP="00472F1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2F1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Неотъемлемой частью повышения профессионального мастерства педагогических работников Центра является самообразование. Каждый педагогический работник   выбирает для себя тему  самообразования,  работает над ней от 1 года до 5 лет, и на   педагогическом совете или методическом объединении </w:t>
      </w:r>
      <w:proofErr w:type="gramStart"/>
      <w:r w:rsidRPr="00472F14">
        <w:rPr>
          <w:rFonts w:ascii="Times New Roman" w:eastAsia="Calibri" w:hAnsi="Times New Roman" w:cs="Times New Roman"/>
          <w:color w:val="000000"/>
          <w:sz w:val="28"/>
          <w:szCs w:val="28"/>
        </w:rPr>
        <w:t>отчитывается о</w:t>
      </w:r>
      <w:proofErr w:type="gramEnd"/>
      <w:r w:rsidRPr="00472F1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проделанной работе. </w:t>
      </w:r>
    </w:p>
    <w:p w14:paraId="045359A0" w14:textId="77777777" w:rsidR="00472F14" w:rsidRPr="00472F14" w:rsidRDefault="00472F14" w:rsidP="00472F1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C1711C2" w14:textId="0CA213C3" w:rsidR="00472F14" w:rsidRDefault="00472F14" w:rsidP="00472F1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2F14">
        <w:rPr>
          <w:rFonts w:ascii="Times New Roman" w:eastAsia="Calibri" w:hAnsi="Times New Roman" w:cs="Times New Roman"/>
          <w:color w:val="000000"/>
          <w:sz w:val="28"/>
          <w:szCs w:val="28"/>
        </w:rPr>
        <w:t>Ведется активная работа по созданию информационного сервиса: разработана карта достижений педагога, практически у каждого педагога имеется  портфолио, продолжается работа по формированию портфолио на отдельных учащихся, видеотеки, презентаций  объединений, презентаций педагога, электронных портфолио.</w:t>
      </w:r>
    </w:p>
    <w:p w14:paraId="74D702BF" w14:textId="77777777" w:rsidR="00472F14" w:rsidRDefault="00472F14" w:rsidP="00C0151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2C2FAC8" w14:textId="66644442" w:rsidR="00C01515" w:rsidRDefault="00553202" w:rsidP="00C0151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Педагоги Центра постоянно обобщают свой педагогический опыт, пе</w:t>
      </w:r>
      <w:r w:rsidR="00C0151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чатаются в различных сборниках, </w:t>
      </w:r>
      <w:r w:rsidR="00C01515" w:rsidRPr="008164B2">
        <w:rPr>
          <w:rFonts w:ascii="Times New Roman" w:eastAsia="Calibri" w:hAnsi="Times New Roman" w:cs="Times New Roman"/>
          <w:sz w:val="28"/>
          <w:szCs w:val="28"/>
        </w:rPr>
        <w:t xml:space="preserve">являются постоянными активными участниками творческих конкурсов, конкурсов профессионального мастерства, методических разработок различного уровня и занимают призовые места. </w:t>
      </w:r>
    </w:p>
    <w:p w14:paraId="7791570A" w14:textId="77777777" w:rsidR="00472F14" w:rsidRDefault="00472F14" w:rsidP="00C0151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D1B91C3" w14:textId="77777777" w:rsidR="00C01515" w:rsidRDefault="00C01515" w:rsidP="00C0151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2024 году педагог дополнительного образования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Феськов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В.В. стал лауреатом Регионального этапа Всероссийского конкурса «Сердце отдаю детям» в технической направленности. </w:t>
      </w:r>
    </w:p>
    <w:p w14:paraId="35B3CE24" w14:textId="77777777" w:rsidR="00C01515" w:rsidRDefault="00C01515" w:rsidP="00C0151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Егурнова Е.Е. – Лауреат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степени во Всероссийском</w:t>
      </w:r>
      <w:r w:rsidRPr="0046387A">
        <w:rPr>
          <w:rFonts w:ascii="Times New Roman" w:eastAsia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6387A">
        <w:rPr>
          <w:rFonts w:ascii="Times New Roman" w:eastAsia="Times New Roman" w:hAnsi="Times New Roman" w:cs="Times New Roman"/>
          <w:sz w:val="28"/>
          <w:szCs w:val="28"/>
        </w:rPr>
        <w:t xml:space="preserve"> для педагогов по формированию здорового образа жизни «Зелёный огонёк здоровья», номинация «Сценарии праздников, развлечений»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F80EEC" w14:textId="77777777" w:rsidR="00C01515" w:rsidRDefault="00C01515" w:rsidP="00C0151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Попрядухина Е.В. стала </w:t>
      </w:r>
      <w:r w:rsidRPr="00175599">
        <w:rPr>
          <w:rFonts w:ascii="Times New Roman" w:hAnsi="Times New Roman" w:cs="Times New Roman"/>
          <w:sz w:val="28"/>
          <w:szCs w:val="28"/>
          <w:lang w:eastAsia="en-US"/>
        </w:rPr>
        <w:t>Диплом</w:t>
      </w:r>
      <w:r>
        <w:rPr>
          <w:rFonts w:ascii="Times New Roman" w:hAnsi="Times New Roman" w:cs="Times New Roman"/>
          <w:sz w:val="28"/>
          <w:szCs w:val="28"/>
          <w:lang w:eastAsia="en-US"/>
        </w:rPr>
        <w:t>антом</w:t>
      </w:r>
      <w:r w:rsidRPr="00175599">
        <w:rPr>
          <w:rFonts w:ascii="Times New Roman" w:hAnsi="Times New Roman" w:cs="Times New Roman"/>
          <w:sz w:val="28"/>
          <w:szCs w:val="28"/>
          <w:lang w:eastAsia="en-US"/>
        </w:rPr>
        <w:t xml:space="preserve"> 2 степени в Региональном этапе Всероссийского конкурса дополнительных общеразвивающих программ (региональных практик), реализуемых в рамках мероприятия по созданию новых мест дополнительного образования детей федерального проекта «Успех каждого ребёнка» национального проекта «Образование»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40615764" w14:textId="77777777" w:rsidR="00C01515" w:rsidRDefault="00C01515" w:rsidP="00C015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Кузнецова Г.Г. – участник </w:t>
      </w:r>
      <w:r w:rsidRPr="00175599">
        <w:rPr>
          <w:rFonts w:ascii="Times New Roman" w:hAnsi="Times New Roman" w:cs="Times New Roman"/>
          <w:sz w:val="28"/>
          <w:szCs w:val="28"/>
          <w:lang w:eastAsia="en-US"/>
        </w:rPr>
        <w:t>4 областного фестиваля фотографий «Экология души»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54EAF885" w14:textId="77777777" w:rsidR="00D344BD" w:rsidRDefault="00D344BD" w:rsidP="00D344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4CEFD1" w14:textId="182AE919" w:rsidR="00D344BD" w:rsidRDefault="00D344BD" w:rsidP="00D344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Всего педагогами за 2024 год было получено: п</w:t>
      </w:r>
      <w:r w:rsidRPr="00D344BD">
        <w:rPr>
          <w:rFonts w:ascii="Times New Roman" w:eastAsia="Calibri" w:hAnsi="Times New Roman" w:cs="Times New Roman"/>
          <w:sz w:val="28"/>
          <w:szCs w:val="28"/>
        </w:rPr>
        <w:t xml:space="preserve">ризовых мест – 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D344BD">
        <w:rPr>
          <w:rFonts w:ascii="Times New Roman" w:eastAsia="Calibri" w:hAnsi="Times New Roman" w:cs="Times New Roman"/>
          <w:sz w:val="28"/>
          <w:szCs w:val="28"/>
        </w:rPr>
        <w:t xml:space="preserve"> (первое, второе, третье место), </w:t>
      </w:r>
      <w:r>
        <w:rPr>
          <w:rFonts w:ascii="Times New Roman" w:eastAsia="Calibri" w:hAnsi="Times New Roman" w:cs="Times New Roman"/>
          <w:sz w:val="28"/>
          <w:szCs w:val="28"/>
        </w:rPr>
        <w:t>65</w:t>
      </w:r>
      <w:r w:rsidRPr="00D344BD">
        <w:rPr>
          <w:rFonts w:ascii="Times New Roman" w:eastAsia="Calibri" w:hAnsi="Times New Roman" w:cs="Times New Roman"/>
          <w:sz w:val="28"/>
          <w:szCs w:val="28"/>
        </w:rPr>
        <w:t xml:space="preserve"> сертификатов и благодарностей за подготовку победителей всероссийских и международных конкурсов ДПИ, ИЗО, ФОТО, танцевальных конкурсов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14:paraId="3116DB61" w14:textId="77777777" w:rsidR="00D344BD" w:rsidRDefault="00D344BD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93F8981" w14:textId="77777777" w:rsidR="00480F19" w:rsidRDefault="00480F19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15E7">
        <w:rPr>
          <w:rFonts w:ascii="Times New Roman" w:eastAsia="Calibri" w:hAnsi="Times New Roman" w:cs="Times New Roman"/>
          <w:sz w:val="28"/>
          <w:szCs w:val="28"/>
        </w:rPr>
        <w:t>Уделяется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большое внимание совершенствованию дополнительных общеразвивающих  программ и оказанию помощи молодым специалистам в разработке программ, соответствующих современным требованиям.</w:t>
      </w:r>
    </w:p>
    <w:p w14:paraId="700462EE" w14:textId="77777777" w:rsidR="00480F19" w:rsidRDefault="00480F19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98C4A77" w14:textId="77777777" w:rsidR="00796176" w:rsidRDefault="00F949FB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В результате успешной реализации программы «Путь к мастерству» за отчетный  период педагогами Центра разработаны </w:t>
      </w:r>
      <w:r w:rsidR="00C56F44">
        <w:rPr>
          <w:rFonts w:ascii="Times New Roman" w:eastAsia="Calibri" w:hAnsi="Times New Roman" w:cs="Times New Roman"/>
          <w:sz w:val="28"/>
          <w:szCs w:val="28"/>
        </w:rPr>
        <w:t>7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дополнительны</w:t>
      </w:r>
      <w:r w:rsidR="00C56F44">
        <w:rPr>
          <w:rFonts w:ascii="Times New Roman" w:eastAsia="Calibri" w:hAnsi="Times New Roman" w:cs="Times New Roman"/>
          <w:sz w:val="28"/>
          <w:szCs w:val="28"/>
        </w:rPr>
        <w:t>х общеразвивающих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программ, в соответствие с методическими рекомендациями по проектированию дополнительных общеобразовательных (общеразвивающих) программ (включая </w:t>
      </w:r>
      <w:proofErr w:type="spellStart"/>
      <w:r w:rsidRPr="008164B2">
        <w:rPr>
          <w:rFonts w:ascii="Times New Roman" w:eastAsia="Calibri" w:hAnsi="Times New Roman" w:cs="Times New Roman"/>
          <w:sz w:val="28"/>
          <w:szCs w:val="28"/>
        </w:rPr>
        <w:t>разноуровневые</w:t>
      </w:r>
      <w:proofErr w:type="spellEnd"/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программы)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разработанных 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бюджетным</w:t>
      </w:r>
      <w:r w:rsidRPr="00E97B21">
        <w:rPr>
          <w:rFonts w:ascii="Times New Roman" w:eastAsia="Calibri" w:hAnsi="Times New Roman" w:cs="Times New Roman"/>
          <w:sz w:val="28"/>
          <w:szCs w:val="28"/>
        </w:rPr>
        <w:t xml:space="preserve"> учреждение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E97B21">
        <w:rPr>
          <w:rFonts w:ascii="Times New Roman" w:eastAsia="Calibri" w:hAnsi="Times New Roman" w:cs="Times New Roman"/>
          <w:sz w:val="28"/>
          <w:szCs w:val="28"/>
        </w:rPr>
        <w:t xml:space="preserve"> Орловской области дополнительного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7B21">
        <w:rPr>
          <w:rFonts w:ascii="Times New Roman" w:eastAsia="Calibri" w:hAnsi="Times New Roman" w:cs="Times New Roman"/>
          <w:sz w:val="28"/>
          <w:szCs w:val="28"/>
        </w:rPr>
        <w:t>профессионального образования «Институт развития образования»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978E269" w14:textId="77777777" w:rsidR="00796176" w:rsidRDefault="00796176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4B648D2" w14:textId="3611871B" w:rsidR="00B36CAB" w:rsidRDefault="000E5249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24A8">
        <w:rPr>
          <w:rFonts w:ascii="Times New Roman" w:eastAsia="Calibri" w:hAnsi="Times New Roman" w:cs="Times New Roman"/>
          <w:sz w:val="28"/>
          <w:szCs w:val="28"/>
        </w:rPr>
        <w:t>Центр детского творчества постоянно работает в инновационном режиме.    В 2013 году мы стали участниками региональной инновационной  площадки «</w:t>
      </w:r>
      <w:proofErr w:type="spellStart"/>
      <w:r w:rsidRPr="003524A8">
        <w:rPr>
          <w:rFonts w:ascii="Times New Roman" w:eastAsia="Calibri" w:hAnsi="Times New Roman" w:cs="Times New Roman"/>
          <w:sz w:val="28"/>
          <w:szCs w:val="28"/>
        </w:rPr>
        <w:t>Межпоколенческие</w:t>
      </w:r>
      <w:proofErr w:type="spellEnd"/>
      <w:r w:rsidRPr="003524A8">
        <w:rPr>
          <w:rFonts w:ascii="Times New Roman" w:eastAsia="Calibri" w:hAnsi="Times New Roman" w:cs="Times New Roman"/>
          <w:sz w:val="28"/>
          <w:szCs w:val="28"/>
        </w:rPr>
        <w:t xml:space="preserve"> отношения в социокультурном пространстве села как фактор нравственного становления личности гражданина» со своей темой: «Духовно- нравственное воспитание личности в системе непрерывного дополнительного 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образования». Специалисты учреждения  являлись постоянными участниками всех </w:t>
      </w:r>
      <w:r w:rsidRPr="008164B2">
        <w:rPr>
          <w:rFonts w:ascii="Times New Roman" w:eastAsia="Calibri" w:hAnsi="Times New Roman" w:cs="Times New Roman"/>
          <w:sz w:val="28"/>
          <w:szCs w:val="28"/>
        </w:rPr>
        <w:lastRenderedPageBreak/>
        <w:t>мероприятий в рамках инновационной деятельности:  педагогических, координационных советов, выездных заседаний, конференций и т.д.</w:t>
      </w:r>
    </w:p>
    <w:p w14:paraId="184215C5" w14:textId="5B08984E" w:rsidR="00436339" w:rsidRPr="008164B2" w:rsidRDefault="00237DD2" w:rsidP="003A53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весны 2022 года Центр</w:t>
      </w:r>
      <w:r w:rsidR="00436339" w:rsidRPr="008164B2">
        <w:rPr>
          <w:rFonts w:ascii="Times New Roman" w:eastAsia="Times New Roman" w:hAnsi="Times New Roman" w:cs="Times New Roman"/>
          <w:sz w:val="28"/>
          <w:szCs w:val="28"/>
        </w:rPr>
        <w:t xml:space="preserve"> детского творчества участвует в Сетевой площадке по </w:t>
      </w:r>
      <w:proofErr w:type="spellStart"/>
      <w:r w:rsidR="00436339" w:rsidRPr="008164B2">
        <w:rPr>
          <w:rFonts w:ascii="Times New Roman" w:eastAsia="Times New Roman" w:hAnsi="Times New Roman" w:cs="Times New Roman"/>
          <w:sz w:val="28"/>
          <w:szCs w:val="28"/>
        </w:rPr>
        <w:t>здоровьесбережению</w:t>
      </w:r>
      <w:proofErr w:type="spellEnd"/>
      <w:r w:rsidR="00436339" w:rsidRPr="008164B2">
        <w:rPr>
          <w:rFonts w:ascii="Times New Roman" w:eastAsia="Times New Roman" w:hAnsi="Times New Roman" w:cs="Times New Roman"/>
          <w:sz w:val="28"/>
          <w:szCs w:val="28"/>
        </w:rPr>
        <w:t xml:space="preserve"> детей в  образовательных организациях и социальных учреждениях НИИ гигиены и охраны здоровья детей и подростков.</w:t>
      </w:r>
    </w:p>
    <w:p w14:paraId="7F8825C8" w14:textId="77777777" w:rsidR="00480F19" w:rsidRDefault="00480F19" w:rsidP="00EB76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6F0C67" w14:textId="77777777" w:rsidR="00EB7602" w:rsidRDefault="00EB7602" w:rsidP="00EB76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01 сентября 2024 года педагоги Центра: Егурнова Е.Е., Калинина Е.С., Лякишева Г.А., Третьякова В.А., Кузнецова Г</w:t>
      </w:r>
      <w:r w:rsidRPr="00455555">
        <w:rPr>
          <w:rFonts w:ascii="Times New Roman" w:eastAsia="Times New Roman" w:hAnsi="Times New Roman" w:cs="Times New Roman"/>
          <w:sz w:val="28"/>
          <w:szCs w:val="28"/>
        </w:rPr>
        <w:t>.Г.</w:t>
      </w:r>
      <w:r>
        <w:rPr>
          <w:rFonts w:ascii="Times New Roman" w:eastAsia="Times New Roman" w:hAnsi="Times New Roman" w:cs="Times New Roman"/>
          <w:sz w:val="28"/>
          <w:szCs w:val="28"/>
        </w:rPr>
        <w:t>, Банникова А.С., Иванова И.Г., Тюрина Л.А. присоединились к инновационной площадке «Развитие профессиональных и личностных компетенций педагогических работников в условиях имплементации профессионального стандарта «Педагог дополнительного образования детей и взрослых», организованной на базе БУ ОО ДО «Дворец пионеров и школьников им. Ю.А. Гагарина» и БУ ОО ДПО «Институт развития образования» (с 2024 по 2027 год).</w:t>
      </w:r>
    </w:p>
    <w:p w14:paraId="582AD7F7" w14:textId="3B462F4D" w:rsidR="0084587D" w:rsidRDefault="0084587D" w:rsidP="003A53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Егурновой Е.Е. подготовлен материал для печати монографии о Центре детского творчества в научно-методическом журнале Лаборатории сельской школы.</w:t>
      </w:r>
    </w:p>
    <w:p w14:paraId="73542E7B" w14:textId="77777777" w:rsidR="00480F19" w:rsidRDefault="00480F19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FF3FA4E" w14:textId="77777777" w:rsidR="003D327C" w:rsidRDefault="000E5249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Педагогическим коллективом  Центра организуются и проводятся на высоком уровне в рамках реализации  комплексной программы «Кадры» семинары для разных категорий педагогических работников образовательных учреждений района (старших вожатых, классных руководителей, рабо</w:t>
      </w:r>
      <w:r w:rsidR="003453F7">
        <w:rPr>
          <w:rFonts w:ascii="Times New Roman" w:eastAsia="Calibri" w:hAnsi="Times New Roman" w:cs="Times New Roman"/>
          <w:sz w:val="28"/>
          <w:szCs w:val="28"/>
        </w:rPr>
        <w:t>тающих со старшеклассниками</w:t>
      </w:r>
      <w:r w:rsidRPr="008164B2">
        <w:rPr>
          <w:rFonts w:ascii="Times New Roman" w:eastAsia="Calibri" w:hAnsi="Times New Roman" w:cs="Times New Roman"/>
          <w:sz w:val="28"/>
          <w:szCs w:val="28"/>
        </w:rPr>
        <w:t>).</w:t>
      </w:r>
      <w:r w:rsidRPr="008164B2">
        <w:rPr>
          <w:rFonts w:ascii="Times New Roman" w:eastAsia="Calibri" w:hAnsi="Times New Roman" w:cs="Times New Roman"/>
          <w:sz w:val="28"/>
        </w:rPr>
        <w:t xml:space="preserve"> </w:t>
      </w:r>
    </w:p>
    <w:p w14:paraId="1AA1F0BE" w14:textId="77777777" w:rsidR="00480F19" w:rsidRDefault="00480F19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59C8DCD4" w14:textId="0C68DCA7" w:rsidR="000E5249" w:rsidRDefault="003D327C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М</w:t>
      </w:r>
      <w:r w:rsidRPr="003D327C">
        <w:rPr>
          <w:rFonts w:ascii="Times New Roman" w:eastAsia="Calibri" w:hAnsi="Times New Roman" w:cs="Times New Roman"/>
          <w:sz w:val="28"/>
        </w:rPr>
        <w:t>униципальный семинар на тему «Работа в системе Навигатор в 202</w:t>
      </w:r>
      <w:r w:rsidR="00C56F44">
        <w:rPr>
          <w:rFonts w:ascii="Times New Roman" w:eastAsia="Calibri" w:hAnsi="Times New Roman" w:cs="Times New Roman"/>
          <w:sz w:val="28"/>
        </w:rPr>
        <w:t>4</w:t>
      </w:r>
      <w:r w:rsidRPr="003D327C">
        <w:rPr>
          <w:rFonts w:ascii="Times New Roman" w:eastAsia="Calibri" w:hAnsi="Times New Roman" w:cs="Times New Roman"/>
          <w:sz w:val="28"/>
        </w:rPr>
        <w:t>-202</w:t>
      </w:r>
      <w:r w:rsidR="00C56F44">
        <w:rPr>
          <w:rFonts w:ascii="Times New Roman" w:eastAsia="Calibri" w:hAnsi="Times New Roman" w:cs="Times New Roman"/>
          <w:sz w:val="28"/>
        </w:rPr>
        <w:t>5</w:t>
      </w:r>
      <w:r w:rsidRPr="003D327C">
        <w:rPr>
          <w:rFonts w:ascii="Times New Roman" w:eastAsia="Calibri" w:hAnsi="Times New Roman" w:cs="Times New Roman"/>
          <w:sz w:val="28"/>
        </w:rPr>
        <w:t xml:space="preserve"> учебном году»</w:t>
      </w:r>
      <w:r>
        <w:rPr>
          <w:rFonts w:ascii="Times New Roman" w:eastAsia="Calibri" w:hAnsi="Times New Roman" w:cs="Times New Roman"/>
          <w:sz w:val="28"/>
        </w:rPr>
        <w:t xml:space="preserve"> был подготовлен и проведен методистом МОЦ Калинин</w:t>
      </w:r>
      <w:r w:rsidR="00422085">
        <w:rPr>
          <w:rFonts w:ascii="Times New Roman" w:eastAsia="Calibri" w:hAnsi="Times New Roman" w:cs="Times New Roman"/>
          <w:sz w:val="28"/>
        </w:rPr>
        <w:t>ой</w:t>
      </w:r>
      <w:r>
        <w:rPr>
          <w:rFonts w:ascii="Times New Roman" w:eastAsia="Calibri" w:hAnsi="Times New Roman" w:cs="Times New Roman"/>
          <w:sz w:val="28"/>
        </w:rPr>
        <w:t xml:space="preserve"> Е.С.</w:t>
      </w:r>
      <w:r w:rsidR="000E5249" w:rsidRPr="008164B2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в октябре.</w:t>
      </w:r>
      <w:r w:rsidR="000E5249" w:rsidRPr="008164B2">
        <w:rPr>
          <w:rFonts w:ascii="Times New Roman" w:eastAsia="Calibri" w:hAnsi="Times New Roman" w:cs="Times New Roman"/>
          <w:sz w:val="28"/>
        </w:rPr>
        <w:t xml:space="preserve">  </w:t>
      </w:r>
    </w:p>
    <w:p w14:paraId="251E68A9" w14:textId="77777777" w:rsidR="00480F19" w:rsidRDefault="00480F19" w:rsidP="007A23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5B15DC86" w14:textId="441C1011" w:rsidR="007A2338" w:rsidRPr="008164B2" w:rsidRDefault="007A2338" w:rsidP="007A23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Педагогами и методистами Центра в 2024 году проведены </w:t>
      </w:r>
      <w:r w:rsidRPr="007A2338">
        <w:rPr>
          <w:rFonts w:ascii="Times New Roman" w:eastAsia="Calibri" w:hAnsi="Times New Roman" w:cs="Times New Roman"/>
          <w:sz w:val="28"/>
        </w:rPr>
        <w:t>Муниципальны</w:t>
      </w:r>
      <w:r>
        <w:rPr>
          <w:rFonts w:ascii="Times New Roman" w:eastAsia="Calibri" w:hAnsi="Times New Roman" w:cs="Times New Roman"/>
          <w:sz w:val="28"/>
        </w:rPr>
        <w:t>е</w:t>
      </w:r>
      <w:r w:rsidRPr="007A2338">
        <w:rPr>
          <w:rFonts w:ascii="Times New Roman" w:eastAsia="Calibri" w:hAnsi="Times New Roman" w:cs="Times New Roman"/>
          <w:sz w:val="28"/>
        </w:rPr>
        <w:t xml:space="preserve"> семинар</w:t>
      </w:r>
      <w:r>
        <w:rPr>
          <w:rFonts w:ascii="Times New Roman" w:eastAsia="Calibri" w:hAnsi="Times New Roman" w:cs="Times New Roman"/>
          <w:sz w:val="28"/>
        </w:rPr>
        <w:t>ы</w:t>
      </w:r>
      <w:r w:rsidRPr="007A2338">
        <w:rPr>
          <w:rFonts w:ascii="Times New Roman" w:eastAsia="Calibri" w:hAnsi="Times New Roman" w:cs="Times New Roman"/>
          <w:sz w:val="28"/>
        </w:rPr>
        <w:t xml:space="preserve"> старших вожатых и классных руководителей, работающих со старшеклассниками: «Нравственно-патриотическое воспитание подрастающего поколения»</w:t>
      </w:r>
      <w:r>
        <w:rPr>
          <w:rFonts w:ascii="Times New Roman" w:eastAsia="Calibri" w:hAnsi="Times New Roman" w:cs="Times New Roman"/>
          <w:sz w:val="28"/>
        </w:rPr>
        <w:t xml:space="preserve">, </w:t>
      </w:r>
      <w:r w:rsidRPr="007A2338">
        <w:rPr>
          <w:rFonts w:ascii="Times New Roman" w:eastAsia="Calibri" w:hAnsi="Times New Roman" w:cs="Times New Roman"/>
          <w:sz w:val="28"/>
        </w:rPr>
        <w:t>«Подведение итогов работы детских общественных объединений»</w:t>
      </w:r>
      <w:r>
        <w:rPr>
          <w:rFonts w:ascii="Times New Roman" w:eastAsia="Calibri" w:hAnsi="Times New Roman" w:cs="Times New Roman"/>
          <w:sz w:val="28"/>
        </w:rPr>
        <w:t xml:space="preserve">, </w:t>
      </w:r>
      <w:r w:rsidRPr="007A2338">
        <w:rPr>
          <w:rFonts w:ascii="Times New Roman" w:eastAsia="Calibri" w:hAnsi="Times New Roman" w:cs="Times New Roman"/>
          <w:sz w:val="28"/>
        </w:rPr>
        <w:t>«Основные</w:t>
      </w:r>
      <w:r w:rsidR="000C5E2D">
        <w:rPr>
          <w:rFonts w:ascii="Times New Roman" w:eastAsia="Calibri" w:hAnsi="Times New Roman" w:cs="Times New Roman"/>
          <w:sz w:val="28"/>
        </w:rPr>
        <w:t xml:space="preserve">  </w:t>
      </w:r>
      <w:r w:rsidRPr="007A2338">
        <w:rPr>
          <w:rFonts w:ascii="Times New Roman" w:eastAsia="Calibri" w:hAnsi="Times New Roman" w:cs="Times New Roman"/>
          <w:sz w:val="28"/>
        </w:rPr>
        <w:t>направления работы «Центра детского</w:t>
      </w:r>
      <w:r w:rsidR="000C5E2D">
        <w:rPr>
          <w:rFonts w:ascii="Times New Roman" w:eastAsia="Calibri" w:hAnsi="Times New Roman" w:cs="Times New Roman"/>
          <w:sz w:val="28"/>
        </w:rPr>
        <w:t xml:space="preserve"> </w:t>
      </w:r>
      <w:r w:rsidRPr="007A2338">
        <w:rPr>
          <w:rFonts w:ascii="Times New Roman" w:eastAsia="Calibri" w:hAnsi="Times New Roman" w:cs="Times New Roman"/>
          <w:sz w:val="28"/>
        </w:rPr>
        <w:t>творчества» с детскими общественными</w:t>
      </w:r>
      <w:r w:rsidR="000C5E2D">
        <w:rPr>
          <w:rFonts w:ascii="Times New Roman" w:eastAsia="Calibri" w:hAnsi="Times New Roman" w:cs="Times New Roman"/>
          <w:sz w:val="28"/>
        </w:rPr>
        <w:t xml:space="preserve"> </w:t>
      </w:r>
      <w:r w:rsidRPr="007A2338">
        <w:rPr>
          <w:rFonts w:ascii="Times New Roman" w:eastAsia="Calibri" w:hAnsi="Times New Roman" w:cs="Times New Roman"/>
          <w:sz w:val="28"/>
        </w:rPr>
        <w:t>объединениями округа в 2024-2025 уч.</w:t>
      </w:r>
      <w:r w:rsidR="00451A67">
        <w:rPr>
          <w:rFonts w:ascii="Times New Roman" w:eastAsia="Calibri" w:hAnsi="Times New Roman" w:cs="Times New Roman"/>
          <w:sz w:val="28"/>
        </w:rPr>
        <w:t xml:space="preserve"> </w:t>
      </w:r>
      <w:r w:rsidRPr="007A2338">
        <w:rPr>
          <w:rFonts w:ascii="Times New Roman" w:eastAsia="Calibri" w:hAnsi="Times New Roman" w:cs="Times New Roman"/>
          <w:sz w:val="28"/>
        </w:rPr>
        <w:t>г</w:t>
      </w:r>
      <w:r w:rsidR="00451A67">
        <w:rPr>
          <w:rFonts w:ascii="Times New Roman" w:eastAsia="Calibri" w:hAnsi="Times New Roman" w:cs="Times New Roman"/>
          <w:sz w:val="28"/>
        </w:rPr>
        <w:t>.</w:t>
      </w:r>
      <w:r w:rsidRPr="007A2338">
        <w:rPr>
          <w:rFonts w:ascii="Times New Roman" w:eastAsia="Calibri" w:hAnsi="Times New Roman" w:cs="Times New Roman"/>
          <w:sz w:val="28"/>
        </w:rPr>
        <w:t>»</w:t>
      </w:r>
      <w:r w:rsidR="000C5E2D">
        <w:rPr>
          <w:rFonts w:ascii="Times New Roman" w:eastAsia="Calibri" w:hAnsi="Times New Roman" w:cs="Times New Roman"/>
          <w:sz w:val="28"/>
        </w:rPr>
        <w:t>.</w:t>
      </w:r>
    </w:p>
    <w:p w14:paraId="3B887016" w14:textId="77777777" w:rsidR="00C01515" w:rsidRDefault="00C01515" w:rsidP="002F5E1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3C22FF4" w14:textId="20BDC7E6" w:rsidR="006D23E3" w:rsidRPr="00480F19" w:rsidRDefault="00066E40" w:rsidP="008458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796176">
        <w:rPr>
          <w:rFonts w:ascii="Times New Roman" w:eastAsia="Calibri" w:hAnsi="Times New Roman" w:cs="Times New Roman"/>
          <w:sz w:val="28"/>
          <w:szCs w:val="28"/>
        </w:rPr>
        <w:t xml:space="preserve">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Кузнецова Г.Г. ведет активную выставочную деятельность. </w:t>
      </w:r>
      <w:r w:rsidR="00796176" w:rsidRPr="00796176">
        <w:rPr>
          <w:rFonts w:ascii="Times New Roman" w:eastAsia="Calibri" w:hAnsi="Times New Roman" w:cs="Times New Roman"/>
          <w:sz w:val="28"/>
          <w:szCs w:val="28"/>
        </w:rPr>
        <w:t xml:space="preserve">Фотографии Кузнецовой Г.Г. были представлены на выставке фотографий в Орловском краеведческом музее «Обыкновенный Орёл», на персональной фотовыставке в рамках проекта «Арт-пространство </w:t>
      </w:r>
      <w:proofErr w:type="spellStart"/>
      <w:r w:rsidR="00796176" w:rsidRPr="00796176">
        <w:rPr>
          <w:rFonts w:ascii="Times New Roman" w:eastAsia="Calibri" w:hAnsi="Times New Roman" w:cs="Times New Roman"/>
          <w:sz w:val="28"/>
          <w:szCs w:val="28"/>
        </w:rPr>
        <w:t>Пришвинки</w:t>
      </w:r>
      <w:proofErr w:type="spellEnd"/>
      <w:r w:rsidR="00796176" w:rsidRPr="00796176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7961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выставка на XVI ежегодном Всероссийском фотофестивале</w:t>
      </w:r>
      <w:r w:rsidRPr="00175599">
        <w:rPr>
          <w:rFonts w:ascii="Times New Roman" w:hAnsi="Times New Roman" w:cs="Times New Roman"/>
          <w:sz w:val="28"/>
          <w:szCs w:val="28"/>
          <w:lang w:eastAsia="en-US"/>
        </w:rPr>
        <w:t xml:space="preserve"> «Хмельные столбы»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6D23E3" w:rsidRPr="00480F19">
        <w:rPr>
          <w:rFonts w:ascii="Times New Roman" w:eastAsia="Calibri" w:hAnsi="Times New Roman" w:cs="Times New Roman"/>
          <w:sz w:val="28"/>
          <w:szCs w:val="28"/>
        </w:rPr>
        <w:t>Учащиеся объединения «Фото» и «Умелец» (педагог д/о Кузнецова Г.Г.) принимают активное участие в выставках и конкурсах: XXVII областной конкурс им. А.И. Курнакова «Славлю Родину свою!»</w:t>
      </w:r>
    </w:p>
    <w:p w14:paraId="4BF6FFD9" w14:textId="124B19A8" w:rsidR="00472F14" w:rsidRPr="0046387A" w:rsidRDefault="00472F14" w:rsidP="00472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5F426A41" w14:textId="48E0EBA0" w:rsidR="008D307B" w:rsidRDefault="0046387A" w:rsidP="008D3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23563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Педагоги центра проводят различные мастер-классы (День Орловского муниципального округа, День Поля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, Мастер-классы с детьми с ОВЗ и др.). </w:t>
      </w:r>
    </w:p>
    <w:p w14:paraId="407F793A" w14:textId="69E6C291" w:rsidR="00175599" w:rsidRDefault="00175599" w:rsidP="008D3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11F317BB" w14:textId="2DD869E1" w:rsidR="008D307B" w:rsidRPr="008D307B" w:rsidRDefault="00796176" w:rsidP="008D3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96176">
        <w:rPr>
          <w:rFonts w:ascii="Times New Roman" w:hAnsi="Times New Roman" w:cs="Times New Roman"/>
          <w:sz w:val="28"/>
          <w:szCs w:val="28"/>
          <w:lang w:eastAsia="en-US"/>
        </w:rPr>
        <w:t>Педагог дополнительного образования Линьков А.П. на базе Стрелецкой школы (школьный музей) ведет активную работу по организации встреч учащихся с участниками специальной военной операции, бывшими учениками Стрелецкой средней школы.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D307B">
        <w:rPr>
          <w:rFonts w:ascii="Times New Roman" w:hAnsi="Times New Roman" w:cs="Times New Roman"/>
          <w:sz w:val="28"/>
          <w:szCs w:val="28"/>
          <w:lang w:eastAsia="en-US"/>
        </w:rPr>
        <w:t>Линьков А.П. ведет активную экскурсионную деятельность, им проведены экскурсии</w:t>
      </w:r>
      <w:r w:rsidR="00536F95">
        <w:rPr>
          <w:rFonts w:ascii="Times New Roman" w:hAnsi="Times New Roman" w:cs="Times New Roman"/>
          <w:sz w:val="28"/>
          <w:szCs w:val="28"/>
          <w:lang w:eastAsia="en-US"/>
        </w:rPr>
        <w:t xml:space="preserve"> по памятным местам </w:t>
      </w:r>
      <w:proofErr w:type="spellStart"/>
      <w:r w:rsidR="00536F95">
        <w:rPr>
          <w:rFonts w:ascii="Times New Roman" w:hAnsi="Times New Roman" w:cs="Times New Roman"/>
          <w:sz w:val="28"/>
          <w:szCs w:val="28"/>
          <w:lang w:eastAsia="en-US"/>
        </w:rPr>
        <w:t>п</w:t>
      </w:r>
      <w:proofErr w:type="gramStart"/>
      <w:r w:rsidR="00536F95">
        <w:rPr>
          <w:rFonts w:ascii="Times New Roman" w:hAnsi="Times New Roman" w:cs="Times New Roman"/>
          <w:sz w:val="28"/>
          <w:szCs w:val="28"/>
          <w:lang w:eastAsia="en-US"/>
        </w:rPr>
        <w:t>.С</w:t>
      </w:r>
      <w:proofErr w:type="gramEnd"/>
      <w:r w:rsidR="00536F95">
        <w:rPr>
          <w:rFonts w:ascii="Times New Roman" w:hAnsi="Times New Roman" w:cs="Times New Roman"/>
          <w:sz w:val="28"/>
          <w:szCs w:val="28"/>
          <w:lang w:eastAsia="en-US"/>
        </w:rPr>
        <w:t>трелецкий</w:t>
      </w:r>
      <w:proofErr w:type="spellEnd"/>
      <w:r w:rsidR="008D307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D307B" w:rsidRPr="008D307B">
        <w:rPr>
          <w:rFonts w:ascii="Times New Roman" w:hAnsi="Times New Roman" w:cs="Times New Roman"/>
          <w:sz w:val="28"/>
          <w:szCs w:val="28"/>
          <w:lang w:eastAsia="en-US"/>
        </w:rPr>
        <w:t>для сотрудников ФСБ Р</w:t>
      </w:r>
      <w:r w:rsidR="008D307B">
        <w:rPr>
          <w:rFonts w:ascii="Times New Roman" w:hAnsi="Times New Roman" w:cs="Times New Roman"/>
          <w:sz w:val="28"/>
          <w:szCs w:val="28"/>
          <w:lang w:eastAsia="en-US"/>
        </w:rPr>
        <w:t xml:space="preserve">оссии (г. Москва, г. Смоленск), </w:t>
      </w:r>
      <w:r w:rsidR="008D307B" w:rsidRPr="008D307B">
        <w:rPr>
          <w:rFonts w:ascii="Times New Roman" w:hAnsi="Times New Roman" w:cs="Times New Roman"/>
          <w:sz w:val="28"/>
          <w:szCs w:val="28"/>
          <w:lang w:eastAsia="en-US"/>
        </w:rPr>
        <w:t>для сотрудников областной библиотеки</w:t>
      </w:r>
      <w:r w:rsidR="008D307B">
        <w:rPr>
          <w:rFonts w:ascii="Times New Roman" w:hAnsi="Times New Roman" w:cs="Times New Roman"/>
          <w:sz w:val="28"/>
          <w:szCs w:val="28"/>
          <w:lang w:eastAsia="en-US"/>
        </w:rPr>
        <w:t xml:space="preserve">, для учащихся МБОУ «Стрелецкая СОШ» </w:t>
      </w:r>
      <w:r w:rsidR="008D307B" w:rsidRPr="008D307B">
        <w:rPr>
          <w:rFonts w:ascii="Times New Roman" w:hAnsi="Times New Roman" w:cs="Times New Roman"/>
          <w:sz w:val="28"/>
          <w:szCs w:val="28"/>
          <w:lang w:eastAsia="en-US"/>
        </w:rPr>
        <w:t>в г. Орел на могилу космонавта Филатьева.</w:t>
      </w:r>
      <w:r w:rsidR="008D307B">
        <w:rPr>
          <w:rFonts w:ascii="Times New Roman" w:hAnsi="Times New Roman" w:cs="Times New Roman"/>
          <w:sz w:val="28"/>
          <w:szCs w:val="28"/>
          <w:lang w:eastAsia="en-US"/>
        </w:rPr>
        <w:t xml:space="preserve"> Проведен о</w:t>
      </w:r>
      <w:r w:rsidR="008D307B" w:rsidRPr="008D307B">
        <w:rPr>
          <w:rFonts w:ascii="Times New Roman" w:hAnsi="Times New Roman" w:cs="Times New Roman"/>
          <w:sz w:val="28"/>
          <w:szCs w:val="28"/>
          <w:lang w:eastAsia="en-US"/>
        </w:rPr>
        <w:t>бластной семинар председателей вете</w:t>
      </w:r>
      <w:r w:rsidR="008D307B">
        <w:rPr>
          <w:rFonts w:ascii="Times New Roman" w:hAnsi="Times New Roman" w:cs="Times New Roman"/>
          <w:sz w:val="28"/>
          <w:szCs w:val="28"/>
          <w:lang w:eastAsia="en-US"/>
        </w:rPr>
        <w:t>ранских организаций + экскурсия, о</w:t>
      </w:r>
      <w:r w:rsidR="008D307B" w:rsidRPr="008D307B">
        <w:rPr>
          <w:rFonts w:ascii="Times New Roman" w:hAnsi="Times New Roman" w:cs="Times New Roman"/>
          <w:sz w:val="28"/>
          <w:szCs w:val="28"/>
          <w:lang w:eastAsia="en-US"/>
        </w:rPr>
        <w:t>ткрытое мероприятие на тему: «Холокост – трагедия народов»</w:t>
      </w:r>
      <w:r w:rsidR="00536F9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546FF814" w14:textId="77777777" w:rsidR="00480F19" w:rsidRDefault="00480F19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BBABD7" w14:textId="336A8F15" w:rsidR="008139C8" w:rsidRDefault="008139C8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Педагоги Центра принимают активное участие в конференциях </w:t>
      </w:r>
      <w:r w:rsidR="00D75C3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spellStart"/>
      <w:r w:rsidR="00D75C3C">
        <w:rPr>
          <w:rFonts w:ascii="Times New Roman" w:eastAsia="Times New Roman" w:hAnsi="Times New Roman" w:cs="Times New Roman"/>
          <w:sz w:val="28"/>
          <w:szCs w:val="28"/>
        </w:rPr>
        <w:t>вебинарах</w:t>
      </w:r>
      <w:proofErr w:type="spellEnd"/>
      <w:r w:rsidR="00D75C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различного уровня.</w:t>
      </w:r>
    </w:p>
    <w:p w14:paraId="7BFE1E4A" w14:textId="5ED2C642" w:rsidR="00491F8B" w:rsidRPr="004D689F" w:rsidRDefault="00491F8B" w:rsidP="00E96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5A4274">
        <w:rPr>
          <w:rFonts w:ascii="Times New Roman" w:eastAsia="Times New Roman" w:hAnsi="Times New Roman" w:cs="Times New Roman"/>
          <w:sz w:val="28"/>
          <w:szCs w:val="28"/>
        </w:rPr>
        <w:t>Егурнова Е.Е.</w:t>
      </w:r>
      <w:r w:rsidR="005A4274">
        <w:rPr>
          <w:rFonts w:ascii="Times New Roman" w:eastAsia="Times New Roman" w:hAnsi="Times New Roman" w:cs="Times New Roman"/>
          <w:sz w:val="28"/>
          <w:szCs w:val="28"/>
        </w:rPr>
        <w:t>, Калинина Е.С. приняли</w:t>
      </w:r>
      <w:r w:rsidRPr="005A4274">
        <w:rPr>
          <w:rFonts w:ascii="Times New Roman" w:eastAsia="Times New Roman" w:hAnsi="Times New Roman" w:cs="Times New Roman"/>
          <w:sz w:val="28"/>
          <w:szCs w:val="28"/>
        </w:rPr>
        <w:t xml:space="preserve"> участие в</w:t>
      </w:r>
      <w:r w:rsidR="00F73095" w:rsidRPr="005A42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3095">
        <w:rPr>
          <w:rFonts w:ascii="Times New Roman" w:eastAsia="Times New Roman" w:hAnsi="Times New Roman" w:cs="Times New Roman"/>
          <w:sz w:val="28"/>
          <w:szCs w:val="28"/>
        </w:rPr>
        <w:t>качестве модератор</w:t>
      </w:r>
      <w:r w:rsidR="005A4274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F73095">
        <w:rPr>
          <w:rFonts w:ascii="Times New Roman" w:eastAsia="Times New Roman" w:hAnsi="Times New Roman" w:cs="Times New Roman"/>
          <w:sz w:val="28"/>
          <w:szCs w:val="28"/>
        </w:rPr>
        <w:t xml:space="preserve"> методической площадки</w:t>
      </w:r>
      <w:r w:rsidR="005A427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F730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274">
        <w:rPr>
          <w:rFonts w:ascii="Times New Roman" w:eastAsia="Times New Roman" w:hAnsi="Times New Roman" w:cs="Times New Roman"/>
          <w:sz w:val="28"/>
          <w:szCs w:val="28"/>
        </w:rPr>
        <w:t xml:space="preserve">«Своих не бросаем» </w:t>
      </w:r>
      <w:r w:rsidR="00F73095" w:rsidRPr="00F73095">
        <w:rPr>
          <w:rFonts w:ascii="Times New Roman" w:eastAsia="Times New Roman" w:hAnsi="Times New Roman" w:cs="Times New Roman"/>
          <w:sz w:val="28"/>
          <w:szCs w:val="28"/>
        </w:rPr>
        <w:t>в муниципальном патриотическом форуме «Вместе мы сила – 2024»</w:t>
      </w:r>
    </w:p>
    <w:p w14:paraId="5C5322AC" w14:textId="6F72EB4B" w:rsidR="00C953DE" w:rsidRPr="00E633B1" w:rsidRDefault="00C953DE" w:rsidP="00E633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33B1">
        <w:rPr>
          <w:rFonts w:ascii="Times New Roman" w:eastAsia="Times New Roman" w:hAnsi="Times New Roman" w:cs="Times New Roman"/>
          <w:sz w:val="28"/>
          <w:szCs w:val="28"/>
        </w:rPr>
        <w:t>Егурнова Е.Е, Калинина Е.С. принял</w:t>
      </w:r>
      <w:r w:rsidR="008139C8" w:rsidRPr="00E633B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633B1">
        <w:rPr>
          <w:rFonts w:ascii="Times New Roman" w:eastAsia="Times New Roman" w:hAnsi="Times New Roman" w:cs="Times New Roman"/>
          <w:sz w:val="28"/>
          <w:szCs w:val="28"/>
        </w:rPr>
        <w:t xml:space="preserve"> участие во </w:t>
      </w:r>
      <w:r w:rsidR="00E633B1" w:rsidRPr="00E633B1">
        <w:rPr>
          <w:rFonts w:ascii="Times New Roman" w:eastAsia="Times New Roman" w:hAnsi="Times New Roman" w:cs="Times New Roman"/>
          <w:sz w:val="28"/>
          <w:szCs w:val="28"/>
        </w:rPr>
        <w:t>Всероссийской научно-практической конференции «Семья в современном обществе: проблемы и социально-помогающие практики»</w:t>
      </w:r>
      <w:r w:rsidRPr="00E633B1">
        <w:rPr>
          <w:rFonts w:ascii="Times New Roman" w:eastAsia="Times New Roman" w:hAnsi="Times New Roman" w:cs="Times New Roman"/>
          <w:sz w:val="28"/>
          <w:szCs w:val="28"/>
        </w:rPr>
        <w:t xml:space="preserve"> в рамках инновационной площад</w:t>
      </w:r>
      <w:r w:rsidR="00E969CC" w:rsidRPr="00E633B1">
        <w:rPr>
          <w:rFonts w:ascii="Times New Roman" w:eastAsia="Times New Roman" w:hAnsi="Times New Roman" w:cs="Times New Roman"/>
          <w:sz w:val="28"/>
          <w:szCs w:val="28"/>
        </w:rPr>
        <w:t xml:space="preserve">ки «Лаборатория сельской школы», </w:t>
      </w:r>
    </w:p>
    <w:p w14:paraId="25044C87" w14:textId="77777777" w:rsidR="0049505B" w:rsidRDefault="00EC7310" w:rsidP="00495F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Егурнова Е.Е</w:t>
      </w:r>
      <w:r w:rsidR="005F71A5">
        <w:rPr>
          <w:rFonts w:ascii="Times New Roman" w:eastAsia="Times New Roman" w:hAnsi="Times New Roman" w:cs="Times New Roman"/>
          <w:sz w:val="28"/>
          <w:szCs w:val="28"/>
        </w:rPr>
        <w:t>., Тюрина Л.А.</w:t>
      </w:r>
      <w:r w:rsidR="00406A1F">
        <w:rPr>
          <w:rFonts w:ascii="Times New Roman" w:eastAsia="Times New Roman" w:hAnsi="Times New Roman" w:cs="Times New Roman"/>
          <w:sz w:val="28"/>
          <w:szCs w:val="28"/>
        </w:rPr>
        <w:t>, Калинина Е.С., Третьякова В.А.</w:t>
      </w:r>
      <w:r w:rsidR="008F7B52">
        <w:rPr>
          <w:rFonts w:ascii="Times New Roman" w:eastAsia="Times New Roman" w:hAnsi="Times New Roman" w:cs="Times New Roman"/>
          <w:sz w:val="28"/>
          <w:szCs w:val="28"/>
        </w:rPr>
        <w:t>, Максимова О.В.</w:t>
      </w:r>
      <w:r w:rsidR="005F71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принял</w:t>
      </w:r>
      <w:r w:rsidR="005F71A5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участие </w:t>
      </w:r>
      <w:r w:rsidRPr="00EC7310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качестве спикер</w:t>
      </w:r>
      <w:r w:rsidR="005F71A5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4950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7310">
        <w:rPr>
          <w:rFonts w:ascii="Times New Roman" w:eastAsia="Times New Roman" w:hAnsi="Times New Roman" w:cs="Times New Roman"/>
          <w:sz w:val="28"/>
          <w:szCs w:val="28"/>
        </w:rPr>
        <w:t>во Всероссийской научно-практической конференции «Семья в современном обществе: проблемы и социально-помогающие практики»</w:t>
      </w:r>
      <w:r w:rsidR="0049505B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2E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BD7BB14" w14:textId="7C0C1979" w:rsidR="00EC7310" w:rsidRDefault="0049505B" w:rsidP="00495F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Кузнецова Г.Г., Тюрина Л.А. приняли участие</w:t>
      </w:r>
      <w:r w:rsidRPr="00EC73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2EC4">
        <w:rPr>
          <w:rFonts w:ascii="Times New Roman" w:eastAsia="Times New Roman" w:hAnsi="Times New Roman" w:cs="Times New Roman"/>
          <w:sz w:val="28"/>
          <w:szCs w:val="28"/>
        </w:rPr>
        <w:t>в VII Межрегиональной научно-практической конференции</w:t>
      </w:r>
      <w:r w:rsidR="00632EC4" w:rsidRPr="00632EC4">
        <w:rPr>
          <w:rFonts w:ascii="Times New Roman" w:eastAsia="Times New Roman" w:hAnsi="Times New Roman" w:cs="Times New Roman"/>
          <w:sz w:val="28"/>
          <w:szCs w:val="28"/>
        </w:rPr>
        <w:t xml:space="preserve"> с международным участием «Портрет семьи в интерьере времени»</w:t>
      </w:r>
      <w:r w:rsidR="00632EC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29D8422" w14:textId="52600C89" w:rsidR="0046387A" w:rsidRDefault="0046387A" w:rsidP="00495F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9C868C" w14:textId="4125B5A2" w:rsidR="00495F1C" w:rsidRDefault="00495F1C" w:rsidP="00495F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Педагог-психолог Калинина Е.С.: у</w:t>
      </w:r>
      <w:r w:rsidRPr="00495F1C">
        <w:rPr>
          <w:rFonts w:ascii="Times New Roman" w:eastAsia="Times New Roman" w:hAnsi="Times New Roman" w:cs="Times New Roman"/>
          <w:sz w:val="28"/>
          <w:szCs w:val="28"/>
        </w:rPr>
        <w:t>частник III Международной научно-практической конференции «</w:t>
      </w:r>
      <w:proofErr w:type="spellStart"/>
      <w:r w:rsidRPr="00495F1C">
        <w:rPr>
          <w:rFonts w:ascii="Times New Roman" w:eastAsia="Times New Roman" w:hAnsi="Times New Roman" w:cs="Times New Roman"/>
          <w:sz w:val="28"/>
          <w:szCs w:val="28"/>
        </w:rPr>
        <w:t>Давыдовские</w:t>
      </w:r>
      <w:proofErr w:type="spellEnd"/>
      <w:r w:rsidRPr="00495F1C">
        <w:rPr>
          <w:rFonts w:ascii="Times New Roman" w:eastAsia="Times New Roman" w:hAnsi="Times New Roman" w:cs="Times New Roman"/>
          <w:sz w:val="28"/>
          <w:szCs w:val="28"/>
        </w:rPr>
        <w:t xml:space="preserve"> чтения»</w:t>
      </w:r>
      <w:r>
        <w:rPr>
          <w:rFonts w:ascii="Times New Roman" w:eastAsia="Times New Roman" w:hAnsi="Times New Roman" w:cs="Times New Roman"/>
          <w:sz w:val="28"/>
          <w:szCs w:val="28"/>
        </w:rPr>
        <w:t>; у</w:t>
      </w:r>
      <w:r w:rsidRPr="00495F1C">
        <w:rPr>
          <w:rFonts w:ascii="Times New Roman" w:eastAsia="Times New Roman" w:hAnsi="Times New Roman" w:cs="Times New Roman"/>
          <w:sz w:val="28"/>
          <w:szCs w:val="28"/>
        </w:rPr>
        <w:t xml:space="preserve">частник фестиваля доказательной психологии </w:t>
      </w:r>
      <w:proofErr w:type="spellStart"/>
      <w:r w:rsidRPr="00495F1C">
        <w:rPr>
          <w:rFonts w:ascii="Times New Roman" w:eastAsia="Times New Roman" w:hAnsi="Times New Roman" w:cs="Times New Roman"/>
          <w:sz w:val="28"/>
          <w:szCs w:val="28"/>
        </w:rPr>
        <w:t>ДокПсиФест</w:t>
      </w:r>
      <w:proofErr w:type="gramStart"/>
      <w:r w:rsidRPr="00495F1C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 w:rsidRPr="00495F1C">
        <w:rPr>
          <w:rFonts w:ascii="Times New Roman" w:eastAsia="Times New Roman" w:hAnsi="Times New Roman" w:cs="Times New Roman"/>
          <w:sz w:val="28"/>
          <w:szCs w:val="28"/>
        </w:rPr>
        <w:t>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 у</w:t>
      </w:r>
      <w:r w:rsidRPr="00495F1C">
        <w:rPr>
          <w:rFonts w:ascii="Times New Roman" w:eastAsia="Times New Roman" w:hAnsi="Times New Roman" w:cs="Times New Roman"/>
          <w:sz w:val="28"/>
          <w:szCs w:val="28"/>
        </w:rPr>
        <w:t>частник Всероссийской научно-практической конференции «Семья в современном обществе: проблемы и социально-помогающие практики»</w:t>
      </w:r>
      <w:r>
        <w:rPr>
          <w:rFonts w:ascii="Times New Roman" w:eastAsia="Times New Roman" w:hAnsi="Times New Roman" w:cs="Times New Roman"/>
          <w:sz w:val="28"/>
          <w:szCs w:val="28"/>
        </w:rPr>
        <w:t>; у</w:t>
      </w:r>
      <w:r w:rsidRPr="00495F1C">
        <w:rPr>
          <w:rFonts w:ascii="Times New Roman" w:eastAsia="Times New Roman" w:hAnsi="Times New Roman" w:cs="Times New Roman"/>
          <w:sz w:val="28"/>
          <w:szCs w:val="28"/>
        </w:rPr>
        <w:t xml:space="preserve">частник </w:t>
      </w:r>
      <w:proofErr w:type="spellStart"/>
      <w:r w:rsidRPr="00495F1C">
        <w:rPr>
          <w:rFonts w:ascii="Times New Roman" w:eastAsia="Times New Roman" w:hAnsi="Times New Roman" w:cs="Times New Roman"/>
          <w:sz w:val="28"/>
          <w:szCs w:val="28"/>
        </w:rPr>
        <w:t>вебинара</w:t>
      </w:r>
      <w:proofErr w:type="spellEnd"/>
      <w:r w:rsidRPr="00495F1C">
        <w:rPr>
          <w:rFonts w:ascii="Times New Roman" w:eastAsia="Times New Roman" w:hAnsi="Times New Roman" w:cs="Times New Roman"/>
          <w:sz w:val="28"/>
          <w:szCs w:val="28"/>
        </w:rPr>
        <w:t xml:space="preserve"> «Психологическая поддержка детей, находящихся на территории ведения боевых действий. Приемы психологической поддержки для родителей и детей в зоне боевых действий»</w:t>
      </w:r>
      <w:r>
        <w:rPr>
          <w:rFonts w:ascii="Times New Roman" w:eastAsia="Times New Roman" w:hAnsi="Times New Roman" w:cs="Times New Roman"/>
          <w:sz w:val="28"/>
          <w:szCs w:val="28"/>
        </w:rPr>
        <w:t>; у</w:t>
      </w:r>
      <w:r w:rsidRPr="00495F1C">
        <w:rPr>
          <w:rFonts w:ascii="Times New Roman" w:eastAsia="Times New Roman" w:hAnsi="Times New Roman" w:cs="Times New Roman"/>
          <w:sz w:val="28"/>
          <w:szCs w:val="28"/>
        </w:rPr>
        <w:t xml:space="preserve">частник </w:t>
      </w:r>
      <w:proofErr w:type="spellStart"/>
      <w:r w:rsidRPr="00495F1C">
        <w:rPr>
          <w:rFonts w:ascii="Times New Roman" w:eastAsia="Times New Roman" w:hAnsi="Times New Roman" w:cs="Times New Roman"/>
          <w:sz w:val="28"/>
          <w:szCs w:val="28"/>
        </w:rPr>
        <w:t>вебинара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F1C">
        <w:rPr>
          <w:rFonts w:ascii="Times New Roman" w:eastAsia="Times New Roman" w:hAnsi="Times New Roman" w:cs="Times New Roman"/>
          <w:sz w:val="28"/>
          <w:szCs w:val="28"/>
        </w:rPr>
        <w:t>«Как научить коммуникации ребенка с РАС и другими детьми и взрослыми? Как ребенка с особенностями развития включить в учебный процесс?»</w:t>
      </w:r>
      <w:r>
        <w:rPr>
          <w:rFonts w:ascii="Times New Roman" w:eastAsia="Times New Roman" w:hAnsi="Times New Roman" w:cs="Times New Roman"/>
          <w:sz w:val="28"/>
          <w:szCs w:val="28"/>
        </w:rPr>
        <w:t>; у</w:t>
      </w:r>
      <w:r w:rsidRPr="00495F1C">
        <w:rPr>
          <w:rFonts w:ascii="Times New Roman" w:eastAsia="Times New Roman" w:hAnsi="Times New Roman" w:cs="Times New Roman"/>
          <w:sz w:val="28"/>
          <w:szCs w:val="28"/>
        </w:rPr>
        <w:t xml:space="preserve">частник </w:t>
      </w:r>
      <w:proofErr w:type="spellStart"/>
      <w:r w:rsidRPr="00495F1C">
        <w:rPr>
          <w:rFonts w:ascii="Times New Roman" w:eastAsia="Times New Roman" w:hAnsi="Times New Roman" w:cs="Times New Roman"/>
          <w:sz w:val="28"/>
          <w:szCs w:val="28"/>
        </w:rPr>
        <w:t>вебинара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F1C">
        <w:rPr>
          <w:rFonts w:ascii="Times New Roman" w:eastAsia="Times New Roman" w:hAnsi="Times New Roman" w:cs="Times New Roman"/>
          <w:sz w:val="28"/>
          <w:szCs w:val="28"/>
        </w:rPr>
        <w:t>«Как привить самостоятельность при подготовке к урокам? Как развивать уверенность у ребенка?»</w:t>
      </w:r>
      <w:r>
        <w:rPr>
          <w:rFonts w:ascii="Times New Roman" w:eastAsia="Times New Roman" w:hAnsi="Times New Roman" w:cs="Times New Roman"/>
          <w:sz w:val="28"/>
          <w:szCs w:val="28"/>
        </w:rPr>
        <w:t>; у</w:t>
      </w:r>
      <w:r w:rsidRPr="00495F1C">
        <w:rPr>
          <w:rFonts w:ascii="Times New Roman" w:eastAsia="Times New Roman" w:hAnsi="Times New Roman" w:cs="Times New Roman"/>
          <w:sz w:val="28"/>
          <w:szCs w:val="28"/>
        </w:rPr>
        <w:t xml:space="preserve">частник </w:t>
      </w:r>
      <w:proofErr w:type="spellStart"/>
      <w:r w:rsidRPr="00495F1C">
        <w:rPr>
          <w:rFonts w:ascii="Times New Roman" w:eastAsia="Times New Roman" w:hAnsi="Times New Roman" w:cs="Times New Roman"/>
          <w:sz w:val="28"/>
          <w:szCs w:val="28"/>
        </w:rPr>
        <w:t>вебинара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F1C">
        <w:rPr>
          <w:rFonts w:ascii="Times New Roman" w:eastAsia="Times New Roman" w:hAnsi="Times New Roman" w:cs="Times New Roman"/>
          <w:sz w:val="28"/>
          <w:szCs w:val="28"/>
        </w:rPr>
        <w:t>«Детские капризы и истерики: продуктивные методы реагирования и регулирования»</w:t>
      </w:r>
      <w:r>
        <w:rPr>
          <w:rFonts w:ascii="Times New Roman" w:eastAsia="Times New Roman" w:hAnsi="Times New Roman" w:cs="Times New Roman"/>
          <w:sz w:val="28"/>
          <w:szCs w:val="28"/>
        </w:rPr>
        <w:t>; у</w:t>
      </w:r>
      <w:r w:rsidRPr="00495F1C">
        <w:rPr>
          <w:rFonts w:ascii="Times New Roman" w:eastAsia="Times New Roman" w:hAnsi="Times New Roman" w:cs="Times New Roman"/>
          <w:sz w:val="28"/>
          <w:szCs w:val="28"/>
        </w:rPr>
        <w:t xml:space="preserve">частника </w:t>
      </w:r>
      <w:proofErr w:type="spellStart"/>
      <w:r w:rsidRPr="00495F1C">
        <w:rPr>
          <w:rFonts w:ascii="Times New Roman" w:eastAsia="Times New Roman" w:hAnsi="Times New Roman" w:cs="Times New Roman"/>
          <w:sz w:val="28"/>
          <w:szCs w:val="28"/>
        </w:rPr>
        <w:t>вебинара</w:t>
      </w:r>
      <w:proofErr w:type="spellEnd"/>
      <w:r w:rsidRPr="00495F1C">
        <w:rPr>
          <w:rFonts w:ascii="Times New Roman" w:eastAsia="Times New Roman" w:hAnsi="Times New Roman" w:cs="Times New Roman"/>
          <w:sz w:val="28"/>
          <w:szCs w:val="28"/>
        </w:rPr>
        <w:t xml:space="preserve"> «Мастер-класс с элементами арт-терапии-ресурсы для мамы»</w:t>
      </w:r>
      <w:r>
        <w:rPr>
          <w:rFonts w:ascii="Times New Roman" w:eastAsia="Times New Roman" w:hAnsi="Times New Roman" w:cs="Times New Roman"/>
          <w:sz w:val="28"/>
          <w:szCs w:val="28"/>
        </w:rPr>
        <w:t>; у</w:t>
      </w:r>
      <w:r w:rsidRPr="00495F1C">
        <w:rPr>
          <w:rFonts w:ascii="Times New Roman" w:eastAsia="Times New Roman" w:hAnsi="Times New Roman" w:cs="Times New Roman"/>
          <w:sz w:val="28"/>
          <w:szCs w:val="28"/>
        </w:rPr>
        <w:t xml:space="preserve">частник </w:t>
      </w:r>
      <w:proofErr w:type="spellStart"/>
      <w:r w:rsidRPr="00495F1C">
        <w:rPr>
          <w:rFonts w:ascii="Times New Roman" w:eastAsia="Times New Roman" w:hAnsi="Times New Roman" w:cs="Times New Roman"/>
          <w:sz w:val="28"/>
          <w:szCs w:val="28"/>
        </w:rPr>
        <w:t>вебинара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F1C">
        <w:rPr>
          <w:rFonts w:ascii="Times New Roman" w:eastAsia="Times New Roman" w:hAnsi="Times New Roman" w:cs="Times New Roman"/>
          <w:sz w:val="28"/>
          <w:szCs w:val="28"/>
        </w:rPr>
        <w:t xml:space="preserve">«Агрессия у </w:t>
      </w:r>
      <w:proofErr w:type="gramStart"/>
      <w:r w:rsidRPr="00495F1C">
        <w:rPr>
          <w:rFonts w:ascii="Times New Roman" w:eastAsia="Times New Roman" w:hAnsi="Times New Roman" w:cs="Times New Roman"/>
          <w:sz w:val="28"/>
          <w:szCs w:val="28"/>
        </w:rPr>
        <w:t>подростка-как</w:t>
      </w:r>
      <w:proofErr w:type="gramEnd"/>
      <w:r w:rsidRPr="00495F1C">
        <w:rPr>
          <w:rFonts w:ascii="Times New Roman" w:eastAsia="Times New Roman" w:hAnsi="Times New Roman" w:cs="Times New Roman"/>
          <w:sz w:val="28"/>
          <w:szCs w:val="28"/>
        </w:rPr>
        <w:t xml:space="preserve"> реагировать на хамство?»</w:t>
      </w:r>
      <w:r w:rsidR="002A348F">
        <w:rPr>
          <w:rFonts w:ascii="Times New Roman" w:eastAsia="Times New Roman" w:hAnsi="Times New Roman" w:cs="Times New Roman"/>
          <w:sz w:val="28"/>
          <w:szCs w:val="28"/>
        </w:rPr>
        <w:t xml:space="preserve">; участник </w:t>
      </w:r>
      <w:r w:rsidR="002A348F">
        <w:rPr>
          <w:rFonts w:ascii="Times New Roman" w:hAnsi="Times New Roman"/>
          <w:sz w:val="28"/>
          <w:szCs w:val="28"/>
        </w:rPr>
        <w:lastRenderedPageBreak/>
        <w:t>Международного круглого стола «Культурно-историческая психология: вчера, сегодня, завтра»; у</w:t>
      </w:r>
      <w:r w:rsidR="002A348F" w:rsidRPr="002A348F">
        <w:rPr>
          <w:rFonts w:ascii="Times New Roman" w:hAnsi="Times New Roman"/>
          <w:sz w:val="28"/>
          <w:szCs w:val="28"/>
        </w:rPr>
        <w:t xml:space="preserve">частник фестиваля доказательной психологии </w:t>
      </w:r>
      <w:proofErr w:type="spellStart"/>
      <w:r w:rsidR="002A348F" w:rsidRPr="002A348F">
        <w:rPr>
          <w:rFonts w:ascii="Times New Roman" w:hAnsi="Times New Roman"/>
          <w:sz w:val="28"/>
          <w:szCs w:val="28"/>
        </w:rPr>
        <w:t>ДокПсиФест</w:t>
      </w:r>
      <w:proofErr w:type="spellEnd"/>
      <w:r w:rsidR="002A348F" w:rsidRPr="002A348F">
        <w:rPr>
          <w:rFonts w:ascii="Times New Roman" w:hAnsi="Times New Roman"/>
          <w:sz w:val="28"/>
          <w:szCs w:val="28"/>
        </w:rPr>
        <w:t>/24</w:t>
      </w:r>
      <w:r w:rsidR="002A348F">
        <w:rPr>
          <w:rFonts w:ascii="Times New Roman" w:hAnsi="Times New Roman"/>
          <w:sz w:val="28"/>
          <w:szCs w:val="28"/>
        </w:rPr>
        <w:t>.</w:t>
      </w:r>
    </w:p>
    <w:p w14:paraId="0FBB7414" w14:textId="77777777" w:rsidR="00495F1C" w:rsidRDefault="00495F1C" w:rsidP="00E96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6BFC2F14" w14:textId="384450E6" w:rsidR="00C91F38" w:rsidRPr="00E219E2" w:rsidRDefault="00C91F38" w:rsidP="00C91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19E2">
        <w:rPr>
          <w:rFonts w:ascii="Times New Roman" w:eastAsia="Times New Roman" w:hAnsi="Times New Roman" w:cs="Times New Roman"/>
          <w:sz w:val="28"/>
          <w:szCs w:val="28"/>
        </w:rPr>
        <w:t xml:space="preserve">Тюрина Л.А., Калинина ЕС. Приняли участие в </w:t>
      </w:r>
      <w:proofErr w:type="spellStart"/>
      <w:r w:rsidRPr="00E219E2">
        <w:rPr>
          <w:rFonts w:ascii="Times New Roman" w:eastAsia="Times New Roman" w:hAnsi="Times New Roman" w:cs="Times New Roman"/>
          <w:sz w:val="28"/>
          <w:szCs w:val="28"/>
        </w:rPr>
        <w:t>Вебинаре</w:t>
      </w:r>
      <w:proofErr w:type="spellEnd"/>
      <w:r w:rsidRPr="00E219E2">
        <w:rPr>
          <w:rFonts w:ascii="Times New Roman" w:eastAsia="Times New Roman" w:hAnsi="Times New Roman" w:cs="Times New Roman"/>
          <w:sz w:val="28"/>
          <w:szCs w:val="28"/>
        </w:rPr>
        <w:t xml:space="preserve"> «Независимая оценка качества дополнительных общеобразовательных программ в рамках персонифицированного финансирования», </w:t>
      </w:r>
      <w:proofErr w:type="gramStart"/>
      <w:r w:rsidRPr="00E219E2">
        <w:rPr>
          <w:rFonts w:ascii="Times New Roman" w:eastAsia="Times New Roman" w:hAnsi="Times New Roman" w:cs="Times New Roman"/>
          <w:sz w:val="28"/>
          <w:szCs w:val="28"/>
        </w:rPr>
        <w:t>проводимом</w:t>
      </w:r>
      <w:proofErr w:type="gramEnd"/>
      <w:r w:rsidRPr="00E219E2">
        <w:rPr>
          <w:rFonts w:ascii="Times New Roman" w:eastAsia="Times New Roman" w:hAnsi="Times New Roman" w:cs="Times New Roman"/>
          <w:sz w:val="28"/>
          <w:szCs w:val="28"/>
        </w:rPr>
        <w:t xml:space="preserve"> БУООДПО «Институт развития образования».</w:t>
      </w:r>
    </w:p>
    <w:p w14:paraId="3C4F9884" w14:textId="0ABA8187" w:rsidR="00C91F38" w:rsidRPr="00E219E2" w:rsidRDefault="00C91F38" w:rsidP="00C91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19E2">
        <w:rPr>
          <w:rFonts w:ascii="Times New Roman" w:eastAsia="Times New Roman" w:hAnsi="Times New Roman" w:cs="Times New Roman"/>
          <w:sz w:val="28"/>
          <w:szCs w:val="28"/>
        </w:rPr>
        <w:t xml:space="preserve">Тюрина Л.А., Калинина ЕС. Приняли участие в </w:t>
      </w:r>
      <w:proofErr w:type="spellStart"/>
      <w:r w:rsidRPr="00E219E2">
        <w:rPr>
          <w:rFonts w:ascii="Times New Roman" w:eastAsia="Times New Roman" w:hAnsi="Times New Roman" w:cs="Times New Roman"/>
          <w:sz w:val="28"/>
          <w:szCs w:val="28"/>
        </w:rPr>
        <w:t>Вебинаре</w:t>
      </w:r>
      <w:proofErr w:type="spellEnd"/>
      <w:r w:rsidRPr="00E219E2">
        <w:rPr>
          <w:rFonts w:ascii="Times New Roman" w:eastAsia="Times New Roman" w:hAnsi="Times New Roman" w:cs="Times New Roman"/>
          <w:sz w:val="28"/>
          <w:szCs w:val="28"/>
        </w:rPr>
        <w:t xml:space="preserve"> «Современные подходы к проектированию дополнительных общеобразовательных общеразвивающих программ», </w:t>
      </w:r>
      <w:proofErr w:type="gramStart"/>
      <w:r w:rsidRPr="00E219E2">
        <w:rPr>
          <w:rFonts w:ascii="Times New Roman" w:eastAsia="Times New Roman" w:hAnsi="Times New Roman" w:cs="Times New Roman"/>
          <w:sz w:val="28"/>
          <w:szCs w:val="28"/>
        </w:rPr>
        <w:t>проводимом</w:t>
      </w:r>
      <w:proofErr w:type="gramEnd"/>
      <w:r w:rsidRPr="00E219E2">
        <w:rPr>
          <w:rFonts w:ascii="Times New Roman" w:eastAsia="Times New Roman" w:hAnsi="Times New Roman" w:cs="Times New Roman"/>
          <w:sz w:val="28"/>
          <w:szCs w:val="28"/>
        </w:rPr>
        <w:t xml:space="preserve"> БУООДПО «Институт развития образования».</w:t>
      </w:r>
    </w:p>
    <w:p w14:paraId="0675DD39" w14:textId="77777777" w:rsidR="007F4367" w:rsidRDefault="007F4367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625951" w14:textId="13AB9528" w:rsidR="00AF488F" w:rsidRPr="007F4367" w:rsidRDefault="00AF488F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367">
        <w:rPr>
          <w:rFonts w:ascii="Times New Roman" w:eastAsia="Times New Roman" w:hAnsi="Times New Roman" w:cs="Times New Roman"/>
          <w:sz w:val="28"/>
          <w:szCs w:val="28"/>
        </w:rPr>
        <w:t>Одним из направлений работы Педагогов Центра является участие в работе жюри муниципальных конкурсов, организованных Управлением общего образования, физической культуры и спорта округа.</w:t>
      </w:r>
    </w:p>
    <w:p w14:paraId="50DC684D" w14:textId="77777777" w:rsidR="00E219E2" w:rsidRDefault="00E219E2" w:rsidP="007F43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376AE3" w14:textId="2C4E2AE4" w:rsidR="00C953DE" w:rsidRPr="004D689F" w:rsidRDefault="00C953DE" w:rsidP="007F43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proofErr w:type="spellStart"/>
      <w:r w:rsidRPr="00480F19">
        <w:rPr>
          <w:rFonts w:ascii="Times New Roman" w:eastAsia="Times New Roman" w:hAnsi="Times New Roman" w:cs="Times New Roman"/>
          <w:sz w:val="28"/>
          <w:szCs w:val="28"/>
        </w:rPr>
        <w:t>Врио</w:t>
      </w:r>
      <w:proofErr w:type="spellEnd"/>
      <w:r w:rsidRPr="00480F19">
        <w:rPr>
          <w:rFonts w:ascii="Times New Roman" w:eastAsia="Times New Roman" w:hAnsi="Times New Roman" w:cs="Times New Roman"/>
          <w:sz w:val="28"/>
          <w:szCs w:val="28"/>
        </w:rPr>
        <w:t xml:space="preserve"> директора Егурнова Е.Е. являлась членом жюри многих муниципальных конкурсов таких как: </w:t>
      </w:r>
      <w:r w:rsidR="00C557AE">
        <w:rPr>
          <w:rFonts w:ascii="Times New Roman" w:eastAsia="Times New Roman" w:hAnsi="Times New Roman" w:cs="Times New Roman"/>
          <w:sz w:val="28"/>
          <w:szCs w:val="28"/>
        </w:rPr>
        <w:t>муниципальный</w:t>
      </w:r>
      <w:r w:rsidR="00C557AE" w:rsidRPr="00C557AE">
        <w:rPr>
          <w:rFonts w:ascii="Times New Roman" w:eastAsia="Times New Roman" w:hAnsi="Times New Roman" w:cs="Times New Roman"/>
          <w:sz w:val="28"/>
          <w:szCs w:val="28"/>
        </w:rPr>
        <w:t xml:space="preserve"> фестиваль-конкурс «Огонь родного очага»</w:t>
      </w:r>
      <w:r w:rsidR="00C557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73095" w:rsidRPr="00F73095">
        <w:rPr>
          <w:rFonts w:ascii="Times New Roman" w:eastAsia="Times New Roman" w:hAnsi="Times New Roman" w:cs="Times New Roman"/>
          <w:sz w:val="28"/>
          <w:szCs w:val="28"/>
        </w:rPr>
        <w:t>му</w:t>
      </w:r>
      <w:r w:rsidR="00F73095">
        <w:rPr>
          <w:rFonts w:ascii="Times New Roman" w:eastAsia="Times New Roman" w:hAnsi="Times New Roman" w:cs="Times New Roman"/>
          <w:sz w:val="28"/>
          <w:szCs w:val="28"/>
        </w:rPr>
        <w:t>ниципальная</w:t>
      </w:r>
      <w:r w:rsidR="00F73095" w:rsidRPr="00F73095">
        <w:rPr>
          <w:rFonts w:ascii="Times New Roman" w:eastAsia="Times New Roman" w:hAnsi="Times New Roman" w:cs="Times New Roman"/>
          <w:sz w:val="28"/>
          <w:szCs w:val="28"/>
        </w:rPr>
        <w:t xml:space="preserve"> игр</w:t>
      </w:r>
      <w:r w:rsidR="00F7309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73095" w:rsidRPr="00F73095">
        <w:rPr>
          <w:rFonts w:ascii="Times New Roman" w:eastAsia="Times New Roman" w:hAnsi="Times New Roman" w:cs="Times New Roman"/>
          <w:sz w:val="28"/>
          <w:szCs w:val="28"/>
        </w:rPr>
        <w:t xml:space="preserve"> «В поисках семейных ценностей»</w:t>
      </w:r>
      <w:r w:rsidR="00F73095">
        <w:rPr>
          <w:rFonts w:ascii="Times New Roman" w:eastAsia="Times New Roman" w:hAnsi="Times New Roman" w:cs="Times New Roman"/>
          <w:sz w:val="28"/>
          <w:szCs w:val="28"/>
        </w:rPr>
        <w:t>,</w:t>
      </w:r>
      <w:r w:rsidR="00EC7310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муниципальный</w:t>
      </w:r>
      <w:r w:rsidR="00EC7310" w:rsidRPr="00EC7310">
        <w:rPr>
          <w:rFonts w:ascii="Times New Roman" w:eastAsia="Times New Roman" w:hAnsi="Times New Roman" w:cs="Times New Roman"/>
          <w:sz w:val="28"/>
          <w:szCs w:val="28"/>
        </w:rPr>
        <w:t xml:space="preserve"> конкурс рисунков «Я и моя семья»</w:t>
      </w:r>
      <w:r w:rsidR="00EC7310">
        <w:rPr>
          <w:rFonts w:ascii="Times New Roman" w:eastAsia="Times New Roman" w:hAnsi="Times New Roman" w:cs="Times New Roman"/>
          <w:sz w:val="28"/>
          <w:szCs w:val="28"/>
        </w:rPr>
        <w:t>,</w:t>
      </w:r>
      <w:r w:rsidR="00632EC4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632EC4" w:rsidRPr="00632EC4">
        <w:rPr>
          <w:rFonts w:ascii="Times New Roman" w:eastAsia="Times New Roman" w:hAnsi="Times New Roman" w:cs="Times New Roman"/>
          <w:sz w:val="28"/>
          <w:szCs w:val="28"/>
        </w:rPr>
        <w:t>униципальный (заочный) творческий конкурс «Хорошо нам рядышком с дедушкой и бабушкой!», посвящённый Году семьи</w:t>
      </w:r>
      <w:r w:rsidR="00632E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632EC4" w:rsidRPr="00632EC4">
        <w:t xml:space="preserve"> </w:t>
      </w:r>
      <w:r w:rsidR="00632EC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632EC4" w:rsidRPr="00632EC4">
        <w:rPr>
          <w:rFonts w:ascii="Times New Roman" w:eastAsia="Times New Roman" w:hAnsi="Times New Roman" w:cs="Times New Roman"/>
          <w:sz w:val="28"/>
          <w:szCs w:val="28"/>
        </w:rPr>
        <w:t>униципальный этап Всероссийского конкурса хоровых и вокальных коллективов общеобразовательных организаций</w:t>
      </w:r>
      <w:r w:rsidR="00480F1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F4367" w:rsidRPr="007F4367">
        <w:rPr>
          <w:rFonts w:ascii="Times New Roman" w:eastAsia="Times New Roman" w:hAnsi="Times New Roman" w:cs="Times New Roman"/>
          <w:sz w:val="28"/>
          <w:szCs w:val="28"/>
        </w:rPr>
        <w:t>Являлась экспертом</w:t>
      </w:r>
      <w:r w:rsidR="003D327C" w:rsidRPr="007F43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4367" w:rsidRPr="007F4367">
        <w:rPr>
          <w:rFonts w:ascii="Times New Roman" w:eastAsia="Times New Roman" w:hAnsi="Times New Roman" w:cs="Times New Roman"/>
          <w:sz w:val="28"/>
          <w:szCs w:val="28"/>
        </w:rPr>
        <w:t>Всероссийск</w:t>
      </w:r>
      <w:r w:rsidR="007F4367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7F4367" w:rsidRPr="007F4367">
        <w:rPr>
          <w:rFonts w:ascii="Times New Roman" w:eastAsia="Times New Roman" w:hAnsi="Times New Roman" w:cs="Times New Roman"/>
          <w:sz w:val="28"/>
          <w:szCs w:val="28"/>
        </w:rPr>
        <w:t xml:space="preserve"> конкурс</w:t>
      </w:r>
      <w:r w:rsidR="007F436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F4367" w:rsidRPr="007F4367">
        <w:rPr>
          <w:rFonts w:ascii="Times New Roman" w:eastAsia="Times New Roman" w:hAnsi="Times New Roman" w:cs="Times New Roman"/>
          <w:sz w:val="28"/>
          <w:szCs w:val="28"/>
        </w:rPr>
        <w:t xml:space="preserve"> детских инженерных изобретений</w:t>
      </w:r>
      <w:r w:rsidR="007F43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4367" w:rsidRPr="007F4367">
        <w:rPr>
          <w:rFonts w:ascii="Times New Roman" w:eastAsia="Times New Roman" w:hAnsi="Times New Roman" w:cs="Times New Roman"/>
          <w:sz w:val="28"/>
          <w:szCs w:val="28"/>
        </w:rPr>
        <w:t>«Инженеры транспорта»</w:t>
      </w:r>
      <w:r w:rsidR="007F4367">
        <w:rPr>
          <w:rFonts w:ascii="Times New Roman" w:eastAsia="Times New Roman" w:hAnsi="Times New Roman" w:cs="Times New Roman"/>
          <w:sz w:val="28"/>
          <w:szCs w:val="28"/>
        </w:rPr>
        <w:t xml:space="preserve"> в номинации «Досуг пассажиров».</w:t>
      </w:r>
    </w:p>
    <w:p w14:paraId="741D92EA" w14:textId="77777777" w:rsidR="00451A67" w:rsidRDefault="00451A67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223158AE" w14:textId="1DC50C00" w:rsidR="00451A67" w:rsidRDefault="008D2B25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72F14">
        <w:rPr>
          <w:rFonts w:ascii="Times New Roman" w:eastAsia="Times New Roman" w:hAnsi="Times New Roman" w:cs="Times New Roman"/>
          <w:sz w:val="28"/>
          <w:szCs w:val="28"/>
        </w:rPr>
        <w:t>Тюрина Л.А</w:t>
      </w:r>
      <w:r w:rsidR="00103836" w:rsidRPr="00472F1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72F14">
        <w:rPr>
          <w:rFonts w:ascii="Times New Roman" w:eastAsia="Times New Roman" w:hAnsi="Times New Roman" w:cs="Times New Roman"/>
          <w:sz w:val="28"/>
          <w:szCs w:val="28"/>
        </w:rPr>
        <w:t xml:space="preserve"> приняла участие в жюри муниципальн</w:t>
      </w:r>
      <w:r w:rsidR="00103836" w:rsidRPr="00472F14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472F14">
        <w:rPr>
          <w:rFonts w:ascii="Times New Roman" w:eastAsia="Times New Roman" w:hAnsi="Times New Roman" w:cs="Times New Roman"/>
          <w:sz w:val="28"/>
          <w:szCs w:val="28"/>
        </w:rPr>
        <w:t xml:space="preserve"> конкурс</w:t>
      </w:r>
      <w:r w:rsidR="00103836" w:rsidRPr="00472F14">
        <w:rPr>
          <w:rFonts w:ascii="Times New Roman" w:eastAsia="Times New Roman" w:hAnsi="Times New Roman" w:cs="Times New Roman"/>
          <w:sz w:val="28"/>
          <w:szCs w:val="28"/>
        </w:rPr>
        <w:t>ов:</w:t>
      </w:r>
      <w:r w:rsidRPr="00472F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1A67" w:rsidRPr="00451A67">
        <w:rPr>
          <w:rFonts w:ascii="Times New Roman" w:eastAsia="Times New Roman" w:hAnsi="Times New Roman" w:cs="Times New Roman"/>
          <w:sz w:val="28"/>
          <w:szCs w:val="28"/>
        </w:rPr>
        <w:t>муниципальный этап конкурса детского декоративно-прикладного творчества и детского рисунка по тематике «Предупреждение пожаров и безопасность жизнедеятельности»</w:t>
      </w:r>
      <w:r w:rsidR="00D075A5">
        <w:rPr>
          <w:rFonts w:ascii="Times New Roman" w:eastAsia="Times New Roman" w:hAnsi="Times New Roman" w:cs="Times New Roman"/>
          <w:sz w:val="28"/>
          <w:szCs w:val="28"/>
        </w:rPr>
        <w:t>, муниципальный</w:t>
      </w:r>
      <w:r w:rsidR="00D075A5" w:rsidRPr="00D075A5">
        <w:rPr>
          <w:rFonts w:ascii="Times New Roman" w:eastAsia="Times New Roman" w:hAnsi="Times New Roman" w:cs="Times New Roman"/>
          <w:sz w:val="28"/>
          <w:szCs w:val="28"/>
        </w:rPr>
        <w:t xml:space="preserve"> конкурс мини-сочинений «Герои войны и тыла»</w:t>
      </w:r>
      <w:r w:rsidR="00D075A5">
        <w:rPr>
          <w:rFonts w:ascii="Times New Roman" w:eastAsia="Times New Roman" w:hAnsi="Times New Roman" w:cs="Times New Roman"/>
          <w:sz w:val="28"/>
          <w:szCs w:val="28"/>
        </w:rPr>
        <w:t>,</w:t>
      </w:r>
      <w:r w:rsidR="00632EC4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632EC4" w:rsidRPr="00632EC4">
        <w:rPr>
          <w:rFonts w:ascii="Times New Roman" w:eastAsia="Times New Roman" w:hAnsi="Times New Roman" w:cs="Times New Roman"/>
          <w:sz w:val="28"/>
          <w:szCs w:val="28"/>
        </w:rPr>
        <w:t>униципальный (заочный) творческий конкурс «Хорошо нам рядышком с дедушкой и бабушкой!», посвящённый Году семьи</w:t>
      </w:r>
      <w:r w:rsidR="00632E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632EC4" w:rsidRPr="00632EC4">
        <w:t xml:space="preserve"> </w:t>
      </w:r>
      <w:r w:rsidR="00632EC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632EC4" w:rsidRPr="00632EC4">
        <w:rPr>
          <w:rFonts w:ascii="Times New Roman" w:eastAsia="Times New Roman" w:hAnsi="Times New Roman" w:cs="Times New Roman"/>
          <w:sz w:val="28"/>
          <w:szCs w:val="28"/>
        </w:rPr>
        <w:t>униципальный этап Всероссийского конкурса хоровых и вокальных коллективов общеобразовательных организаций</w:t>
      </w:r>
      <w:proofErr w:type="gramEnd"/>
    </w:p>
    <w:p w14:paraId="7A292CFD" w14:textId="77777777" w:rsidR="007F4367" w:rsidRDefault="007F4367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3DD4FF" w14:textId="239D966B" w:rsidR="007F4367" w:rsidRPr="00451A67" w:rsidRDefault="007F4367" w:rsidP="004950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4B0">
        <w:rPr>
          <w:rFonts w:ascii="Times New Roman" w:eastAsia="Times New Roman" w:hAnsi="Times New Roman" w:cs="Times New Roman"/>
          <w:sz w:val="28"/>
          <w:szCs w:val="28"/>
        </w:rPr>
        <w:t>Третьякова В.А.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приняла участие в жюри муниципальных конкурсов:</w:t>
      </w:r>
      <w:r w:rsidR="00472F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4367">
        <w:rPr>
          <w:rFonts w:ascii="Times New Roman" w:eastAsia="Times New Roman" w:hAnsi="Times New Roman" w:cs="Times New Roman"/>
          <w:sz w:val="28"/>
          <w:szCs w:val="28"/>
        </w:rPr>
        <w:t>муниципальный этап конкурса детского декоративно-прикладного творчества и детского рисунка по тематике «Предупреждение пожаров и безопасность жизнедеятельности»</w:t>
      </w:r>
      <w:r w:rsidR="00C557AE">
        <w:rPr>
          <w:rFonts w:ascii="Times New Roman" w:eastAsia="Times New Roman" w:hAnsi="Times New Roman" w:cs="Times New Roman"/>
          <w:sz w:val="28"/>
          <w:szCs w:val="28"/>
        </w:rPr>
        <w:t>, м</w:t>
      </w:r>
      <w:r w:rsidR="00C557AE" w:rsidRPr="00C557AE">
        <w:rPr>
          <w:rFonts w:ascii="Times New Roman" w:eastAsia="Times New Roman" w:hAnsi="Times New Roman" w:cs="Times New Roman"/>
          <w:sz w:val="28"/>
          <w:szCs w:val="28"/>
        </w:rPr>
        <w:t>униципальный фестиваль-конкурс «Огонь родного очага»</w:t>
      </w:r>
      <w:r w:rsidR="00C557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9505B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9505B" w:rsidRPr="0049505B">
        <w:rPr>
          <w:rFonts w:ascii="Times New Roman" w:eastAsia="Times New Roman" w:hAnsi="Times New Roman" w:cs="Times New Roman"/>
          <w:sz w:val="28"/>
          <w:szCs w:val="28"/>
        </w:rPr>
        <w:t>униципальный (заочный) творческий конкурс «Хорошо нам рядышком с дедушкой и бабушкой!», посвящённый Году семьи</w:t>
      </w:r>
    </w:p>
    <w:p w14:paraId="5A23CA60" w14:textId="77777777" w:rsidR="00451A67" w:rsidRPr="00451A67" w:rsidRDefault="00451A67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FA5834" w14:textId="15878FDB" w:rsidR="00BA756F" w:rsidRDefault="007F4367" w:rsidP="00BA75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4B0">
        <w:rPr>
          <w:rFonts w:ascii="Times New Roman" w:eastAsia="Times New Roman" w:hAnsi="Times New Roman" w:cs="Times New Roman"/>
          <w:sz w:val="28"/>
          <w:szCs w:val="28"/>
        </w:rPr>
        <w:t>Лякишева Г.А.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приняла участие в жюри  муниципальных конкурсов:</w:t>
      </w:r>
      <w:r w:rsidR="009F74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4367">
        <w:rPr>
          <w:rFonts w:ascii="Times New Roman" w:eastAsia="Times New Roman" w:hAnsi="Times New Roman" w:cs="Times New Roman"/>
          <w:sz w:val="28"/>
          <w:szCs w:val="28"/>
        </w:rPr>
        <w:t xml:space="preserve"> «Созвездие игры. Дети»</w:t>
      </w:r>
      <w:r w:rsidR="009D0311">
        <w:rPr>
          <w:rFonts w:ascii="Times New Roman" w:eastAsia="Times New Roman" w:hAnsi="Times New Roman" w:cs="Times New Roman"/>
          <w:sz w:val="28"/>
          <w:szCs w:val="28"/>
        </w:rPr>
        <w:t>, муниципальная</w:t>
      </w:r>
      <w:r w:rsidR="009D0311" w:rsidRPr="009D0311">
        <w:rPr>
          <w:rFonts w:ascii="Times New Roman" w:eastAsia="Times New Roman" w:hAnsi="Times New Roman" w:cs="Times New Roman"/>
          <w:sz w:val="28"/>
          <w:szCs w:val="28"/>
        </w:rPr>
        <w:t xml:space="preserve"> игр</w:t>
      </w:r>
      <w:r w:rsidR="009D031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D0311" w:rsidRPr="009D0311">
        <w:rPr>
          <w:rFonts w:ascii="Times New Roman" w:eastAsia="Times New Roman" w:hAnsi="Times New Roman" w:cs="Times New Roman"/>
          <w:sz w:val="28"/>
          <w:szCs w:val="28"/>
        </w:rPr>
        <w:t xml:space="preserve"> «В поисках семейных ценностей»</w:t>
      </w:r>
      <w:r w:rsidR="009D0311">
        <w:rPr>
          <w:rFonts w:ascii="Times New Roman" w:eastAsia="Times New Roman" w:hAnsi="Times New Roman" w:cs="Times New Roman"/>
          <w:sz w:val="28"/>
          <w:szCs w:val="28"/>
        </w:rPr>
        <w:t>,</w:t>
      </w:r>
      <w:r w:rsidR="00BA756F" w:rsidRPr="00BA75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56F">
        <w:rPr>
          <w:rFonts w:ascii="Times New Roman" w:eastAsia="Times New Roman" w:hAnsi="Times New Roman" w:cs="Times New Roman"/>
          <w:sz w:val="28"/>
          <w:szCs w:val="28"/>
        </w:rPr>
        <w:t>муниципальный</w:t>
      </w:r>
      <w:r w:rsidR="00BA756F" w:rsidRPr="00D075A5">
        <w:rPr>
          <w:rFonts w:ascii="Times New Roman" w:eastAsia="Times New Roman" w:hAnsi="Times New Roman" w:cs="Times New Roman"/>
          <w:sz w:val="28"/>
          <w:szCs w:val="28"/>
        </w:rPr>
        <w:t xml:space="preserve"> конкурс мини-сочинений «Герои войны и тыла»</w:t>
      </w:r>
      <w:r w:rsidR="00BA756F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63A0AAD6" w14:textId="68D40404" w:rsidR="007F4367" w:rsidRDefault="007F4367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78C7DC" w14:textId="6CCA3B3C" w:rsidR="008D2B25" w:rsidRPr="00BF039D" w:rsidRDefault="008D2B25" w:rsidP="008458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039D">
        <w:rPr>
          <w:rFonts w:ascii="Times New Roman" w:eastAsia="Calibri" w:hAnsi="Times New Roman" w:cs="Times New Roman"/>
          <w:sz w:val="28"/>
          <w:szCs w:val="28"/>
        </w:rPr>
        <w:t>Калинина Е.С</w:t>
      </w:r>
      <w:r w:rsidR="009F74B0">
        <w:rPr>
          <w:rFonts w:ascii="Times New Roman" w:eastAsia="Calibri" w:hAnsi="Times New Roman" w:cs="Times New Roman"/>
          <w:sz w:val="28"/>
          <w:szCs w:val="28"/>
        </w:rPr>
        <w:t>.</w:t>
      </w:r>
      <w:r w:rsidRPr="00BF039D">
        <w:rPr>
          <w:rFonts w:ascii="Times New Roman" w:eastAsia="Calibri" w:hAnsi="Times New Roman" w:cs="Times New Roman"/>
          <w:sz w:val="28"/>
          <w:szCs w:val="28"/>
        </w:rPr>
        <w:t xml:space="preserve"> приняла участие в жюри муниципальн</w:t>
      </w:r>
      <w:r w:rsidR="00BF039D" w:rsidRPr="00BF039D">
        <w:rPr>
          <w:rFonts w:ascii="Times New Roman" w:eastAsia="Calibri" w:hAnsi="Times New Roman" w:cs="Times New Roman"/>
          <w:sz w:val="28"/>
          <w:szCs w:val="28"/>
        </w:rPr>
        <w:t>ого</w:t>
      </w:r>
      <w:r w:rsidRPr="00BF039D">
        <w:rPr>
          <w:rFonts w:ascii="Times New Roman" w:eastAsia="Calibri" w:hAnsi="Times New Roman" w:cs="Times New Roman"/>
          <w:sz w:val="28"/>
          <w:szCs w:val="28"/>
        </w:rPr>
        <w:t xml:space="preserve"> конкурс</w:t>
      </w:r>
      <w:r w:rsidR="00BF039D" w:rsidRPr="00BF039D">
        <w:rPr>
          <w:rFonts w:ascii="Times New Roman" w:eastAsia="Calibri" w:hAnsi="Times New Roman" w:cs="Times New Roman"/>
          <w:sz w:val="28"/>
          <w:szCs w:val="28"/>
        </w:rPr>
        <w:t>а</w:t>
      </w:r>
      <w:r w:rsidR="00103836" w:rsidRPr="00BF039D">
        <w:rPr>
          <w:rFonts w:ascii="Times New Roman" w:eastAsia="Calibri" w:hAnsi="Times New Roman" w:cs="Times New Roman"/>
          <w:sz w:val="28"/>
          <w:szCs w:val="28"/>
        </w:rPr>
        <w:t>:</w:t>
      </w:r>
      <w:r w:rsidRPr="00BF03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F039D" w:rsidRPr="00BF039D">
        <w:rPr>
          <w:rFonts w:ascii="Times New Roman" w:eastAsia="Calibri" w:hAnsi="Times New Roman" w:cs="Times New Roman"/>
          <w:sz w:val="28"/>
          <w:szCs w:val="28"/>
        </w:rPr>
        <w:t xml:space="preserve">«Огонь родного очага», </w:t>
      </w:r>
      <w:r w:rsidR="00103836" w:rsidRPr="00BF039D">
        <w:rPr>
          <w:rFonts w:ascii="Times New Roman" w:eastAsia="Calibri" w:hAnsi="Times New Roman" w:cs="Times New Roman"/>
          <w:sz w:val="28"/>
          <w:szCs w:val="28"/>
        </w:rPr>
        <w:t xml:space="preserve">муниципальных этапов </w:t>
      </w:r>
      <w:r w:rsidR="00BF039D" w:rsidRPr="00BF039D">
        <w:rPr>
          <w:rFonts w:ascii="Times New Roman" w:eastAsia="Calibri" w:hAnsi="Times New Roman" w:cs="Times New Roman"/>
          <w:sz w:val="28"/>
          <w:szCs w:val="28"/>
        </w:rPr>
        <w:t xml:space="preserve"> конкурсов:  «Пионер года - 2024</w:t>
      </w:r>
      <w:r w:rsidR="00103836" w:rsidRPr="00BF039D">
        <w:rPr>
          <w:rFonts w:ascii="Times New Roman" w:eastAsia="Calibri" w:hAnsi="Times New Roman" w:cs="Times New Roman"/>
          <w:sz w:val="28"/>
          <w:szCs w:val="28"/>
        </w:rPr>
        <w:t>», «Созвездие игры»</w:t>
      </w:r>
      <w:r w:rsidR="00E219E2">
        <w:rPr>
          <w:rFonts w:ascii="Times New Roman" w:eastAsia="Calibri" w:hAnsi="Times New Roman" w:cs="Times New Roman"/>
          <w:sz w:val="28"/>
          <w:szCs w:val="28"/>
        </w:rPr>
        <w:t>,</w:t>
      </w:r>
      <w:r w:rsidRPr="00BF039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E219E2">
        <w:rPr>
          <w:rFonts w:ascii="Times New Roman" w:eastAsia="Times New Roman" w:hAnsi="Times New Roman" w:cs="Times New Roman"/>
          <w:sz w:val="28"/>
          <w:szCs w:val="28"/>
        </w:rPr>
        <w:t>муниципальная игра</w:t>
      </w:r>
      <w:r w:rsidR="00E219E2" w:rsidRPr="009D0311">
        <w:rPr>
          <w:rFonts w:ascii="Times New Roman" w:eastAsia="Times New Roman" w:hAnsi="Times New Roman" w:cs="Times New Roman"/>
          <w:sz w:val="28"/>
          <w:szCs w:val="28"/>
        </w:rPr>
        <w:t xml:space="preserve"> «В поисках семейных ценностей»</w:t>
      </w:r>
      <w:r w:rsidR="00E219E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6E833D" w14:textId="77777777" w:rsidR="00E219E2" w:rsidRDefault="00E219E2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059EB3" w14:textId="77777777" w:rsidR="000E5249" w:rsidRPr="00196C42" w:rsidRDefault="000E5249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6C42">
        <w:rPr>
          <w:rFonts w:ascii="Times New Roman" w:eastAsia="Calibri" w:hAnsi="Times New Roman" w:cs="Times New Roman"/>
          <w:sz w:val="28"/>
          <w:szCs w:val="28"/>
        </w:rPr>
        <w:t>Педагоги  Центра постоянно делятся опытом своей работы, проводя мастер-классы, выступают на семинарах различного уровня.</w:t>
      </w:r>
    </w:p>
    <w:p w14:paraId="63AD609F" w14:textId="77777777" w:rsidR="00E219E2" w:rsidRDefault="00E219E2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DC0AE0E" w14:textId="77777777" w:rsidR="00252F27" w:rsidRPr="00196C42" w:rsidRDefault="000E5249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6C42">
        <w:rPr>
          <w:rFonts w:ascii="Times New Roman" w:eastAsia="Calibri" w:hAnsi="Times New Roman" w:cs="Times New Roman"/>
          <w:sz w:val="28"/>
          <w:szCs w:val="28"/>
        </w:rPr>
        <w:t xml:space="preserve">Педагогические работники  Центра публикуются в научно-методических сборниках; повышают  профессиональное мастерство, участвуя в областных семинарах по направлениям деятельности, организуемых областным Дворцом пионеров и школьников им. </w:t>
      </w:r>
      <w:proofErr w:type="spellStart"/>
      <w:r w:rsidRPr="00196C42">
        <w:rPr>
          <w:rFonts w:ascii="Times New Roman" w:eastAsia="Calibri" w:hAnsi="Times New Roman" w:cs="Times New Roman"/>
          <w:sz w:val="28"/>
          <w:szCs w:val="28"/>
        </w:rPr>
        <w:t>Ю.А.Гагарина</w:t>
      </w:r>
      <w:proofErr w:type="spellEnd"/>
      <w:r w:rsidRPr="00196C42">
        <w:rPr>
          <w:rFonts w:ascii="Times New Roman" w:eastAsia="Calibri" w:hAnsi="Times New Roman" w:cs="Times New Roman"/>
          <w:sz w:val="28"/>
          <w:szCs w:val="28"/>
        </w:rPr>
        <w:t xml:space="preserve">; областным Центром детского (юношеского) технического творчества, туризма и экскурсий, а также повышают свою квалификацию на курсах в  БУ ОО ДПО «Институт развития образования». </w:t>
      </w:r>
    </w:p>
    <w:p w14:paraId="799DDADC" w14:textId="0D60AD13" w:rsidR="00196C42" w:rsidRPr="00196C42" w:rsidRDefault="00196C42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Педагоги дополнительного образования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Распопова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В.А. и Банникова А.С. посетили обучающий семинар </w:t>
      </w:r>
      <w:r w:rsidR="00E219E2">
        <w:rPr>
          <w:rFonts w:ascii="Times New Roman" w:eastAsia="Calibri" w:hAnsi="Times New Roman" w:cs="Times New Roman"/>
          <w:sz w:val="28"/>
          <w:szCs w:val="28"/>
        </w:rPr>
        <w:t>по хореографии.</w:t>
      </w:r>
    </w:p>
    <w:p w14:paraId="37E21D89" w14:textId="77777777" w:rsidR="00196C42" w:rsidRPr="00196C42" w:rsidRDefault="00196C42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0793A4F" w14:textId="29CDB811" w:rsidR="00D72684" w:rsidRPr="00E219E2" w:rsidRDefault="00D72684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19E2">
        <w:rPr>
          <w:rFonts w:ascii="Times New Roman" w:eastAsia="Calibri" w:hAnsi="Times New Roman" w:cs="Times New Roman"/>
          <w:sz w:val="28"/>
          <w:szCs w:val="28"/>
        </w:rPr>
        <w:t xml:space="preserve">Третьякова В.А. приняла участие в областном практико-ориентированном семинаре для педагогов-руководителей детских объединений </w:t>
      </w:r>
      <w:proofErr w:type="gramStart"/>
      <w:r w:rsidRPr="00E219E2">
        <w:rPr>
          <w:rFonts w:ascii="Times New Roman" w:eastAsia="Calibri" w:hAnsi="Times New Roman" w:cs="Times New Roman"/>
          <w:sz w:val="28"/>
          <w:szCs w:val="28"/>
        </w:rPr>
        <w:t>ИЗО</w:t>
      </w:r>
      <w:proofErr w:type="gramEnd"/>
      <w:r w:rsidRPr="00E219E2">
        <w:rPr>
          <w:rFonts w:ascii="Times New Roman" w:eastAsia="Calibri" w:hAnsi="Times New Roman" w:cs="Times New Roman"/>
          <w:sz w:val="28"/>
          <w:szCs w:val="28"/>
        </w:rPr>
        <w:t xml:space="preserve"> и ДПИ по теме: «Роль традиционной народной </w:t>
      </w:r>
      <w:proofErr w:type="gramStart"/>
      <w:r w:rsidRPr="00E219E2">
        <w:rPr>
          <w:rFonts w:ascii="Times New Roman" w:eastAsia="Calibri" w:hAnsi="Times New Roman" w:cs="Times New Roman"/>
          <w:sz w:val="28"/>
          <w:szCs w:val="28"/>
        </w:rPr>
        <w:t>культуры</w:t>
      </w:r>
      <w:proofErr w:type="gramEnd"/>
      <w:r w:rsidRPr="00E219E2">
        <w:rPr>
          <w:rFonts w:ascii="Times New Roman" w:eastAsia="Calibri" w:hAnsi="Times New Roman" w:cs="Times New Roman"/>
          <w:sz w:val="28"/>
          <w:szCs w:val="28"/>
        </w:rPr>
        <w:t xml:space="preserve"> в развитии творческого потенциала обучающихся в дополнительном образовании»</w:t>
      </w:r>
      <w:r w:rsidR="00B92ABD" w:rsidRPr="00E219E2">
        <w:rPr>
          <w:rFonts w:ascii="Times New Roman" w:eastAsia="Calibri" w:hAnsi="Times New Roman" w:cs="Times New Roman"/>
          <w:sz w:val="28"/>
          <w:szCs w:val="28"/>
        </w:rPr>
        <w:t>, в областном семинаре педагогов, работающих в декоративно-прикладном искусстве.</w:t>
      </w:r>
    </w:p>
    <w:p w14:paraId="469D016C" w14:textId="77777777" w:rsidR="00480F19" w:rsidRDefault="00480F19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FD24A09" w14:textId="386621F3" w:rsidR="000E5249" w:rsidRPr="00B36CAB" w:rsidRDefault="00B36CAB" w:rsidP="00EA08AA">
      <w:pPr>
        <w:pStyle w:val="ae"/>
        <w:numPr>
          <w:ilvl w:val="0"/>
          <w:numId w:val="32"/>
        </w:numPr>
        <w:spacing w:line="240" w:lineRule="atLeast"/>
        <w:jc w:val="center"/>
        <w:rPr>
          <w:rFonts w:eastAsia="Calibri"/>
          <w:b/>
          <w:i/>
          <w:color w:val="000000"/>
          <w:sz w:val="28"/>
          <w:szCs w:val="28"/>
        </w:rPr>
      </w:pPr>
      <w:r w:rsidRPr="00B36CAB">
        <w:rPr>
          <w:rFonts w:eastAsia="Calibri"/>
          <w:b/>
          <w:i/>
          <w:color w:val="000000"/>
          <w:sz w:val="28"/>
          <w:szCs w:val="28"/>
        </w:rPr>
        <w:t xml:space="preserve"> </w:t>
      </w:r>
      <w:r w:rsidR="003A53B0" w:rsidRPr="00B36CAB">
        <w:rPr>
          <w:rFonts w:eastAsia="Calibri"/>
          <w:b/>
          <w:i/>
          <w:color w:val="000000"/>
          <w:sz w:val="28"/>
          <w:szCs w:val="28"/>
        </w:rPr>
        <w:t>ВНУТРЕННЯЯ СИСТЕМА ОЦЕНКИ КАЧЕСТВА ОБРАЗОВАНИЯ.</w:t>
      </w:r>
    </w:p>
    <w:p w14:paraId="070B9AAA" w14:textId="77777777" w:rsidR="003A53B0" w:rsidRPr="000E5249" w:rsidRDefault="003A53B0" w:rsidP="004242DF">
      <w:pPr>
        <w:spacing w:after="0" w:line="240" w:lineRule="atLeas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2565C33E" w14:textId="51DD478C" w:rsidR="005A718B" w:rsidRDefault="000E5249" w:rsidP="005A718B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Внутренняя система оценки качества образования в Центре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качества образовательных результатов, качество реализации образовательного процесса, качество условий, обеспечивающих образовательный процесс с учетом запросов основных участников образовательного процесса. Центр обеспечивает проведение необходимых оценочных процедур, разработку и внедрение модели внутренней системы оценки качества, учет и дальнейшее использование полученных результатов.</w:t>
      </w:r>
      <w:r w:rsidR="005A718B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5A718B" w:rsidRPr="000E5249">
        <w:rPr>
          <w:rFonts w:ascii="Times New Roman" w:eastAsia="Calibri" w:hAnsi="Times New Roman" w:cs="Times New Roman"/>
          <w:sz w:val="28"/>
          <w:szCs w:val="28"/>
        </w:rPr>
        <w:t>азработана программа мониторинга оценки качества образования.</w:t>
      </w:r>
    </w:p>
    <w:p w14:paraId="6984C426" w14:textId="77777777" w:rsidR="005A718B" w:rsidRPr="000E5249" w:rsidRDefault="005A718B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D89A4D9" w14:textId="77777777" w:rsidR="000E5249" w:rsidRPr="000E5249" w:rsidRDefault="000E5249" w:rsidP="00252F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 основу внутренней 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системы оценки качества образования Центра</w:t>
      </w:r>
      <w:proofErr w:type="gram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положены следующие принципы:</w:t>
      </w:r>
    </w:p>
    <w:p w14:paraId="7485CBDB" w14:textId="77777777" w:rsidR="000E5249" w:rsidRPr="000E5249" w:rsidRDefault="000E5249" w:rsidP="00EA08A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объективности, достоверности, полноты и системности информации о качестве образования;</w:t>
      </w:r>
    </w:p>
    <w:p w14:paraId="4BEA8526" w14:textId="77777777" w:rsidR="000E5249" w:rsidRPr="000E5249" w:rsidRDefault="000E5249" w:rsidP="00EA08A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учащихся при оценке результатов их обучения, воспитания и развития;</w:t>
      </w:r>
    </w:p>
    <w:p w14:paraId="7F02CE8E" w14:textId="77777777" w:rsidR="000E5249" w:rsidRPr="000E5249" w:rsidRDefault="000E5249" w:rsidP="00EA08A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lastRenderedPageBreak/>
        <w:t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14:paraId="29BB0FEE" w14:textId="77777777" w:rsidR="000E5249" w:rsidRPr="000E5249" w:rsidRDefault="000E5249" w:rsidP="00EA08A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доступности информации о состоянии и качестве образования для различных групп потребителей;</w:t>
      </w:r>
    </w:p>
    <w:p w14:paraId="085ED822" w14:textId="77777777" w:rsidR="000E5249" w:rsidRPr="000E5249" w:rsidRDefault="000E5249" w:rsidP="00EA08A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рефлексивности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>, реализуемой через включение педагогов в самоанализ и самооценку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14:paraId="39964C72" w14:textId="77777777" w:rsidR="000E5249" w:rsidRPr="000E5249" w:rsidRDefault="000E5249" w:rsidP="00EA08A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14:paraId="55FF7ED0" w14:textId="77777777" w:rsidR="000E5249" w:rsidRPr="000E5249" w:rsidRDefault="000E5249" w:rsidP="00EA08A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инструментальности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14:paraId="45B0E3C1" w14:textId="77777777" w:rsidR="000E5249" w:rsidRPr="000E5249" w:rsidRDefault="000E5249" w:rsidP="00EA08A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минимизации системы показателей с учетом потребностей разных уровней управления; сопоставимости системы показателей с региональными аналогами;</w:t>
      </w:r>
    </w:p>
    <w:p w14:paraId="2E1E360F" w14:textId="77777777" w:rsidR="000E5249" w:rsidRPr="000E5249" w:rsidRDefault="000E5249" w:rsidP="00EA08A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взаимного дополнения оценочных процедур, установления между ними взаимосвязей и взаимозависимости;</w:t>
      </w:r>
    </w:p>
    <w:p w14:paraId="580CBA36" w14:textId="77777777" w:rsidR="000E5249" w:rsidRPr="000E5249" w:rsidRDefault="000E5249" w:rsidP="00EA08AA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соблюдения морально-этических норм при проведении процедур оценки качества образования в Центре.</w:t>
      </w:r>
    </w:p>
    <w:p w14:paraId="41313787" w14:textId="77777777" w:rsidR="00B36CAB" w:rsidRDefault="00B36CAB" w:rsidP="00252F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507E82" w14:textId="77777777" w:rsidR="000E5249" w:rsidRPr="000E5249" w:rsidRDefault="000E5249" w:rsidP="00252F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Оценка качества образования осуществляется посредством:</w:t>
      </w:r>
    </w:p>
    <w:p w14:paraId="5A1239B6" w14:textId="77777777" w:rsidR="000E5249" w:rsidRPr="000E5249" w:rsidRDefault="000E5249" w:rsidP="00EA08AA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внутренней системы оценки качества образования;</w:t>
      </w:r>
    </w:p>
    <w:p w14:paraId="083CD7F5" w14:textId="77777777" w:rsidR="000E5249" w:rsidRPr="000E5249" w:rsidRDefault="000E5249" w:rsidP="00EA08AA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общественно-профессиональной экспертизы качества образования;</w:t>
      </w:r>
    </w:p>
    <w:p w14:paraId="21358781" w14:textId="77777777" w:rsidR="000E5249" w:rsidRPr="000E5249" w:rsidRDefault="000E5249" w:rsidP="00EA08AA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лицензирования;</w:t>
      </w:r>
    </w:p>
    <w:p w14:paraId="1D9C2DDE" w14:textId="77777777" w:rsidR="000E5249" w:rsidRPr="000E5249" w:rsidRDefault="000E5249" w:rsidP="00EA08AA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промежуточной и итоговой аттестаций учащихся;</w:t>
      </w:r>
    </w:p>
    <w:p w14:paraId="0B985480" w14:textId="77777777" w:rsidR="000E5249" w:rsidRPr="000E5249" w:rsidRDefault="000E5249" w:rsidP="00EA08AA">
      <w:pPr>
        <w:numPr>
          <w:ilvl w:val="1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внешнего мониторинга качества образования.</w:t>
      </w:r>
    </w:p>
    <w:p w14:paraId="182C1521" w14:textId="77777777" w:rsidR="00B36CAB" w:rsidRDefault="00B36CAB" w:rsidP="00252F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EE647A" w14:textId="77777777" w:rsidR="000E5249" w:rsidRPr="000E5249" w:rsidRDefault="000E5249" w:rsidP="00252F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 качестве источников данных для оценки качества образования используются:</w:t>
      </w:r>
    </w:p>
    <w:p w14:paraId="6D917C14" w14:textId="77777777" w:rsidR="000E5249" w:rsidRPr="000E5249" w:rsidRDefault="000E5249" w:rsidP="00EA08A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образовательная статистика;</w:t>
      </w:r>
    </w:p>
    <w:p w14:paraId="0151EA81" w14:textId="77777777" w:rsidR="000E5249" w:rsidRPr="000E5249" w:rsidRDefault="000E5249" w:rsidP="00EA08A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результаты промежуточной и итоговой аттестаций;</w:t>
      </w:r>
    </w:p>
    <w:p w14:paraId="3E9E053F" w14:textId="77777777" w:rsidR="000E5249" w:rsidRPr="000E5249" w:rsidRDefault="000E5249" w:rsidP="00EA08A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мониторинговые исследования;</w:t>
      </w:r>
    </w:p>
    <w:p w14:paraId="4F3C0612" w14:textId="77777777" w:rsidR="000E5249" w:rsidRPr="000E5249" w:rsidRDefault="000E5249" w:rsidP="00EA08A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социологические опросы;</w:t>
      </w:r>
    </w:p>
    <w:p w14:paraId="4CC1D115" w14:textId="77777777" w:rsidR="000E5249" w:rsidRPr="000E5249" w:rsidRDefault="000E5249" w:rsidP="00EA08A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отчеты работников Центра;</w:t>
      </w:r>
    </w:p>
    <w:p w14:paraId="427EE5B9" w14:textId="77777777" w:rsidR="000E5249" w:rsidRPr="000E5249" w:rsidRDefault="000E5249" w:rsidP="00EA08A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посещение занятий объединений и массовых мероприятий;</w:t>
      </w:r>
    </w:p>
    <w:p w14:paraId="6E3359B8" w14:textId="77777777" w:rsidR="00B36CAB" w:rsidRDefault="00B36CAB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93FD4E8" w14:textId="77777777" w:rsidR="000E5249" w:rsidRPr="000E5249" w:rsidRDefault="000E5249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Организационная структура, занимающаяся внутренней оценкой, экспертизой качества образования и интерпретацией полученных результатов, включает в себя: администрацию Центра, педагогический совет Центра, методическое объединение педагогов.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              </w:t>
      </w:r>
    </w:p>
    <w:p w14:paraId="40D794EF" w14:textId="586B1054" w:rsidR="000E5249" w:rsidRPr="000E5249" w:rsidRDefault="000E5249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lastRenderedPageBreak/>
        <w:t>Реализация внутренней оценки качества образования осуществляется на основе нормативных актов Российской Федерации, регламентирующих реализацию всех процедур контроля и оценки качества образования.</w:t>
      </w:r>
    </w:p>
    <w:p w14:paraId="310EAB9D" w14:textId="77777777" w:rsidR="005A718B" w:rsidRDefault="005A718B" w:rsidP="00252F2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97967B2" w14:textId="79982A5C" w:rsidR="000E5249" w:rsidRPr="000E5249" w:rsidRDefault="000E5249" w:rsidP="00252F2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Предметами внутренней системы оценки качества </w:t>
      </w:r>
      <w:r w:rsidR="008667BA">
        <w:rPr>
          <w:rFonts w:ascii="Times New Roman" w:eastAsia="Calibri" w:hAnsi="Times New Roman" w:cs="Times New Roman"/>
          <w:sz w:val="28"/>
          <w:szCs w:val="28"/>
        </w:rPr>
        <w:t>образования являются:</w:t>
      </w:r>
    </w:p>
    <w:p w14:paraId="318BED75" w14:textId="72AD6B24" w:rsidR="000E5249" w:rsidRPr="008667BA" w:rsidRDefault="000E5249" w:rsidP="00EA08AA">
      <w:pPr>
        <w:pStyle w:val="ae"/>
        <w:numPr>
          <w:ilvl w:val="0"/>
          <w:numId w:val="33"/>
        </w:numPr>
        <w:tabs>
          <w:tab w:val="left" w:pos="851"/>
        </w:tabs>
        <w:spacing w:line="240" w:lineRule="atLeast"/>
        <w:jc w:val="both"/>
        <w:rPr>
          <w:rFonts w:eastAsia="Calibri"/>
          <w:sz w:val="28"/>
          <w:szCs w:val="28"/>
        </w:rPr>
      </w:pPr>
      <w:r w:rsidRPr="008667BA">
        <w:rPr>
          <w:rFonts w:eastAsia="Calibri"/>
          <w:sz w:val="28"/>
          <w:szCs w:val="28"/>
        </w:rPr>
        <w:t>качество образовательных результатов:</w:t>
      </w:r>
    </w:p>
    <w:p w14:paraId="60217A84" w14:textId="5A2CBBAC" w:rsidR="000E5249" w:rsidRPr="000E5249" w:rsidRDefault="00B36CAB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предметные результаты обучения;</w:t>
      </w:r>
    </w:p>
    <w:p w14:paraId="7F66120F" w14:textId="0128A129" w:rsidR="000E5249" w:rsidRPr="000E5249" w:rsidRDefault="00B36CAB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="000E5249" w:rsidRPr="000E5249">
        <w:rPr>
          <w:rFonts w:ascii="Times New Roman" w:eastAsia="Calibri" w:hAnsi="Times New Roman" w:cs="Times New Roman"/>
          <w:sz w:val="28"/>
          <w:szCs w:val="28"/>
        </w:rPr>
        <w:t>метапредметные</w:t>
      </w:r>
      <w:proofErr w:type="spellEnd"/>
      <w:r w:rsidR="000E5249" w:rsidRPr="000E5249">
        <w:rPr>
          <w:rFonts w:ascii="Times New Roman" w:eastAsia="Calibri" w:hAnsi="Times New Roman" w:cs="Times New Roman"/>
          <w:sz w:val="28"/>
          <w:szCs w:val="28"/>
        </w:rPr>
        <w:t xml:space="preserve"> результаты обучения (включая сравнение данных внутренней и внешней диагностики);</w:t>
      </w:r>
    </w:p>
    <w:p w14:paraId="09CFD02D" w14:textId="0EBB560C" w:rsidR="000E5249" w:rsidRPr="000E5249" w:rsidRDefault="00B36CAB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личностные результаты (включая показатели социализации учащихся);</w:t>
      </w:r>
    </w:p>
    <w:p w14:paraId="0471F23E" w14:textId="43E0CE05" w:rsidR="000E5249" w:rsidRPr="000E5249" w:rsidRDefault="00B36CAB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здоровье учащихся (динамика);</w:t>
      </w:r>
    </w:p>
    <w:p w14:paraId="2266E83A" w14:textId="224C7BFC" w:rsidR="000E5249" w:rsidRPr="000E5249" w:rsidRDefault="00B36CAB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достижения учащихся в конкурсах, соревнованиях, выставках, олимпиадах различного уровня;</w:t>
      </w:r>
    </w:p>
    <w:p w14:paraId="60E7B948" w14:textId="6B3D2C77" w:rsidR="000E5249" w:rsidRPr="000E5249" w:rsidRDefault="00B36CAB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удовлетворенность родителей (законных представителей) учащихся качеством образовательных результатов.</w:t>
      </w:r>
    </w:p>
    <w:p w14:paraId="34BBF28C" w14:textId="77777777" w:rsidR="000E5249" w:rsidRPr="008667BA" w:rsidRDefault="000E5249" w:rsidP="00EA08AA">
      <w:pPr>
        <w:pStyle w:val="ae"/>
        <w:numPr>
          <w:ilvl w:val="0"/>
          <w:numId w:val="33"/>
        </w:numPr>
        <w:tabs>
          <w:tab w:val="left" w:pos="851"/>
        </w:tabs>
        <w:spacing w:line="240" w:lineRule="atLeast"/>
        <w:jc w:val="both"/>
        <w:rPr>
          <w:rFonts w:eastAsia="Calibri"/>
          <w:sz w:val="28"/>
          <w:szCs w:val="28"/>
        </w:rPr>
      </w:pPr>
      <w:r w:rsidRPr="008667BA">
        <w:rPr>
          <w:rFonts w:eastAsia="Calibri"/>
          <w:sz w:val="28"/>
          <w:szCs w:val="28"/>
        </w:rPr>
        <w:t>Качество реализации образовательного процесса:</w:t>
      </w:r>
    </w:p>
    <w:p w14:paraId="2954B436" w14:textId="30A0304C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ополнительные общеразвивающие  программы (их соответствие требованиям, предъявляемым к дополнительным общеразвивающим программам, контингенту учащихся, запросам родителей (законных представителей));</w:t>
      </w:r>
    </w:p>
    <w:p w14:paraId="31923CCE" w14:textId="1EFF826B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качество занятий и индивидуальной работы с учащимися;</w:t>
      </w:r>
    </w:p>
    <w:p w14:paraId="523385B9" w14:textId="4B3B0362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качество воспитательной работы;</w:t>
      </w:r>
    </w:p>
    <w:p w14:paraId="1D9DF0B6" w14:textId="31FDAF81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удовлетворенность учащихся и родителей (законных представителей) несовершеннолетних  учащихся занятиями и условиями в Центре.</w:t>
      </w:r>
    </w:p>
    <w:p w14:paraId="4F283C2D" w14:textId="77777777" w:rsidR="000E5249" w:rsidRPr="008667BA" w:rsidRDefault="000E5249" w:rsidP="00EA08AA">
      <w:pPr>
        <w:pStyle w:val="ae"/>
        <w:numPr>
          <w:ilvl w:val="0"/>
          <w:numId w:val="33"/>
        </w:numPr>
        <w:tabs>
          <w:tab w:val="left" w:pos="851"/>
        </w:tabs>
        <w:spacing w:line="240" w:lineRule="atLeast"/>
        <w:jc w:val="both"/>
        <w:rPr>
          <w:rFonts w:eastAsia="Calibri"/>
          <w:sz w:val="28"/>
          <w:szCs w:val="28"/>
        </w:rPr>
      </w:pPr>
      <w:r w:rsidRPr="008667BA">
        <w:rPr>
          <w:rFonts w:eastAsia="Calibri"/>
          <w:sz w:val="28"/>
          <w:szCs w:val="28"/>
        </w:rPr>
        <w:t>Качество условий, обеспечивающих образовательный процесс:</w:t>
      </w:r>
    </w:p>
    <w:p w14:paraId="55995DD1" w14:textId="752570DA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материально-техническое обеспечение;</w:t>
      </w:r>
    </w:p>
    <w:p w14:paraId="77B10219" w14:textId="38674F69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информационно-развивающая среда (включая средства ИКТ и учебно-методическое обеспечение);</w:t>
      </w:r>
    </w:p>
    <w:p w14:paraId="5CAA7DDB" w14:textId="6E5E3E7E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санитарно-гигиенические и эстетические условия;</w:t>
      </w:r>
    </w:p>
    <w:p w14:paraId="13AB0F4E" w14:textId="30904F53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психологический климат в Центре;</w:t>
      </w:r>
    </w:p>
    <w:p w14:paraId="2476E786" w14:textId="2B3FFE0B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кадровое обеспечение (включая повышение квалификации, инновационную и научно-методическую деятельность педагогов);</w:t>
      </w:r>
    </w:p>
    <w:p w14:paraId="009CBE66" w14:textId="5101AC22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общественно-государственное управление (Совет Центра, педагогический совет) и стимулирование качества образования;</w:t>
      </w:r>
    </w:p>
    <w:p w14:paraId="184103CF" w14:textId="483580C6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документооборот и нормативно-правовое обеспечение (включая Программу развития Центра).</w:t>
      </w:r>
    </w:p>
    <w:p w14:paraId="4799FF66" w14:textId="77777777" w:rsidR="008667BA" w:rsidRDefault="000E5249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14:paraId="113BCAE2" w14:textId="4D9F5CD8" w:rsidR="000E5249" w:rsidRPr="000E5249" w:rsidRDefault="000E5249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Гласность и открытость результатов оценки качества образования осуществляется путем предоставления информации:</w:t>
      </w:r>
    </w:p>
    <w:p w14:paraId="3DE3054C" w14:textId="75B99F36" w:rsidR="000E5249" w:rsidRPr="000E5249" w:rsidRDefault="008667BA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 xml:space="preserve">основным потребителям </w:t>
      </w:r>
      <w:proofErr w:type="gramStart"/>
      <w:r w:rsidR="000E5249" w:rsidRPr="000E5249">
        <w:rPr>
          <w:rFonts w:ascii="Times New Roman" w:eastAsia="Calibri" w:hAnsi="Times New Roman" w:cs="Times New Roman"/>
          <w:sz w:val="28"/>
          <w:szCs w:val="28"/>
        </w:rPr>
        <w:t>результатов внутренней системы оценки качества образования</w:t>
      </w:r>
      <w:proofErr w:type="gramEnd"/>
      <w:r w:rsidR="000E5249" w:rsidRPr="000E5249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94F17DA" w14:textId="6D1DC52A" w:rsidR="000E5249" w:rsidRPr="000E5249" w:rsidRDefault="008667BA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средствам массовой информации через размещение аналитических материалов, результатов оценки качества образования на официальном сайте Центра.</w:t>
      </w:r>
    </w:p>
    <w:p w14:paraId="2A21C156" w14:textId="77777777" w:rsidR="008667BA" w:rsidRDefault="000E5249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34889AA" w14:textId="36C0F826" w:rsidR="008667BA" w:rsidRPr="000E5249" w:rsidRDefault="008667BA" w:rsidP="008667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рамках внутриучережденческого контроля, с целью контроля над развитием качества дополнительного образования учащихся, мониторинга образовательного процесса и оказания методической помощи педагогам дополнительного образования </w:t>
      </w:r>
      <w:r>
        <w:rPr>
          <w:rFonts w:ascii="Times New Roman" w:eastAsia="Calibri" w:hAnsi="Times New Roman" w:cs="Times New Roman"/>
          <w:sz w:val="28"/>
          <w:szCs w:val="28"/>
        </w:rPr>
        <w:t>в течение отчет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ного года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администрацией </w:t>
      </w:r>
      <w:r w:rsidRPr="000E5249">
        <w:rPr>
          <w:rFonts w:ascii="Times New Roman" w:eastAsia="Calibri" w:hAnsi="Times New Roman" w:cs="Times New Roman"/>
          <w:sz w:val="28"/>
          <w:szCs w:val="28"/>
        </w:rPr>
        <w:t>посещались занятия   объеди</w:t>
      </w:r>
      <w:r w:rsidRPr="000E5249">
        <w:rPr>
          <w:rFonts w:ascii="Times New Roman" w:eastAsia="Calibri" w:hAnsi="Times New Roman" w:cs="Times New Roman"/>
          <w:sz w:val="28"/>
          <w:szCs w:val="28"/>
        </w:rPr>
        <w:softHyphen/>
        <w:t xml:space="preserve">нений Центра на базах образовательных учреждений </w:t>
      </w:r>
      <w:r>
        <w:rPr>
          <w:rFonts w:ascii="Times New Roman" w:eastAsia="Calibri" w:hAnsi="Times New Roman" w:cs="Times New Roman"/>
          <w:sz w:val="28"/>
          <w:szCs w:val="28"/>
        </w:rPr>
        <w:t>муниципального округа в соответствии с планом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роводился анализ выполнения программ педагогов дополнительного образования, контроль над ведением 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журналов учета работы педагогов дополнитель</w:t>
      </w:r>
      <w:r>
        <w:rPr>
          <w:rFonts w:ascii="Times New Roman" w:eastAsia="Calibri" w:hAnsi="Times New Roman" w:cs="Times New Roman"/>
          <w:sz w:val="28"/>
          <w:szCs w:val="28"/>
        </w:rPr>
        <w:t>ного образования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 объединениях</w:t>
      </w:r>
      <w:r w:rsidRPr="000E524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4A8E6F9" w14:textId="77777777" w:rsidR="008667BA" w:rsidRPr="000E5249" w:rsidRDefault="008667BA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8E52561" w14:textId="7190ADF0" w:rsidR="000E5249" w:rsidRPr="008667BA" w:rsidRDefault="00313D23" w:rsidP="00EA08AA">
      <w:pPr>
        <w:pStyle w:val="ae"/>
        <w:numPr>
          <w:ilvl w:val="0"/>
          <w:numId w:val="32"/>
        </w:numPr>
        <w:spacing w:line="240" w:lineRule="atLeast"/>
        <w:jc w:val="center"/>
        <w:rPr>
          <w:rFonts w:eastAsia="Calibri"/>
          <w:b/>
          <w:i/>
          <w:sz w:val="28"/>
          <w:szCs w:val="28"/>
        </w:rPr>
      </w:pPr>
      <w:r w:rsidRPr="008667BA">
        <w:rPr>
          <w:rFonts w:eastAsia="Calibri"/>
          <w:b/>
          <w:i/>
          <w:sz w:val="28"/>
          <w:szCs w:val="28"/>
        </w:rPr>
        <w:t>КАЧЕСТВО МАССОВОЙ И КУЛЬТУРНО-ДОСУГОВОЙ ДЕЯТЕЛЬНОСТИ:</w:t>
      </w:r>
    </w:p>
    <w:p w14:paraId="2FA13882" w14:textId="77777777" w:rsidR="00313D23" w:rsidRPr="000E5249" w:rsidRDefault="00313D23" w:rsidP="00313D23">
      <w:pPr>
        <w:spacing w:after="0" w:line="240" w:lineRule="atLeast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D7E250" w14:textId="77777777" w:rsidR="000E5249" w:rsidRPr="000E5249" w:rsidRDefault="000E5249" w:rsidP="00252F27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    Целью культурно - досуговой деятельности в Центре  является создание условий для развития общей культуры ребёнка, его творческой индивидуальности, формирования положительной «Я - концепции», воспитания гражданственности и патриотизма.</w:t>
      </w:r>
    </w:p>
    <w:p w14:paraId="1A11FC5E" w14:textId="77777777" w:rsidR="000E5249" w:rsidRPr="000E5249" w:rsidRDefault="000E5249" w:rsidP="00252F27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  Досуговая деятельность в Центре  строится в основном по досуговой программе «От игры к творчеству»,  которая включает в себя четыре блока:</w:t>
      </w:r>
    </w:p>
    <w:p w14:paraId="3F0B6BCE" w14:textId="77777777" w:rsidR="000E5249" w:rsidRPr="000E5249" w:rsidRDefault="000E5249" w:rsidP="00EA08AA">
      <w:pPr>
        <w:numPr>
          <w:ilvl w:val="0"/>
          <w:numId w:val="15"/>
        </w:numPr>
        <w:shd w:val="clear" w:color="auto" w:fill="FFFFFF"/>
        <w:spacing w:after="0" w:line="240" w:lineRule="atLeast"/>
        <w:ind w:left="0"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1-ый блок «Истоки»</w:t>
      </w:r>
    </w:p>
    <w:p w14:paraId="34338684" w14:textId="77777777" w:rsidR="000E5249" w:rsidRPr="000E5249" w:rsidRDefault="000E5249" w:rsidP="00EA08AA">
      <w:pPr>
        <w:numPr>
          <w:ilvl w:val="0"/>
          <w:numId w:val="15"/>
        </w:numPr>
        <w:shd w:val="clear" w:color="auto" w:fill="FFFFFF"/>
        <w:spacing w:after="0" w:line="240" w:lineRule="atLeast"/>
        <w:ind w:left="0"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2-ой блок «Твой друг – игра»</w:t>
      </w:r>
    </w:p>
    <w:p w14:paraId="37BC5723" w14:textId="77777777" w:rsidR="000E5249" w:rsidRPr="000E5249" w:rsidRDefault="000E5249" w:rsidP="00EA08AA">
      <w:pPr>
        <w:numPr>
          <w:ilvl w:val="0"/>
          <w:numId w:val="15"/>
        </w:numPr>
        <w:shd w:val="clear" w:color="auto" w:fill="FFFFFF"/>
        <w:spacing w:after="0" w:line="240" w:lineRule="atLeast"/>
        <w:ind w:left="0"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3-ий блок «В кругу семьи»</w:t>
      </w:r>
    </w:p>
    <w:p w14:paraId="4F67A3BE" w14:textId="77777777" w:rsidR="000E5249" w:rsidRPr="000E5249" w:rsidRDefault="000E5249" w:rsidP="00EA08AA">
      <w:pPr>
        <w:numPr>
          <w:ilvl w:val="0"/>
          <w:numId w:val="15"/>
        </w:numPr>
        <w:shd w:val="clear" w:color="auto" w:fill="FFFFFF"/>
        <w:spacing w:after="0" w:line="240" w:lineRule="atLeast"/>
        <w:ind w:left="0"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4-ый блок «Ключ к здоровью»</w:t>
      </w:r>
    </w:p>
    <w:p w14:paraId="1ADA7324" w14:textId="77777777" w:rsidR="005A718B" w:rsidRDefault="000E5249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14:paraId="56019B8B" w14:textId="497FDC08" w:rsidR="000E5249" w:rsidRPr="000E5249" w:rsidRDefault="000E5249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  Центре уделяется большое внимание пропаганде здорового образа жизни, применению здоровьесберегающих технологий. Используются различные формы работы:  физкультминутки на занятиях, беседы, конкурсы рисунков на тему здорового образа жизни, спортивные игры, эстафеты, соревнования. </w:t>
      </w:r>
    </w:p>
    <w:p w14:paraId="06A7EADE" w14:textId="65FC4B43" w:rsidR="005A718B" w:rsidRDefault="000E5249" w:rsidP="00252F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107F2">
        <w:rPr>
          <w:rFonts w:ascii="Times New Roman" w:eastAsia="Calibri" w:hAnsi="Times New Roman" w:cs="Times New Roman"/>
          <w:sz w:val="28"/>
        </w:rPr>
        <w:t xml:space="preserve">Важное место в работе Центра  занимает организация культурно - досуговой деятельности детей и подростков не только Центра, но и образовательных учреждений </w:t>
      </w:r>
      <w:r w:rsidR="004D689F" w:rsidRPr="005107F2">
        <w:rPr>
          <w:rFonts w:ascii="Times New Roman" w:eastAsia="Calibri" w:hAnsi="Times New Roman" w:cs="Times New Roman"/>
          <w:sz w:val="28"/>
        </w:rPr>
        <w:t>округа</w:t>
      </w:r>
      <w:r w:rsidRPr="005107F2">
        <w:rPr>
          <w:rFonts w:ascii="Times New Roman" w:eastAsia="Calibri" w:hAnsi="Times New Roman" w:cs="Times New Roman"/>
          <w:sz w:val="28"/>
        </w:rPr>
        <w:t>.</w:t>
      </w:r>
      <w:r w:rsidRPr="000E5249">
        <w:rPr>
          <w:rFonts w:ascii="Times New Roman" w:eastAsia="Calibri" w:hAnsi="Times New Roman" w:cs="Times New Roman"/>
          <w:sz w:val="28"/>
        </w:rPr>
        <w:t xml:space="preserve"> </w:t>
      </w:r>
    </w:p>
    <w:p w14:paraId="4C8D228A" w14:textId="77777777" w:rsidR="005A718B" w:rsidRDefault="005A718B" w:rsidP="00252F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16B91670" w14:textId="7D65FC4D" w:rsidR="000E5249" w:rsidRPr="005107F2" w:rsidRDefault="000E5249" w:rsidP="00252F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107F2">
        <w:rPr>
          <w:rFonts w:ascii="Times New Roman" w:eastAsia="Calibri" w:hAnsi="Times New Roman" w:cs="Times New Roman"/>
          <w:sz w:val="28"/>
        </w:rPr>
        <w:t xml:space="preserve">За отчетный период в рамках реализации программы </w:t>
      </w:r>
      <w:r w:rsidRPr="005107F2">
        <w:rPr>
          <w:rFonts w:ascii="Times New Roman" w:eastAsia="Calibri" w:hAnsi="Times New Roman" w:cs="Times New Roman"/>
          <w:sz w:val="28"/>
          <w:szCs w:val="28"/>
        </w:rPr>
        <w:t xml:space="preserve">«От игры к творчеству» проведены следующие </w:t>
      </w:r>
      <w:r w:rsidR="005A718B" w:rsidRPr="005107F2">
        <w:rPr>
          <w:rFonts w:ascii="Times New Roman" w:eastAsia="Calibri" w:hAnsi="Times New Roman" w:cs="Times New Roman"/>
          <w:sz w:val="28"/>
          <w:szCs w:val="28"/>
        </w:rPr>
        <w:t>муниципаль</w:t>
      </w:r>
      <w:r w:rsidRPr="005107F2">
        <w:rPr>
          <w:rFonts w:ascii="Times New Roman" w:eastAsia="Calibri" w:hAnsi="Times New Roman" w:cs="Times New Roman"/>
          <w:sz w:val="28"/>
          <w:szCs w:val="28"/>
        </w:rPr>
        <w:t>ные мероприятия</w:t>
      </w:r>
      <w:r w:rsidRPr="005107F2">
        <w:rPr>
          <w:rFonts w:ascii="Times New Roman" w:eastAsia="Calibri" w:hAnsi="Times New Roman" w:cs="Times New Roman"/>
          <w:sz w:val="28"/>
        </w:rPr>
        <w:t>:</w:t>
      </w:r>
    </w:p>
    <w:p w14:paraId="559E9297" w14:textId="36D16A67" w:rsidR="000E5249" w:rsidRPr="005107F2" w:rsidRDefault="007F3A5A" w:rsidP="00EA08AA">
      <w:pPr>
        <w:pStyle w:val="ae"/>
        <w:numPr>
          <w:ilvl w:val="0"/>
          <w:numId w:val="15"/>
        </w:numPr>
        <w:jc w:val="both"/>
        <w:rPr>
          <w:color w:val="000000"/>
          <w:sz w:val="28"/>
          <w:szCs w:val="28"/>
        </w:rPr>
      </w:pPr>
      <w:r w:rsidRPr="005107F2">
        <w:rPr>
          <w:color w:val="000000"/>
          <w:sz w:val="28"/>
          <w:szCs w:val="28"/>
        </w:rPr>
        <w:t>н</w:t>
      </w:r>
      <w:r w:rsidR="00313D23" w:rsidRPr="005107F2">
        <w:rPr>
          <w:color w:val="000000"/>
          <w:sz w:val="28"/>
          <w:szCs w:val="28"/>
        </w:rPr>
        <w:t xml:space="preserve">овогоднее представление </w:t>
      </w:r>
      <w:r w:rsidR="000E5249" w:rsidRPr="005107F2">
        <w:rPr>
          <w:color w:val="000000"/>
          <w:sz w:val="28"/>
          <w:szCs w:val="28"/>
        </w:rPr>
        <w:t xml:space="preserve"> </w:t>
      </w:r>
      <w:r w:rsidR="00A4564A" w:rsidRPr="005107F2">
        <w:rPr>
          <w:color w:val="000000"/>
          <w:sz w:val="28"/>
          <w:szCs w:val="28"/>
        </w:rPr>
        <w:t xml:space="preserve">«Как </w:t>
      </w:r>
      <w:proofErr w:type="gramStart"/>
      <w:r w:rsidR="00A4564A" w:rsidRPr="005107F2">
        <w:rPr>
          <w:color w:val="000000"/>
          <w:sz w:val="28"/>
          <w:szCs w:val="28"/>
        </w:rPr>
        <w:t>Злюка</w:t>
      </w:r>
      <w:proofErr w:type="gramEnd"/>
      <w:r w:rsidR="00A4564A" w:rsidRPr="005107F2">
        <w:rPr>
          <w:color w:val="000000"/>
          <w:sz w:val="28"/>
          <w:szCs w:val="28"/>
        </w:rPr>
        <w:t xml:space="preserve"> и Закорюка с зимой воевала»</w:t>
      </w:r>
      <w:r w:rsidR="00313D23" w:rsidRPr="005107F2">
        <w:rPr>
          <w:color w:val="000000"/>
          <w:sz w:val="28"/>
          <w:szCs w:val="28"/>
        </w:rPr>
        <w:t>»</w:t>
      </w:r>
      <w:r w:rsidR="000E5249" w:rsidRPr="005107F2">
        <w:rPr>
          <w:color w:val="000000"/>
          <w:sz w:val="28"/>
          <w:szCs w:val="28"/>
        </w:rPr>
        <w:t>;</w:t>
      </w:r>
    </w:p>
    <w:p w14:paraId="556127C6" w14:textId="4B2F8521" w:rsidR="007F3A5A" w:rsidRPr="005107F2" w:rsidRDefault="007F3A5A" w:rsidP="00EA08AA">
      <w:pPr>
        <w:pStyle w:val="ae"/>
        <w:numPr>
          <w:ilvl w:val="0"/>
          <w:numId w:val="15"/>
        </w:numPr>
        <w:jc w:val="both"/>
        <w:rPr>
          <w:rFonts w:eastAsia="Calibri"/>
          <w:sz w:val="28"/>
        </w:rPr>
      </w:pPr>
      <w:r w:rsidRPr="005107F2">
        <w:rPr>
          <w:rFonts w:eastAsia="Calibri"/>
          <w:sz w:val="28"/>
        </w:rPr>
        <w:t>муниципальная дистанционная каникулярная онлайн-программа «</w:t>
      </w:r>
      <w:r w:rsidR="005107F2" w:rsidRPr="005107F2">
        <w:rPr>
          <w:rFonts w:eastAsia="Calibri"/>
          <w:sz w:val="28"/>
        </w:rPr>
        <w:t>Новогодняя карусель</w:t>
      </w:r>
      <w:r w:rsidRPr="005107F2">
        <w:rPr>
          <w:rFonts w:eastAsia="Calibri"/>
          <w:sz w:val="28"/>
        </w:rPr>
        <w:t>»;</w:t>
      </w:r>
    </w:p>
    <w:p w14:paraId="4E813C30" w14:textId="414EAA71" w:rsidR="005107F2" w:rsidRPr="005107F2" w:rsidRDefault="00C00E8E" w:rsidP="00EA08AA">
      <w:pPr>
        <w:pStyle w:val="ae"/>
        <w:numPr>
          <w:ilvl w:val="0"/>
          <w:numId w:val="15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м</w:t>
      </w:r>
      <w:r w:rsidR="005107F2" w:rsidRPr="005107F2">
        <w:rPr>
          <w:rFonts w:eastAsia="Calibri"/>
          <w:sz w:val="28"/>
        </w:rPr>
        <w:t xml:space="preserve">униципальная онлайн-викторина (интеллектуально – познавательная игра) «Великий подвиг ваш история хранит», посвящённая Дню полного освобождения Ленинграда от фашистской блокады </w:t>
      </w:r>
    </w:p>
    <w:p w14:paraId="719B413F" w14:textId="4EEED135" w:rsidR="007F3A5A" w:rsidRDefault="007F3A5A" w:rsidP="00EA08AA">
      <w:pPr>
        <w:pStyle w:val="ae"/>
        <w:numPr>
          <w:ilvl w:val="0"/>
          <w:numId w:val="15"/>
        </w:numPr>
        <w:jc w:val="both"/>
        <w:rPr>
          <w:rFonts w:eastAsia="Calibri"/>
          <w:sz w:val="28"/>
        </w:rPr>
      </w:pPr>
      <w:r w:rsidRPr="005107F2">
        <w:rPr>
          <w:rFonts w:eastAsia="Calibri"/>
          <w:sz w:val="28"/>
        </w:rPr>
        <w:t xml:space="preserve">муниципальный конкурс </w:t>
      </w:r>
      <w:proofErr w:type="spellStart"/>
      <w:r w:rsidRPr="005107F2">
        <w:rPr>
          <w:rFonts w:eastAsia="Calibri"/>
          <w:sz w:val="28"/>
        </w:rPr>
        <w:t>медиатворчества</w:t>
      </w:r>
      <w:proofErr w:type="spellEnd"/>
      <w:r w:rsidRPr="005107F2">
        <w:rPr>
          <w:rFonts w:eastAsia="Calibri"/>
          <w:sz w:val="28"/>
        </w:rPr>
        <w:t xml:space="preserve"> «По страницам Сталинградской битвы», посвящённый 80-летию Победы в Сталинградской битве;</w:t>
      </w:r>
    </w:p>
    <w:p w14:paraId="0AB55DBB" w14:textId="42D5B17A" w:rsidR="00DA31C4" w:rsidRPr="005107F2" w:rsidRDefault="00C00E8E" w:rsidP="00EA08AA">
      <w:pPr>
        <w:pStyle w:val="ae"/>
        <w:numPr>
          <w:ilvl w:val="0"/>
          <w:numId w:val="15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м</w:t>
      </w:r>
      <w:r w:rsidR="00DA31C4" w:rsidRPr="00DA31C4">
        <w:rPr>
          <w:rFonts w:eastAsia="Calibri"/>
          <w:sz w:val="28"/>
        </w:rPr>
        <w:t>униципальный Фестиваль-марафон семейного творчества «В кругу любви и вдохновения»</w:t>
      </w:r>
      <w:r w:rsidR="00DA31C4">
        <w:rPr>
          <w:rFonts w:eastAsia="Calibri"/>
          <w:sz w:val="28"/>
        </w:rPr>
        <w:t xml:space="preserve"> в рамках Года семьи;</w:t>
      </w:r>
    </w:p>
    <w:p w14:paraId="10A3D6AC" w14:textId="4C162D90" w:rsidR="007F3A5A" w:rsidRPr="005107F2" w:rsidRDefault="00C00E8E" w:rsidP="00EA08AA">
      <w:pPr>
        <w:pStyle w:val="ae"/>
        <w:numPr>
          <w:ilvl w:val="0"/>
          <w:numId w:val="15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м</w:t>
      </w:r>
      <w:r w:rsidR="007F3A5A" w:rsidRPr="005107F2">
        <w:rPr>
          <w:rFonts w:eastAsia="Calibri"/>
          <w:sz w:val="28"/>
        </w:rPr>
        <w:t xml:space="preserve">униципальный этап конкурса детского декоративно-прикладного творчества и </w:t>
      </w:r>
      <w:r w:rsidR="007F3A5A" w:rsidRPr="005107F2">
        <w:rPr>
          <w:rFonts w:eastAsia="Calibri"/>
          <w:sz w:val="28"/>
        </w:rPr>
        <w:lastRenderedPageBreak/>
        <w:t>детского рисунка по тематике «Предупреждение пожаров и безопасность жизнедеятельности»;</w:t>
      </w:r>
    </w:p>
    <w:p w14:paraId="50F211E5" w14:textId="7AC28BFD" w:rsidR="007F3A5A" w:rsidRPr="005107F2" w:rsidRDefault="00C00E8E" w:rsidP="00EA08AA">
      <w:pPr>
        <w:pStyle w:val="ae"/>
        <w:numPr>
          <w:ilvl w:val="0"/>
          <w:numId w:val="15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т</w:t>
      </w:r>
      <w:r w:rsidR="007F3A5A" w:rsidRPr="005107F2">
        <w:rPr>
          <w:rFonts w:eastAsia="Calibri"/>
          <w:sz w:val="28"/>
        </w:rPr>
        <w:t xml:space="preserve">оржественное мероприятие по приёму в ряды </w:t>
      </w:r>
      <w:proofErr w:type="spellStart"/>
      <w:r w:rsidR="007F3A5A" w:rsidRPr="005107F2">
        <w:rPr>
          <w:rFonts w:eastAsia="Calibri"/>
          <w:sz w:val="28"/>
        </w:rPr>
        <w:t>Юнармии</w:t>
      </w:r>
      <w:proofErr w:type="spellEnd"/>
      <w:r w:rsidR="007F3A5A" w:rsidRPr="005107F2">
        <w:rPr>
          <w:rFonts w:eastAsia="Calibri"/>
          <w:sz w:val="28"/>
        </w:rPr>
        <w:t>;</w:t>
      </w:r>
    </w:p>
    <w:p w14:paraId="39428C41" w14:textId="2D06AA53" w:rsidR="007F3A5A" w:rsidRDefault="00C00E8E" w:rsidP="00EA08AA">
      <w:pPr>
        <w:pStyle w:val="ae"/>
        <w:numPr>
          <w:ilvl w:val="0"/>
          <w:numId w:val="15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м</w:t>
      </w:r>
      <w:r w:rsidR="00E23FDB" w:rsidRPr="00E23FDB">
        <w:rPr>
          <w:rFonts w:eastAsia="Calibri"/>
          <w:sz w:val="28"/>
        </w:rPr>
        <w:t>униципальный этап областного музыкально-творческого конкурса «Дети военной поры»</w:t>
      </w:r>
      <w:r w:rsidR="00E23FDB">
        <w:rPr>
          <w:rFonts w:eastAsia="Calibri"/>
          <w:sz w:val="28"/>
        </w:rPr>
        <w:t>;</w:t>
      </w:r>
    </w:p>
    <w:p w14:paraId="061D07BF" w14:textId="32A0F19A" w:rsidR="00DA31C4" w:rsidRDefault="00C00E8E" w:rsidP="00EA08AA">
      <w:pPr>
        <w:pStyle w:val="ae"/>
        <w:numPr>
          <w:ilvl w:val="0"/>
          <w:numId w:val="15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м</w:t>
      </w:r>
      <w:r w:rsidR="00DA31C4" w:rsidRPr="00DA31C4">
        <w:rPr>
          <w:rFonts w:eastAsia="Calibri"/>
          <w:sz w:val="28"/>
        </w:rPr>
        <w:t>униципальный этап областного музыкально-творческого конкурса «Дети военной поры»</w:t>
      </w:r>
      <w:r w:rsidR="00DA31C4">
        <w:rPr>
          <w:rFonts w:eastAsia="Calibri"/>
          <w:sz w:val="28"/>
        </w:rPr>
        <w:t>;</w:t>
      </w:r>
    </w:p>
    <w:p w14:paraId="65BE0DC6" w14:textId="603B6D04" w:rsidR="00E23FDB" w:rsidRDefault="00C00E8E" w:rsidP="00EA08AA">
      <w:pPr>
        <w:pStyle w:val="ae"/>
        <w:numPr>
          <w:ilvl w:val="0"/>
          <w:numId w:val="15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к</w:t>
      </w:r>
      <w:r w:rsidR="00E23FDB" w:rsidRPr="00E23FDB">
        <w:rPr>
          <w:rFonts w:eastAsia="Calibri"/>
          <w:sz w:val="28"/>
        </w:rPr>
        <w:t xml:space="preserve">онкурс поделок «Отец. Отчество. Отечество», </w:t>
      </w:r>
      <w:proofErr w:type="gramStart"/>
      <w:r w:rsidR="00E23FDB" w:rsidRPr="00E23FDB">
        <w:rPr>
          <w:rFonts w:eastAsia="Calibri"/>
          <w:sz w:val="28"/>
        </w:rPr>
        <w:t>посвященный</w:t>
      </w:r>
      <w:proofErr w:type="gramEnd"/>
      <w:r w:rsidR="00E23FDB" w:rsidRPr="00E23FDB">
        <w:rPr>
          <w:rFonts w:eastAsia="Calibri"/>
          <w:sz w:val="28"/>
        </w:rPr>
        <w:t xml:space="preserve"> Дню Защитника Отечества</w:t>
      </w:r>
      <w:r w:rsidR="00E23FDB">
        <w:rPr>
          <w:rFonts w:eastAsia="Calibri"/>
          <w:sz w:val="28"/>
        </w:rPr>
        <w:t xml:space="preserve"> в рамках Года семьи;</w:t>
      </w:r>
    </w:p>
    <w:p w14:paraId="440E9169" w14:textId="6202BCA2" w:rsidR="00E23FDB" w:rsidRPr="005107F2" w:rsidRDefault="00C00E8E" w:rsidP="00EA08AA">
      <w:pPr>
        <w:pStyle w:val="ae"/>
        <w:numPr>
          <w:ilvl w:val="0"/>
          <w:numId w:val="15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м</w:t>
      </w:r>
      <w:r w:rsidR="00E23FDB" w:rsidRPr="00E23FDB">
        <w:rPr>
          <w:rFonts w:eastAsia="Calibri"/>
          <w:sz w:val="28"/>
        </w:rPr>
        <w:t>астер-класс «Подарок любимой маме»</w:t>
      </w:r>
      <w:r w:rsidR="00E23FDB">
        <w:rPr>
          <w:rFonts w:eastAsia="Calibri"/>
          <w:sz w:val="28"/>
        </w:rPr>
        <w:t xml:space="preserve"> в рамках Года семьи;</w:t>
      </w:r>
    </w:p>
    <w:p w14:paraId="2012D97B" w14:textId="38BFC3AE" w:rsidR="007F3A5A" w:rsidRDefault="00C00E8E" w:rsidP="00EA08AA">
      <w:pPr>
        <w:pStyle w:val="ae"/>
        <w:numPr>
          <w:ilvl w:val="0"/>
          <w:numId w:val="15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м</w:t>
      </w:r>
      <w:r w:rsidR="007F3A5A" w:rsidRPr="005107F2">
        <w:rPr>
          <w:rFonts w:eastAsia="Calibri"/>
          <w:sz w:val="28"/>
        </w:rPr>
        <w:t xml:space="preserve">униципальная весенняя дистанционная онлайн </w:t>
      </w:r>
      <w:proofErr w:type="gramStart"/>
      <w:r w:rsidR="007F3A5A" w:rsidRPr="005107F2">
        <w:rPr>
          <w:rFonts w:eastAsia="Calibri"/>
          <w:sz w:val="28"/>
        </w:rPr>
        <w:t>про-грамма</w:t>
      </w:r>
      <w:proofErr w:type="gramEnd"/>
      <w:r w:rsidR="007F3A5A" w:rsidRPr="005107F2">
        <w:rPr>
          <w:rFonts w:eastAsia="Calibri"/>
          <w:sz w:val="28"/>
        </w:rPr>
        <w:t xml:space="preserve"> «Весенн</w:t>
      </w:r>
      <w:r w:rsidR="005107F2" w:rsidRPr="005107F2">
        <w:rPr>
          <w:rFonts w:eastAsia="Calibri"/>
          <w:sz w:val="28"/>
        </w:rPr>
        <w:t>яя</w:t>
      </w:r>
      <w:r w:rsidR="007F3A5A" w:rsidRPr="005107F2">
        <w:rPr>
          <w:rFonts w:eastAsia="Calibri"/>
          <w:sz w:val="28"/>
        </w:rPr>
        <w:t xml:space="preserve"> </w:t>
      </w:r>
      <w:r w:rsidR="005107F2" w:rsidRPr="005107F2">
        <w:rPr>
          <w:rFonts w:eastAsia="Calibri"/>
          <w:sz w:val="28"/>
        </w:rPr>
        <w:t>капель</w:t>
      </w:r>
      <w:r w:rsidR="007F3A5A" w:rsidRPr="005107F2">
        <w:rPr>
          <w:rFonts w:eastAsia="Calibri"/>
          <w:sz w:val="28"/>
        </w:rPr>
        <w:t>»;</w:t>
      </w:r>
    </w:p>
    <w:p w14:paraId="39FD3B88" w14:textId="5AC31C9B" w:rsidR="00DA31C4" w:rsidRPr="00E23FDB" w:rsidRDefault="00C00E8E" w:rsidP="00EA08AA">
      <w:pPr>
        <w:pStyle w:val="ae"/>
        <w:numPr>
          <w:ilvl w:val="0"/>
          <w:numId w:val="15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м</w:t>
      </w:r>
      <w:r w:rsidR="00DA31C4" w:rsidRPr="00E23FDB">
        <w:rPr>
          <w:rFonts w:eastAsia="Calibri"/>
          <w:sz w:val="28"/>
        </w:rPr>
        <w:t>униципальный Фестиваль культурных традиций «Огонь родного очага» в рамках Года семьи;</w:t>
      </w:r>
    </w:p>
    <w:p w14:paraId="571D38FF" w14:textId="5955D8C6" w:rsidR="00E23FDB" w:rsidRPr="00E23FDB" w:rsidRDefault="00C00E8E" w:rsidP="00EA08AA">
      <w:pPr>
        <w:pStyle w:val="ae"/>
        <w:numPr>
          <w:ilvl w:val="0"/>
          <w:numId w:val="15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к</w:t>
      </w:r>
      <w:r w:rsidR="00E23FDB" w:rsidRPr="00E23FDB">
        <w:rPr>
          <w:rFonts w:eastAsia="Calibri"/>
          <w:sz w:val="28"/>
        </w:rPr>
        <w:t>онкурс презентаций «Сундучок семейных традиций» (семейные реликвии)</w:t>
      </w:r>
      <w:r w:rsidR="00E23FDB">
        <w:rPr>
          <w:rFonts w:eastAsia="Calibri"/>
          <w:sz w:val="28"/>
        </w:rPr>
        <w:t xml:space="preserve"> </w:t>
      </w:r>
      <w:r w:rsidR="00E23FDB" w:rsidRPr="00E23FDB">
        <w:rPr>
          <w:rFonts w:eastAsia="Calibri"/>
          <w:sz w:val="28"/>
        </w:rPr>
        <w:t>в рамках Года семьи;</w:t>
      </w:r>
    </w:p>
    <w:p w14:paraId="17207883" w14:textId="31C7A160" w:rsidR="00E23FDB" w:rsidRPr="00E23FDB" w:rsidRDefault="00E23FDB" w:rsidP="00EA08AA">
      <w:pPr>
        <w:pStyle w:val="ae"/>
        <w:numPr>
          <w:ilvl w:val="0"/>
          <w:numId w:val="15"/>
        </w:numPr>
        <w:jc w:val="both"/>
        <w:rPr>
          <w:rFonts w:eastAsia="Calibri"/>
          <w:sz w:val="28"/>
        </w:rPr>
      </w:pPr>
      <w:r>
        <w:rPr>
          <w:sz w:val="28"/>
          <w:szCs w:val="28"/>
        </w:rPr>
        <w:t xml:space="preserve">«Герои войны и тыла» (конкурс мини-сочинений о родственниках) </w:t>
      </w:r>
      <w:r w:rsidRPr="00E23FDB">
        <w:rPr>
          <w:rFonts w:eastAsia="Calibri"/>
          <w:sz w:val="28"/>
        </w:rPr>
        <w:t>в рамках Года семьи;</w:t>
      </w:r>
    </w:p>
    <w:p w14:paraId="37934A64" w14:textId="1AD2CCE5" w:rsidR="00B67315" w:rsidRDefault="00C00E8E" w:rsidP="00EA08AA">
      <w:pPr>
        <w:pStyle w:val="ae"/>
        <w:numPr>
          <w:ilvl w:val="0"/>
          <w:numId w:val="15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к</w:t>
      </w:r>
      <w:r w:rsidR="00E23FDB" w:rsidRPr="00E23FDB">
        <w:rPr>
          <w:rFonts w:eastAsia="Calibri"/>
          <w:sz w:val="28"/>
        </w:rPr>
        <w:t xml:space="preserve">онкурс рисунка на асфальте «Семь плюс Я получается </w:t>
      </w:r>
      <w:proofErr w:type="spellStart"/>
      <w:r w:rsidR="00E23FDB" w:rsidRPr="00E23FDB">
        <w:rPr>
          <w:rFonts w:eastAsia="Calibri"/>
          <w:sz w:val="28"/>
        </w:rPr>
        <w:t>семьЯ</w:t>
      </w:r>
      <w:proofErr w:type="spellEnd"/>
      <w:r w:rsidR="00E23FDB" w:rsidRPr="00E23FDB">
        <w:rPr>
          <w:rFonts w:eastAsia="Calibri"/>
          <w:sz w:val="28"/>
        </w:rPr>
        <w:t>»</w:t>
      </w:r>
      <w:r w:rsidR="00E23FDB">
        <w:rPr>
          <w:rFonts w:eastAsia="Calibri"/>
          <w:sz w:val="28"/>
        </w:rPr>
        <w:t xml:space="preserve"> </w:t>
      </w:r>
      <w:r w:rsidR="00E23FDB" w:rsidRPr="00E23FDB">
        <w:rPr>
          <w:rFonts w:eastAsia="Calibri"/>
          <w:sz w:val="28"/>
        </w:rPr>
        <w:t>в рамках Года семьи;</w:t>
      </w:r>
    </w:p>
    <w:p w14:paraId="03BEC60E" w14:textId="3ADEC18A" w:rsidR="005B33D7" w:rsidRPr="00E23FDB" w:rsidRDefault="00C00E8E" w:rsidP="00EA08AA">
      <w:pPr>
        <w:pStyle w:val="ae"/>
        <w:numPr>
          <w:ilvl w:val="0"/>
          <w:numId w:val="15"/>
        </w:numPr>
        <w:jc w:val="both"/>
        <w:rPr>
          <w:rFonts w:eastAsia="Calibri"/>
          <w:sz w:val="28"/>
        </w:rPr>
      </w:pPr>
      <w:proofErr w:type="spellStart"/>
      <w:r>
        <w:rPr>
          <w:rFonts w:eastAsia="Calibri"/>
          <w:sz w:val="28"/>
        </w:rPr>
        <w:t>ф</w:t>
      </w:r>
      <w:r w:rsidR="005B33D7" w:rsidRPr="005B33D7">
        <w:rPr>
          <w:rFonts w:eastAsia="Calibri"/>
          <w:sz w:val="28"/>
        </w:rPr>
        <w:t>лешмоб</w:t>
      </w:r>
      <w:proofErr w:type="spellEnd"/>
      <w:r w:rsidR="005B33D7" w:rsidRPr="005B33D7">
        <w:rPr>
          <w:rFonts w:eastAsia="Calibri"/>
          <w:sz w:val="28"/>
        </w:rPr>
        <w:t xml:space="preserve"> «Нашим учителям», </w:t>
      </w:r>
      <w:proofErr w:type="gramStart"/>
      <w:r w:rsidR="005B33D7" w:rsidRPr="005B33D7">
        <w:rPr>
          <w:rFonts w:eastAsia="Calibri"/>
          <w:sz w:val="28"/>
        </w:rPr>
        <w:t>посвященный</w:t>
      </w:r>
      <w:proofErr w:type="gramEnd"/>
      <w:r w:rsidR="005B33D7" w:rsidRPr="005B33D7">
        <w:rPr>
          <w:rFonts w:eastAsia="Calibri"/>
          <w:sz w:val="28"/>
        </w:rPr>
        <w:t xml:space="preserve"> Дню Учителя</w:t>
      </w:r>
      <w:r w:rsidR="005B33D7">
        <w:rPr>
          <w:rFonts w:eastAsia="Calibri"/>
          <w:sz w:val="28"/>
        </w:rPr>
        <w:t>;</w:t>
      </w:r>
    </w:p>
    <w:p w14:paraId="7F4FEE82" w14:textId="297901A7" w:rsidR="00B67315" w:rsidRPr="00E23FDB" w:rsidRDefault="00C00E8E" w:rsidP="00EA08AA">
      <w:pPr>
        <w:pStyle w:val="ae"/>
        <w:numPr>
          <w:ilvl w:val="0"/>
          <w:numId w:val="15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м</w:t>
      </w:r>
      <w:r w:rsidR="00B67315" w:rsidRPr="00E23FDB">
        <w:rPr>
          <w:rFonts w:eastAsia="Calibri"/>
          <w:sz w:val="28"/>
        </w:rPr>
        <w:t>униципальный этап областного смотра-конкурса «Лучший юнармейский отряд Орловской области» и «Лучший юнармеец Орловской области»;</w:t>
      </w:r>
    </w:p>
    <w:p w14:paraId="468AE084" w14:textId="0F66907B" w:rsidR="00B67315" w:rsidRPr="00E23FDB" w:rsidRDefault="00C00E8E" w:rsidP="00EA08AA">
      <w:pPr>
        <w:pStyle w:val="ae"/>
        <w:numPr>
          <w:ilvl w:val="0"/>
          <w:numId w:val="15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м</w:t>
      </w:r>
      <w:r w:rsidR="00B67315" w:rsidRPr="00E23FDB">
        <w:rPr>
          <w:rFonts w:eastAsia="Calibri"/>
          <w:sz w:val="28"/>
        </w:rPr>
        <w:t>униципальный патриотический форум «Вместе мы сила!»;</w:t>
      </w:r>
    </w:p>
    <w:p w14:paraId="7769FC4D" w14:textId="53CF9CDF" w:rsidR="00B67315" w:rsidRPr="00E23FDB" w:rsidRDefault="00C00E8E" w:rsidP="00EA08AA">
      <w:pPr>
        <w:pStyle w:val="ae"/>
        <w:numPr>
          <w:ilvl w:val="0"/>
          <w:numId w:val="15"/>
        </w:numPr>
        <w:ind w:right="83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м</w:t>
      </w:r>
      <w:r w:rsidR="00B67315" w:rsidRPr="00E23FDB">
        <w:rPr>
          <w:sz w:val="28"/>
          <w:szCs w:val="28"/>
        </w:rPr>
        <w:t>униципальная юнармейская военно-спортивная игра «Победа»,</w:t>
      </w:r>
      <w:r w:rsidR="00B67315" w:rsidRPr="00E23FDB">
        <w:rPr>
          <w:spacing w:val="-67"/>
          <w:sz w:val="28"/>
          <w:szCs w:val="28"/>
        </w:rPr>
        <w:t xml:space="preserve"> </w:t>
      </w:r>
      <w:r w:rsidR="00B67315" w:rsidRPr="00E23FDB">
        <w:rPr>
          <w:sz w:val="28"/>
          <w:szCs w:val="28"/>
        </w:rPr>
        <w:t>посвященная</w:t>
      </w:r>
      <w:r w:rsidR="00B67315" w:rsidRPr="00E23FDB">
        <w:rPr>
          <w:spacing w:val="-2"/>
          <w:sz w:val="28"/>
          <w:szCs w:val="28"/>
        </w:rPr>
        <w:t xml:space="preserve"> </w:t>
      </w:r>
      <w:r w:rsidR="00B67315" w:rsidRPr="00E23FDB">
        <w:rPr>
          <w:sz w:val="28"/>
          <w:szCs w:val="28"/>
        </w:rPr>
        <w:t>78-ой</w:t>
      </w:r>
      <w:r w:rsidR="00B67315" w:rsidRPr="00E23FDB">
        <w:rPr>
          <w:spacing w:val="-3"/>
          <w:sz w:val="28"/>
          <w:szCs w:val="28"/>
        </w:rPr>
        <w:t xml:space="preserve"> </w:t>
      </w:r>
      <w:r w:rsidR="00B67315" w:rsidRPr="00E23FDB">
        <w:rPr>
          <w:sz w:val="28"/>
          <w:szCs w:val="28"/>
        </w:rPr>
        <w:t>годовщине Победы в</w:t>
      </w:r>
      <w:r w:rsidR="00B67315" w:rsidRPr="00E23FDB">
        <w:rPr>
          <w:spacing w:val="-4"/>
          <w:sz w:val="28"/>
          <w:szCs w:val="28"/>
        </w:rPr>
        <w:t xml:space="preserve"> </w:t>
      </w:r>
      <w:r w:rsidR="00B67315" w:rsidRPr="00E23FDB">
        <w:rPr>
          <w:sz w:val="28"/>
          <w:szCs w:val="28"/>
        </w:rPr>
        <w:t>Великой</w:t>
      </w:r>
      <w:r w:rsidR="00B67315" w:rsidRPr="00E23FDB">
        <w:rPr>
          <w:spacing w:val="-1"/>
          <w:sz w:val="28"/>
          <w:szCs w:val="28"/>
        </w:rPr>
        <w:t xml:space="preserve"> </w:t>
      </w:r>
      <w:r w:rsidR="00B67315" w:rsidRPr="00E23FDB">
        <w:rPr>
          <w:sz w:val="28"/>
          <w:szCs w:val="28"/>
        </w:rPr>
        <w:t>Отечественной</w:t>
      </w:r>
      <w:r w:rsidR="00B67315" w:rsidRPr="00E23FDB">
        <w:rPr>
          <w:spacing w:val="-1"/>
          <w:sz w:val="28"/>
          <w:szCs w:val="28"/>
        </w:rPr>
        <w:t xml:space="preserve"> </w:t>
      </w:r>
      <w:r w:rsidR="00B67315" w:rsidRPr="00E23FDB">
        <w:rPr>
          <w:sz w:val="28"/>
          <w:szCs w:val="28"/>
        </w:rPr>
        <w:t>войне</w:t>
      </w:r>
      <w:r w:rsidR="00B67315" w:rsidRPr="00E23FDB">
        <w:rPr>
          <w:spacing w:val="-4"/>
          <w:sz w:val="28"/>
          <w:szCs w:val="28"/>
        </w:rPr>
        <w:t xml:space="preserve"> </w:t>
      </w:r>
      <w:r w:rsidR="00B67315" w:rsidRPr="00E23FDB">
        <w:rPr>
          <w:sz w:val="28"/>
          <w:szCs w:val="28"/>
        </w:rPr>
        <w:t>1941</w:t>
      </w:r>
      <w:r w:rsidR="00B67315" w:rsidRPr="00E23FDB">
        <w:rPr>
          <w:spacing w:val="1"/>
          <w:sz w:val="28"/>
          <w:szCs w:val="28"/>
        </w:rPr>
        <w:t xml:space="preserve"> </w:t>
      </w:r>
      <w:r w:rsidR="00B67315" w:rsidRPr="00E23FDB">
        <w:rPr>
          <w:sz w:val="28"/>
          <w:szCs w:val="28"/>
        </w:rPr>
        <w:t>–</w:t>
      </w:r>
      <w:r w:rsidR="00B67315" w:rsidRPr="00E23FDB">
        <w:rPr>
          <w:spacing w:val="-3"/>
          <w:sz w:val="28"/>
          <w:szCs w:val="28"/>
        </w:rPr>
        <w:t xml:space="preserve"> </w:t>
      </w:r>
      <w:r w:rsidR="00B67315" w:rsidRPr="00E23FDB">
        <w:rPr>
          <w:sz w:val="28"/>
          <w:szCs w:val="28"/>
        </w:rPr>
        <w:t xml:space="preserve">1945 </w:t>
      </w:r>
      <w:proofErr w:type="spellStart"/>
      <w:proofErr w:type="gramStart"/>
      <w:r w:rsidR="00B67315" w:rsidRPr="00E23FDB">
        <w:rPr>
          <w:sz w:val="28"/>
          <w:szCs w:val="28"/>
        </w:rPr>
        <w:t>гг</w:t>
      </w:r>
      <w:proofErr w:type="spellEnd"/>
      <w:proofErr w:type="gramEnd"/>
      <w:r w:rsidR="00B67315" w:rsidRPr="00E23FDB">
        <w:rPr>
          <w:sz w:val="28"/>
          <w:szCs w:val="28"/>
        </w:rPr>
        <w:t>;</w:t>
      </w:r>
    </w:p>
    <w:p w14:paraId="33DCD560" w14:textId="11262A3E" w:rsidR="00B67315" w:rsidRPr="00E23FDB" w:rsidRDefault="00C00E8E" w:rsidP="00EA08AA">
      <w:pPr>
        <w:pStyle w:val="ae"/>
        <w:numPr>
          <w:ilvl w:val="0"/>
          <w:numId w:val="15"/>
        </w:numPr>
        <w:ind w:right="83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</w:t>
      </w:r>
      <w:r w:rsidR="009A3151" w:rsidRPr="00E23FDB">
        <w:rPr>
          <w:rFonts w:eastAsia="Calibri"/>
          <w:sz w:val="28"/>
          <w:szCs w:val="28"/>
        </w:rPr>
        <w:t>униципальная летняя каникулярная программа</w:t>
      </w:r>
      <w:r w:rsidR="006713EC" w:rsidRPr="00E23FDB">
        <w:rPr>
          <w:rFonts w:eastAsia="Calibri"/>
          <w:sz w:val="28"/>
          <w:szCs w:val="28"/>
        </w:rPr>
        <w:t>;</w:t>
      </w:r>
    </w:p>
    <w:p w14:paraId="46DF5E35" w14:textId="62B3741F" w:rsidR="006713EC" w:rsidRPr="00E23FDB" w:rsidRDefault="00C00E8E" w:rsidP="00EA08AA">
      <w:pPr>
        <w:pStyle w:val="ae"/>
        <w:numPr>
          <w:ilvl w:val="0"/>
          <w:numId w:val="15"/>
        </w:numPr>
        <w:ind w:right="83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</w:t>
      </w:r>
      <w:r w:rsidR="006713EC" w:rsidRPr="00E23FDB">
        <w:rPr>
          <w:rFonts w:eastAsia="Calibri"/>
          <w:sz w:val="28"/>
          <w:szCs w:val="28"/>
        </w:rPr>
        <w:t>вгустовское совещание учителей;</w:t>
      </w:r>
    </w:p>
    <w:p w14:paraId="2DBF7680" w14:textId="373AEFED" w:rsidR="00373471" w:rsidRPr="00E23FDB" w:rsidRDefault="00E23FDB" w:rsidP="00EA08AA">
      <w:pPr>
        <w:pStyle w:val="ae"/>
        <w:numPr>
          <w:ilvl w:val="0"/>
          <w:numId w:val="15"/>
        </w:numPr>
        <w:ind w:right="83"/>
        <w:jc w:val="both"/>
        <w:rPr>
          <w:rFonts w:eastAsia="Calibri"/>
          <w:sz w:val="28"/>
          <w:szCs w:val="28"/>
        </w:rPr>
      </w:pPr>
      <w:r w:rsidRPr="00E23FDB">
        <w:rPr>
          <w:rFonts w:eastAsia="Calibri"/>
          <w:sz w:val="28"/>
          <w:szCs w:val="28"/>
        </w:rPr>
        <w:t>«История моей семьи» (изобразить семейное древо) в рамках Года семьи</w:t>
      </w:r>
      <w:r w:rsidR="00373471" w:rsidRPr="00E23FDB">
        <w:rPr>
          <w:rFonts w:eastAsia="Calibri"/>
          <w:sz w:val="28"/>
          <w:szCs w:val="28"/>
        </w:rPr>
        <w:t>;</w:t>
      </w:r>
    </w:p>
    <w:p w14:paraId="40627D1F" w14:textId="5227A285" w:rsidR="00E23FDB" w:rsidRPr="00E23FDB" w:rsidRDefault="00C00E8E" w:rsidP="00EA08AA">
      <w:pPr>
        <w:pStyle w:val="ae"/>
        <w:numPr>
          <w:ilvl w:val="0"/>
          <w:numId w:val="15"/>
        </w:numPr>
        <w:ind w:right="83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="00E23FDB" w:rsidRPr="00E23FDB">
        <w:rPr>
          <w:rFonts w:eastAsia="Calibri"/>
          <w:sz w:val="28"/>
          <w:szCs w:val="28"/>
        </w:rPr>
        <w:t>онкурс художественной самодеятельности «Хорошо нам рядышком с дедушкой и бабушкой» в рамках Года семьи;</w:t>
      </w:r>
    </w:p>
    <w:p w14:paraId="1E661076" w14:textId="27E09B39" w:rsidR="009A3151" w:rsidRPr="00E23FDB" w:rsidRDefault="00C00E8E" w:rsidP="00EA08AA">
      <w:pPr>
        <w:pStyle w:val="ae"/>
        <w:numPr>
          <w:ilvl w:val="0"/>
          <w:numId w:val="15"/>
        </w:numPr>
        <w:ind w:right="83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</w:t>
      </w:r>
      <w:r w:rsidR="006713EC" w:rsidRPr="00E23FDB">
        <w:rPr>
          <w:rFonts w:eastAsia="Calibri"/>
          <w:sz w:val="28"/>
          <w:szCs w:val="28"/>
        </w:rPr>
        <w:t>униципальное мероприятие, посвященное Дню учителя;</w:t>
      </w:r>
    </w:p>
    <w:p w14:paraId="7EEFE69A" w14:textId="4B3E3A44" w:rsidR="006713EC" w:rsidRDefault="00C00E8E" w:rsidP="00EA08AA">
      <w:pPr>
        <w:pStyle w:val="ae"/>
        <w:numPr>
          <w:ilvl w:val="0"/>
          <w:numId w:val="15"/>
        </w:numPr>
        <w:ind w:right="83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="006713EC" w:rsidRPr="005107F2">
        <w:rPr>
          <w:rFonts w:eastAsia="Calibri"/>
          <w:sz w:val="28"/>
          <w:szCs w:val="28"/>
        </w:rPr>
        <w:t>сенняя краткосрочная дистанционная программа «</w:t>
      </w:r>
      <w:r w:rsidR="005107F2" w:rsidRPr="005107F2">
        <w:rPr>
          <w:rFonts w:eastAsia="Calibri"/>
          <w:sz w:val="28"/>
          <w:szCs w:val="28"/>
        </w:rPr>
        <w:t>Вот и осенило</w:t>
      </w:r>
      <w:r w:rsidR="006713EC" w:rsidRPr="005107F2">
        <w:rPr>
          <w:rFonts w:eastAsia="Calibri"/>
          <w:sz w:val="28"/>
          <w:szCs w:val="28"/>
        </w:rPr>
        <w:t>»</w:t>
      </w:r>
      <w:r w:rsidR="00694DA3" w:rsidRPr="005107F2">
        <w:rPr>
          <w:rFonts w:eastAsia="Calibri"/>
          <w:sz w:val="28"/>
          <w:szCs w:val="28"/>
        </w:rPr>
        <w:t>;</w:t>
      </w:r>
    </w:p>
    <w:p w14:paraId="53F652FF" w14:textId="5C011C86" w:rsidR="005B33D7" w:rsidRPr="005107F2" w:rsidRDefault="00C00E8E" w:rsidP="00EA08AA">
      <w:pPr>
        <w:pStyle w:val="ae"/>
        <w:numPr>
          <w:ilvl w:val="0"/>
          <w:numId w:val="15"/>
        </w:numPr>
        <w:ind w:right="83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</w:t>
      </w:r>
      <w:r w:rsidR="005B33D7" w:rsidRPr="005B33D7">
        <w:rPr>
          <w:rFonts w:eastAsia="Calibri"/>
          <w:sz w:val="28"/>
          <w:szCs w:val="28"/>
        </w:rPr>
        <w:t>униципальная онлайн-викторина «Счастье мое – семья», посвящённая Году семьи</w:t>
      </w:r>
      <w:r w:rsidR="005B33D7">
        <w:rPr>
          <w:rFonts w:eastAsia="Calibri"/>
          <w:sz w:val="28"/>
          <w:szCs w:val="28"/>
        </w:rPr>
        <w:t>;</w:t>
      </w:r>
    </w:p>
    <w:p w14:paraId="092C9AC2" w14:textId="77A85014" w:rsidR="00694DA3" w:rsidRDefault="00C00E8E" w:rsidP="00EA08AA">
      <w:pPr>
        <w:pStyle w:val="ae"/>
        <w:numPr>
          <w:ilvl w:val="0"/>
          <w:numId w:val="15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</w:t>
      </w:r>
      <w:r w:rsidR="00694DA3" w:rsidRPr="00E23FDB">
        <w:rPr>
          <w:rFonts w:eastAsia="Calibri"/>
          <w:sz w:val="28"/>
          <w:szCs w:val="28"/>
        </w:rPr>
        <w:t>униципальный этап Всероссийского конкурса хоровых и вокальных коллективов образовательных организаций;</w:t>
      </w:r>
    </w:p>
    <w:p w14:paraId="740F3691" w14:textId="31E8EF6B" w:rsidR="005B33D7" w:rsidRDefault="00C00E8E" w:rsidP="00EA08AA">
      <w:pPr>
        <w:pStyle w:val="ae"/>
        <w:numPr>
          <w:ilvl w:val="0"/>
          <w:numId w:val="15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</w:t>
      </w:r>
      <w:r w:rsidR="005B33D7" w:rsidRPr="005B33D7">
        <w:rPr>
          <w:rFonts w:eastAsia="Calibri"/>
          <w:sz w:val="28"/>
          <w:szCs w:val="28"/>
        </w:rPr>
        <w:t>униципальный фестиваль-марафон «7Я ФЕСТ», посвящённый Году семьи</w:t>
      </w:r>
      <w:r w:rsidR="005B33D7">
        <w:rPr>
          <w:rFonts w:eastAsia="Calibri"/>
          <w:sz w:val="28"/>
          <w:szCs w:val="28"/>
        </w:rPr>
        <w:t>;</w:t>
      </w:r>
    </w:p>
    <w:p w14:paraId="10AA5830" w14:textId="3358A907" w:rsidR="000C3215" w:rsidRPr="00E23FDB" w:rsidRDefault="00C00E8E" w:rsidP="00EA08AA">
      <w:pPr>
        <w:pStyle w:val="ae"/>
        <w:numPr>
          <w:ilvl w:val="0"/>
          <w:numId w:val="15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</w:t>
      </w:r>
      <w:r w:rsidR="000C3215">
        <w:rPr>
          <w:rFonts w:eastAsia="Calibri"/>
          <w:sz w:val="28"/>
          <w:szCs w:val="28"/>
        </w:rPr>
        <w:t>ала-концерт, посвященный подведению итогов мероприятий в рамках Года семьи.</w:t>
      </w:r>
    </w:p>
    <w:p w14:paraId="40E680CA" w14:textId="77777777" w:rsidR="00252F27" w:rsidRDefault="00252F27" w:rsidP="00252F27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956B90" w14:textId="77777777" w:rsidR="00D84360" w:rsidRPr="003F3A9D" w:rsidRDefault="00993005" w:rsidP="009A3151">
      <w:pPr>
        <w:shd w:val="clear" w:color="auto" w:fill="FFFFFF"/>
        <w:tabs>
          <w:tab w:val="left" w:pos="-142"/>
        </w:tabs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" w:name="_Hlk131451461"/>
      <w:r w:rsidRPr="003F3A9D">
        <w:rPr>
          <w:rFonts w:ascii="Times New Roman" w:eastAsia="Calibri" w:hAnsi="Times New Roman" w:cs="Times New Roman"/>
          <w:sz w:val="28"/>
          <w:szCs w:val="28"/>
        </w:rPr>
        <w:t>Одним из направлений деятельности Центра детского творчества  является взаимодействие с детскими общественными объединениями Орловского муниципального округа.</w:t>
      </w:r>
    </w:p>
    <w:p w14:paraId="6794D920" w14:textId="30B86990" w:rsidR="000E5249" w:rsidRDefault="000E5249" w:rsidP="009A3151">
      <w:pPr>
        <w:shd w:val="clear" w:color="auto" w:fill="FFFFFF"/>
        <w:tabs>
          <w:tab w:val="left" w:pos="-142"/>
        </w:tabs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3A9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Орловском </w:t>
      </w:r>
      <w:r w:rsidR="00993005" w:rsidRPr="003F3A9D">
        <w:rPr>
          <w:rFonts w:ascii="Times New Roman" w:eastAsia="Calibri" w:hAnsi="Times New Roman" w:cs="Times New Roman"/>
          <w:sz w:val="28"/>
          <w:szCs w:val="28"/>
        </w:rPr>
        <w:t xml:space="preserve">муниципальном округе </w:t>
      </w:r>
      <w:r w:rsidRPr="003F3A9D">
        <w:rPr>
          <w:rFonts w:ascii="Times New Roman" w:eastAsia="Calibri" w:hAnsi="Times New Roman" w:cs="Times New Roman"/>
          <w:sz w:val="28"/>
          <w:szCs w:val="28"/>
        </w:rPr>
        <w:t xml:space="preserve"> работают следующие детские общественные  объединения:</w:t>
      </w:r>
    </w:p>
    <w:p w14:paraId="19DB0884" w14:textId="6990C091" w:rsidR="00C25806" w:rsidRDefault="00C25806" w:rsidP="00EA08AA">
      <w:pPr>
        <w:pStyle w:val="ae"/>
        <w:numPr>
          <w:ilvl w:val="0"/>
          <w:numId w:val="35"/>
        </w:numPr>
        <w:shd w:val="clear" w:color="auto" w:fill="FFFFFF"/>
        <w:tabs>
          <w:tab w:val="left" w:pos="-142"/>
        </w:tabs>
        <w:spacing w:line="240" w:lineRule="atLeast"/>
        <w:ind w:right="9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7 общеобразовательных школах действуют пионерские организации и насчитывают 805 человек вместе с юниорами.</w:t>
      </w:r>
    </w:p>
    <w:p w14:paraId="5F003BCC" w14:textId="77777777" w:rsidR="00C25806" w:rsidRPr="00C25806" w:rsidRDefault="00C25806" w:rsidP="00EA08AA">
      <w:pPr>
        <w:pStyle w:val="ae"/>
        <w:numPr>
          <w:ilvl w:val="0"/>
          <w:numId w:val="35"/>
        </w:numPr>
        <w:spacing w:line="360" w:lineRule="auto"/>
        <w:rPr>
          <w:rFonts w:eastAsia="Calibri"/>
          <w:sz w:val="28"/>
          <w:szCs w:val="28"/>
          <w:lang w:eastAsia="en-US"/>
        </w:rPr>
      </w:pPr>
      <w:r w:rsidRPr="00C25806">
        <w:rPr>
          <w:rFonts w:eastAsia="Calibri"/>
          <w:sz w:val="28"/>
          <w:szCs w:val="28"/>
          <w:lang w:eastAsia="en-US"/>
        </w:rPr>
        <w:t xml:space="preserve">в 11 образовательных учреждениях действуют волонтерские отряды; </w:t>
      </w:r>
    </w:p>
    <w:p w14:paraId="64145E31" w14:textId="5BF88EF2" w:rsidR="00C25806" w:rsidRPr="00C25806" w:rsidRDefault="00C25806" w:rsidP="00EA08AA">
      <w:pPr>
        <w:pStyle w:val="ae"/>
        <w:numPr>
          <w:ilvl w:val="0"/>
          <w:numId w:val="35"/>
        </w:numPr>
        <w:spacing w:line="360" w:lineRule="auto"/>
        <w:rPr>
          <w:rFonts w:eastAsia="Calibri"/>
          <w:sz w:val="28"/>
          <w:szCs w:val="28"/>
          <w:lang w:eastAsia="en-US"/>
        </w:rPr>
      </w:pPr>
      <w:r w:rsidRPr="00C25806">
        <w:rPr>
          <w:rFonts w:eastAsia="Calibri"/>
          <w:sz w:val="28"/>
          <w:szCs w:val="28"/>
          <w:lang w:eastAsia="en-US"/>
        </w:rPr>
        <w:t>в 3 образовательных учреждениях муниципального округа созданы отряды кадетов-спасателей</w:t>
      </w:r>
      <w:r>
        <w:rPr>
          <w:rFonts w:eastAsia="Calibri"/>
          <w:sz w:val="28"/>
          <w:szCs w:val="28"/>
          <w:lang w:eastAsia="en-US"/>
        </w:rPr>
        <w:t xml:space="preserve"> (93 человека)</w:t>
      </w:r>
      <w:r w:rsidRPr="00C25806">
        <w:rPr>
          <w:rFonts w:eastAsia="Calibri"/>
          <w:sz w:val="28"/>
          <w:szCs w:val="28"/>
          <w:lang w:eastAsia="en-US"/>
        </w:rPr>
        <w:t>;</w:t>
      </w:r>
    </w:p>
    <w:p w14:paraId="723716BF" w14:textId="45358983" w:rsidR="00C25806" w:rsidRPr="00C25806" w:rsidRDefault="00C25806" w:rsidP="00EA08AA">
      <w:pPr>
        <w:pStyle w:val="ae"/>
        <w:numPr>
          <w:ilvl w:val="0"/>
          <w:numId w:val="35"/>
        </w:numPr>
        <w:spacing w:line="360" w:lineRule="auto"/>
        <w:rPr>
          <w:rFonts w:eastAsia="Calibri"/>
          <w:sz w:val="28"/>
          <w:szCs w:val="28"/>
          <w:lang w:eastAsia="en-US"/>
        </w:rPr>
      </w:pPr>
      <w:r w:rsidRPr="00C25806">
        <w:rPr>
          <w:rFonts w:eastAsia="Calibri"/>
          <w:sz w:val="28"/>
          <w:szCs w:val="28"/>
          <w:lang w:eastAsia="en-US"/>
        </w:rPr>
        <w:t>-учащиеся 7 образовательных учреждений пополнили ряды ВВПОД «</w:t>
      </w:r>
      <w:proofErr w:type="spellStart"/>
      <w:r w:rsidRPr="00C25806">
        <w:rPr>
          <w:rFonts w:eastAsia="Calibri"/>
          <w:sz w:val="28"/>
          <w:szCs w:val="28"/>
          <w:lang w:eastAsia="en-US"/>
        </w:rPr>
        <w:t>Юнармия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(196 человек)</w:t>
      </w:r>
      <w:r w:rsidRPr="00C25806">
        <w:rPr>
          <w:rFonts w:eastAsia="Calibri"/>
          <w:sz w:val="28"/>
          <w:szCs w:val="28"/>
          <w:lang w:eastAsia="en-US"/>
        </w:rPr>
        <w:t xml:space="preserve">»; </w:t>
      </w:r>
    </w:p>
    <w:p w14:paraId="710DAB70" w14:textId="28A41F5A" w:rsidR="00C25806" w:rsidRDefault="00C25806" w:rsidP="00EA08AA">
      <w:pPr>
        <w:pStyle w:val="ae"/>
        <w:numPr>
          <w:ilvl w:val="0"/>
          <w:numId w:val="35"/>
        </w:numPr>
        <w:spacing w:line="360" w:lineRule="auto"/>
        <w:rPr>
          <w:rFonts w:eastAsia="Calibri"/>
          <w:sz w:val="28"/>
          <w:szCs w:val="28"/>
          <w:lang w:eastAsia="en-US"/>
        </w:rPr>
      </w:pPr>
      <w:r w:rsidRPr="00C25806">
        <w:rPr>
          <w:rFonts w:eastAsia="Calibri"/>
          <w:sz w:val="28"/>
          <w:szCs w:val="28"/>
          <w:lang w:eastAsia="en-US"/>
        </w:rPr>
        <w:t xml:space="preserve">учащиеся </w:t>
      </w:r>
      <w:r>
        <w:rPr>
          <w:rFonts w:eastAsia="Calibri"/>
          <w:sz w:val="28"/>
          <w:szCs w:val="28"/>
          <w:lang w:eastAsia="en-US"/>
        </w:rPr>
        <w:t>8</w:t>
      </w:r>
      <w:r w:rsidRPr="00C25806">
        <w:rPr>
          <w:rFonts w:eastAsia="Calibri"/>
          <w:sz w:val="28"/>
          <w:szCs w:val="28"/>
          <w:lang w:eastAsia="en-US"/>
        </w:rPr>
        <w:t xml:space="preserve">  образовательных учреждений  являются членами ЮИД</w:t>
      </w:r>
      <w:r>
        <w:rPr>
          <w:rFonts w:eastAsia="Calibri"/>
          <w:sz w:val="28"/>
          <w:szCs w:val="28"/>
          <w:lang w:eastAsia="en-US"/>
        </w:rPr>
        <w:t xml:space="preserve"> (94 человека)</w:t>
      </w:r>
      <w:r w:rsidRPr="00C25806">
        <w:rPr>
          <w:rFonts w:eastAsia="Calibri"/>
          <w:sz w:val="28"/>
          <w:szCs w:val="28"/>
          <w:lang w:eastAsia="en-US"/>
        </w:rPr>
        <w:t>;</w:t>
      </w:r>
    </w:p>
    <w:p w14:paraId="2EE483FE" w14:textId="4B60CB92" w:rsidR="00C25806" w:rsidRPr="00C25806" w:rsidRDefault="00C25806" w:rsidP="00EA08AA">
      <w:pPr>
        <w:pStyle w:val="ae"/>
        <w:numPr>
          <w:ilvl w:val="0"/>
          <w:numId w:val="35"/>
        </w:num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двух школах имеются ДЮП (36 человек).</w:t>
      </w:r>
    </w:p>
    <w:p w14:paraId="354A5976" w14:textId="54111878" w:rsidR="00C25806" w:rsidRPr="00C25806" w:rsidRDefault="00C25806" w:rsidP="00EA08AA">
      <w:pPr>
        <w:pStyle w:val="ae"/>
        <w:numPr>
          <w:ilvl w:val="0"/>
          <w:numId w:val="35"/>
        </w:numPr>
        <w:shd w:val="clear" w:color="auto" w:fill="FFFFFF"/>
        <w:tabs>
          <w:tab w:val="left" w:pos="-142"/>
        </w:tabs>
        <w:spacing w:line="240" w:lineRule="atLeast"/>
        <w:ind w:right="91"/>
        <w:jc w:val="both"/>
        <w:rPr>
          <w:rFonts w:eastAsia="Calibri"/>
          <w:sz w:val="28"/>
          <w:szCs w:val="28"/>
        </w:rPr>
      </w:pPr>
      <w:r w:rsidRPr="005107F2">
        <w:rPr>
          <w:rFonts w:eastAsia="Calibri"/>
          <w:sz w:val="28"/>
          <w:szCs w:val="28"/>
          <w:lang w:eastAsia="en-US"/>
        </w:rPr>
        <w:t>Во всех образовательных учреждениях округа созданы первичные отделения Движения Первы</w:t>
      </w:r>
      <w:r>
        <w:rPr>
          <w:rFonts w:eastAsia="Calibri"/>
          <w:sz w:val="28"/>
          <w:szCs w:val="28"/>
          <w:lang w:eastAsia="en-US"/>
        </w:rPr>
        <w:t>х.</w:t>
      </w:r>
    </w:p>
    <w:p w14:paraId="2238479F" w14:textId="66FCAD66" w:rsidR="00993005" w:rsidRPr="008164B2" w:rsidRDefault="00993005" w:rsidP="009A31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3FDB">
        <w:rPr>
          <w:rFonts w:ascii="Times New Roman" w:eastAsia="Calibri" w:hAnsi="Times New Roman" w:cs="Times New Roman"/>
          <w:sz w:val="28"/>
          <w:szCs w:val="28"/>
        </w:rPr>
        <w:t>Вся работа с детскими общественными объединениями велась по областной  комплексной программе «</w:t>
      </w:r>
      <w:bookmarkStart w:id="2" w:name="_Hlk131707616"/>
      <w:r w:rsidRPr="00E23FDB">
        <w:rPr>
          <w:rFonts w:ascii="Times New Roman" w:eastAsia="Calibri" w:hAnsi="Times New Roman" w:cs="Times New Roman"/>
          <w:sz w:val="28"/>
          <w:szCs w:val="28"/>
        </w:rPr>
        <w:t>Пионерская страна</w:t>
      </w:r>
      <w:bookmarkEnd w:id="2"/>
      <w:r w:rsidRPr="00E23FDB">
        <w:rPr>
          <w:rFonts w:ascii="Times New Roman" w:eastAsia="Calibri" w:hAnsi="Times New Roman" w:cs="Times New Roman"/>
          <w:sz w:val="28"/>
          <w:szCs w:val="28"/>
        </w:rPr>
        <w:t>»</w:t>
      </w:r>
      <w:r w:rsidR="005A718B" w:rsidRPr="00E23FDB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планом работы</w:t>
      </w:r>
      <w:r w:rsidR="005A718B">
        <w:rPr>
          <w:rFonts w:ascii="Times New Roman" w:eastAsia="Calibri" w:hAnsi="Times New Roman" w:cs="Times New Roman"/>
          <w:sz w:val="28"/>
          <w:szCs w:val="28"/>
        </w:rPr>
        <w:t xml:space="preserve"> муниципального отделения Движения Первых.</w:t>
      </w:r>
    </w:p>
    <w:p w14:paraId="13DDAF8C" w14:textId="78B7A4E6" w:rsidR="00993005" w:rsidRPr="008164B2" w:rsidRDefault="00993005" w:rsidP="009A315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Целью программы «Пионерская страна»  является  создание условий для развития и укрепления деятельности детской общественной пионерской организации Орловской области. Она предполагает решение следующих задач: создание условий для воспитания духовно-нравственной, физически и интеллектуально зрелой личности, способной к активной  и общественно полезной деятельности; формирование гуманистических ценностей: любовь к </w:t>
      </w:r>
      <w:proofErr w:type="gramStart"/>
      <w:r w:rsidRPr="008164B2">
        <w:rPr>
          <w:rFonts w:ascii="Times New Roman" w:eastAsia="Calibri" w:hAnsi="Times New Roman" w:cs="Times New Roman"/>
          <w:sz w:val="28"/>
          <w:szCs w:val="28"/>
        </w:rPr>
        <w:t>ближнему</w:t>
      </w:r>
      <w:proofErr w:type="gramEnd"/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, сочувствие, сострадание, справедливость; пропаганда здорового образа жизни; формирование гражданственности, патриотизма, осознание принадлежности к детской организации, умения сочетать личные и общественные интересы. </w:t>
      </w:r>
    </w:p>
    <w:p w14:paraId="59161C5F" w14:textId="3AA44E86" w:rsidR="000E5249" w:rsidRPr="008164B2" w:rsidRDefault="000E5249" w:rsidP="009A3151">
      <w:pPr>
        <w:shd w:val="clear" w:color="auto" w:fill="FFFFFF"/>
        <w:tabs>
          <w:tab w:val="left" w:pos="-142"/>
        </w:tabs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4B60B2" w14:textId="4F9CD7D3" w:rsidR="000E5249" w:rsidRPr="008164B2" w:rsidRDefault="000E5249" w:rsidP="009A3151">
      <w:pPr>
        <w:tabs>
          <w:tab w:val="left" w:pos="-142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В рамках реализации программы «Содружество»  проводятся </w:t>
      </w:r>
      <w:r w:rsidR="00D84360">
        <w:rPr>
          <w:rFonts w:ascii="Times New Roman" w:eastAsia="Calibri" w:hAnsi="Times New Roman" w:cs="Times New Roman"/>
          <w:sz w:val="28"/>
          <w:szCs w:val="28"/>
        </w:rPr>
        <w:t>муниципаль</w:t>
      </w:r>
      <w:r w:rsidRPr="008164B2">
        <w:rPr>
          <w:rFonts w:ascii="Times New Roman" w:eastAsia="Calibri" w:hAnsi="Times New Roman" w:cs="Times New Roman"/>
          <w:sz w:val="28"/>
          <w:szCs w:val="28"/>
        </w:rPr>
        <w:t>ные мероприятия:</w:t>
      </w:r>
    </w:p>
    <w:p w14:paraId="274CC4C6" w14:textId="610EB097" w:rsidR="005B33D7" w:rsidRPr="005B33D7" w:rsidRDefault="00FA2E0A" w:rsidP="00EA08AA">
      <w:pPr>
        <w:pStyle w:val="ae"/>
        <w:numPr>
          <w:ilvl w:val="0"/>
          <w:numId w:val="16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  <w:szCs w:val="28"/>
        </w:rPr>
        <w:t>м</w:t>
      </w:r>
      <w:r w:rsidR="005B33D7" w:rsidRPr="005B33D7">
        <w:rPr>
          <w:rFonts w:eastAsia="Calibri"/>
          <w:sz w:val="28"/>
          <w:szCs w:val="28"/>
        </w:rPr>
        <w:t>униципальный (заочный) этап областного фестиваля детских организаций Орловской области</w:t>
      </w:r>
      <w:r w:rsidR="005B33D7">
        <w:rPr>
          <w:rFonts w:eastAsia="Calibri"/>
          <w:sz w:val="28"/>
          <w:szCs w:val="28"/>
        </w:rPr>
        <w:t>;</w:t>
      </w:r>
    </w:p>
    <w:p w14:paraId="3210394E" w14:textId="1AE09AD6" w:rsidR="00B83E40" w:rsidRPr="00E23FDB" w:rsidRDefault="00FA2E0A" w:rsidP="00EA08AA">
      <w:pPr>
        <w:pStyle w:val="ae"/>
        <w:numPr>
          <w:ilvl w:val="0"/>
          <w:numId w:val="16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м</w:t>
      </w:r>
      <w:r w:rsidR="00B83E40" w:rsidRPr="00E23FDB">
        <w:rPr>
          <w:rFonts w:eastAsia="Calibri"/>
          <w:sz w:val="28"/>
        </w:rPr>
        <w:t>униципальный этап областного конкурса «Пионер года – 202</w:t>
      </w:r>
      <w:r w:rsidR="00DA31C4" w:rsidRPr="00E23FDB">
        <w:rPr>
          <w:rFonts w:eastAsia="Calibri"/>
          <w:sz w:val="28"/>
        </w:rPr>
        <w:t>4»;</w:t>
      </w:r>
    </w:p>
    <w:p w14:paraId="219E1C88" w14:textId="70B03BE0" w:rsidR="00DA31C4" w:rsidRPr="00E23FDB" w:rsidRDefault="00FA2E0A" w:rsidP="00EA08AA">
      <w:pPr>
        <w:pStyle w:val="ae"/>
        <w:numPr>
          <w:ilvl w:val="0"/>
          <w:numId w:val="16"/>
        </w:numPr>
        <w:tabs>
          <w:tab w:val="left" w:pos="-142"/>
        </w:tabs>
        <w:spacing w:line="240" w:lineRule="atLeast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</w:t>
      </w:r>
      <w:r w:rsidR="00DA31C4" w:rsidRPr="00E23FDB">
        <w:rPr>
          <w:rFonts w:eastAsia="Calibri"/>
          <w:sz w:val="28"/>
          <w:szCs w:val="28"/>
        </w:rPr>
        <w:t>униципальный (очно-заочный) конкурс игровых программ и организаторов игры «Созвездие игры»;</w:t>
      </w:r>
    </w:p>
    <w:p w14:paraId="3313F5A8" w14:textId="3D23C103" w:rsidR="002E072E" w:rsidRPr="00DA31C4" w:rsidRDefault="00FA2E0A" w:rsidP="00EA08AA">
      <w:pPr>
        <w:pStyle w:val="ae"/>
        <w:numPr>
          <w:ilvl w:val="0"/>
          <w:numId w:val="16"/>
        </w:numPr>
        <w:tabs>
          <w:tab w:val="left" w:pos="-142"/>
          <w:tab w:val="num" w:pos="1429"/>
        </w:tabs>
        <w:spacing w:line="240" w:lineRule="atLeast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окруж</w:t>
      </w:r>
      <w:r w:rsidR="000E5249" w:rsidRPr="00E23FDB">
        <w:rPr>
          <w:rFonts w:eastAsia="Calibri"/>
          <w:sz w:val="28"/>
          <w:szCs w:val="28"/>
        </w:rPr>
        <w:t>ная благотворительная</w:t>
      </w:r>
      <w:r w:rsidR="000E5249" w:rsidRPr="00DA31C4">
        <w:rPr>
          <w:rFonts w:eastAsia="Calibri"/>
          <w:sz w:val="28"/>
          <w:szCs w:val="28"/>
        </w:rPr>
        <w:t xml:space="preserve"> акция «Добрый дед Мороз».</w:t>
      </w:r>
    </w:p>
    <w:p w14:paraId="2EDCA62E" w14:textId="7F923EBC" w:rsidR="002E072E" w:rsidRPr="00DA31C4" w:rsidRDefault="00FA2E0A" w:rsidP="00EA08AA">
      <w:pPr>
        <w:pStyle w:val="ae"/>
        <w:numPr>
          <w:ilvl w:val="0"/>
          <w:numId w:val="16"/>
        </w:numPr>
        <w:tabs>
          <w:tab w:val="left" w:pos="-142"/>
          <w:tab w:val="num" w:pos="1429"/>
        </w:tabs>
        <w:spacing w:line="240" w:lineRule="atLeast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</w:t>
      </w:r>
      <w:r w:rsidR="002E072E" w:rsidRPr="00DA31C4">
        <w:rPr>
          <w:rFonts w:eastAsia="Calibri"/>
          <w:sz w:val="28"/>
          <w:szCs w:val="28"/>
        </w:rPr>
        <w:t>униципальная акция «Голос Победы» посвящённая 7</w:t>
      </w:r>
      <w:r w:rsidR="00DA31C4" w:rsidRPr="00DA31C4">
        <w:rPr>
          <w:rFonts w:eastAsia="Calibri"/>
          <w:sz w:val="28"/>
          <w:szCs w:val="28"/>
        </w:rPr>
        <w:t>9</w:t>
      </w:r>
      <w:r w:rsidR="002E072E" w:rsidRPr="00DA31C4">
        <w:rPr>
          <w:rFonts w:eastAsia="Calibri"/>
          <w:sz w:val="28"/>
          <w:szCs w:val="28"/>
        </w:rPr>
        <w:t>-летию Победы в Великой Отечественной войне</w:t>
      </w:r>
      <w:r w:rsidR="00C86F05" w:rsidRPr="00DA31C4">
        <w:rPr>
          <w:rFonts w:eastAsia="Calibri"/>
          <w:sz w:val="28"/>
          <w:szCs w:val="28"/>
        </w:rPr>
        <w:t>.</w:t>
      </w:r>
    </w:p>
    <w:p w14:paraId="239D35C4" w14:textId="767B2998" w:rsidR="002E072E" w:rsidRPr="00DA31C4" w:rsidRDefault="00FA2E0A" w:rsidP="00EA08AA">
      <w:pPr>
        <w:pStyle w:val="ae"/>
        <w:numPr>
          <w:ilvl w:val="0"/>
          <w:numId w:val="16"/>
        </w:numPr>
        <w:tabs>
          <w:tab w:val="left" w:pos="-142"/>
          <w:tab w:val="num" w:pos="1429"/>
        </w:tabs>
        <w:spacing w:line="240" w:lineRule="atLeast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м</w:t>
      </w:r>
      <w:r w:rsidR="002E072E" w:rsidRPr="00DA31C4">
        <w:rPr>
          <w:rFonts w:eastAsia="Calibri"/>
          <w:sz w:val="28"/>
          <w:szCs w:val="28"/>
        </w:rPr>
        <w:t>униципальная акция «Красна</w:t>
      </w:r>
      <w:r w:rsidR="008B4A5D" w:rsidRPr="00DA31C4">
        <w:rPr>
          <w:rFonts w:eastAsia="Calibri"/>
          <w:sz w:val="28"/>
          <w:szCs w:val="28"/>
        </w:rPr>
        <w:t>я звезда Победы», посвящённая 7</w:t>
      </w:r>
      <w:r w:rsidR="00DA31C4">
        <w:rPr>
          <w:rFonts w:eastAsia="Calibri"/>
          <w:sz w:val="28"/>
          <w:szCs w:val="28"/>
        </w:rPr>
        <w:t>9</w:t>
      </w:r>
      <w:r w:rsidR="002E072E" w:rsidRPr="00DA31C4">
        <w:rPr>
          <w:rFonts w:eastAsia="Calibri"/>
          <w:sz w:val="28"/>
          <w:szCs w:val="28"/>
        </w:rPr>
        <w:t>-летию Победы в Великой Отечественной войне</w:t>
      </w:r>
      <w:r w:rsidR="00C86F05" w:rsidRPr="00DA31C4">
        <w:rPr>
          <w:rFonts w:eastAsia="Calibri"/>
          <w:sz w:val="28"/>
          <w:szCs w:val="28"/>
        </w:rPr>
        <w:t>.</w:t>
      </w:r>
    </w:p>
    <w:p w14:paraId="3479B041" w14:textId="522596D4" w:rsidR="00C86F05" w:rsidRPr="00DA31C4" w:rsidRDefault="00FA2E0A" w:rsidP="00EA08AA">
      <w:pPr>
        <w:pStyle w:val="ae"/>
        <w:numPr>
          <w:ilvl w:val="0"/>
          <w:numId w:val="16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м</w:t>
      </w:r>
      <w:r w:rsidR="00C86F05" w:rsidRPr="00DA31C4">
        <w:rPr>
          <w:rFonts w:eastAsia="Calibri"/>
          <w:sz w:val="28"/>
        </w:rPr>
        <w:t>униципальная деловая игра в рамках реализации районной программы для детских общественных объединений «Пионерская</w:t>
      </w:r>
      <w:r w:rsidR="00DA31C4" w:rsidRPr="00DA31C4">
        <w:rPr>
          <w:rFonts w:eastAsia="Calibri"/>
          <w:sz w:val="28"/>
        </w:rPr>
        <w:t xml:space="preserve"> страна»</w:t>
      </w:r>
      <w:r w:rsidR="00C86F05" w:rsidRPr="00DA31C4">
        <w:rPr>
          <w:rFonts w:eastAsia="Calibri"/>
          <w:sz w:val="28"/>
        </w:rPr>
        <w:t>;</w:t>
      </w:r>
    </w:p>
    <w:p w14:paraId="3B6B7CD0" w14:textId="42C1931C" w:rsidR="00C86F05" w:rsidRPr="00DA31C4" w:rsidRDefault="00FA2E0A" w:rsidP="00EA08AA">
      <w:pPr>
        <w:pStyle w:val="ae"/>
        <w:numPr>
          <w:ilvl w:val="0"/>
          <w:numId w:val="16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м</w:t>
      </w:r>
      <w:r w:rsidR="00C86F05" w:rsidRPr="00DA31C4">
        <w:rPr>
          <w:rFonts w:eastAsia="Calibri"/>
          <w:sz w:val="28"/>
        </w:rPr>
        <w:t xml:space="preserve">униципальная акция «Красная звезда </w:t>
      </w:r>
      <w:r w:rsidR="00DA31C4">
        <w:rPr>
          <w:rFonts w:eastAsia="Calibri"/>
          <w:sz w:val="28"/>
        </w:rPr>
        <w:t>победы», посвященная 79</w:t>
      </w:r>
      <w:r w:rsidR="00C86F05" w:rsidRPr="00DA31C4">
        <w:rPr>
          <w:rFonts w:eastAsia="Calibri"/>
          <w:sz w:val="28"/>
        </w:rPr>
        <w:t>-летию победы в ВОВ;</w:t>
      </w:r>
    </w:p>
    <w:p w14:paraId="0F2E27C0" w14:textId="77777777" w:rsidR="008B4A5D" w:rsidRDefault="008B4A5D" w:rsidP="009A3151">
      <w:pPr>
        <w:tabs>
          <w:tab w:val="left" w:pos="-142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9179E38" w14:textId="77777777" w:rsidR="008B4A5D" w:rsidRDefault="00120ABF" w:rsidP="008B4A5D">
      <w:pPr>
        <w:tabs>
          <w:tab w:val="left" w:pos="-142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С целью оказания методической помощи в подготовке к областным конкурсам посещались школы Орловского муниципального округа, а также осуществлялись выезды в объединения Центра д/т с различными игровыми программами в рамках реализации досуговой программы «От игры к творчеству».</w:t>
      </w:r>
      <w:r w:rsidR="008B4A5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E414F6D" w14:textId="277F7F3C" w:rsidR="00120ABF" w:rsidRDefault="00120ABF" w:rsidP="008B4A5D">
      <w:pPr>
        <w:tabs>
          <w:tab w:val="left" w:pos="-142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D633F">
        <w:rPr>
          <w:rFonts w:ascii="Times New Roman" w:eastAsia="Calibri" w:hAnsi="Times New Roman" w:cs="Times New Roman"/>
          <w:sz w:val="28"/>
          <w:szCs w:val="28"/>
        </w:rPr>
        <w:t xml:space="preserve">Так совместно с педагогами д/о Центра д/т (Кузнецовой Г.Г., Романовой О.Н., </w:t>
      </w:r>
      <w:proofErr w:type="spellStart"/>
      <w:r w:rsidRPr="00AD633F">
        <w:rPr>
          <w:rFonts w:ascii="Times New Roman" w:eastAsia="Calibri" w:hAnsi="Times New Roman" w:cs="Times New Roman"/>
          <w:sz w:val="28"/>
          <w:szCs w:val="28"/>
        </w:rPr>
        <w:t>Попко</w:t>
      </w:r>
      <w:proofErr w:type="spellEnd"/>
      <w:r w:rsidRPr="00AD633F">
        <w:rPr>
          <w:rFonts w:ascii="Times New Roman" w:eastAsia="Calibri" w:hAnsi="Times New Roman" w:cs="Times New Roman"/>
          <w:sz w:val="28"/>
          <w:szCs w:val="28"/>
        </w:rPr>
        <w:t xml:space="preserve"> А.В., Третьяковой В.А., </w:t>
      </w:r>
      <w:r w:rsidR="008B4A5D" w:rsidRPr="00AD633F">
        <w:rPr>
          <w:rFonts w:ascii="Times New Roman" w:eastAsia="Calibri" w:hAnsi="Times New Roman" w:cs="Times New Roman"/>
          <w:sz w:val="28"/>
          <w:szCs w:val="28"/>
        </w:rPr>
        <w:t>Банниковой А.С</w:t>
      </w:r>
      <w:r w:rsidRPr="00AD633F">
        <w:rPr>
          <w:rFonts w:ascii="Times New Roman" w:eastAsia="Calibri" w:hAnsi="Times New Roman" w:cs="Times New Roman"/>
          <w:sz w:val="28"/>
          <w:szCs w:val="28"/>
        </w:rPr>
        <w:t>.,</w:t>
      </w:r>
      <w:r w:rsidR="008B4A5D" w:rsidRPr="00AD63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40FF7" w:rsidRPr="00AD633F">
        <w:rPr>
          <w:rFonts w:ascii="Times New Roman" w:eastAsia="Calibri" w:hAnsi="Times New Roman" w:cs="Times New Roman"/>
          <w:sz w:val="28"/>
          <w:szCs w:val="28"/>
        </w:rPr>
        <w:t>Комаровой И.А</w:t>
      </w:r>
      <w:r w:rsidRPr="00AD633F">
        <w:rPr>
          <w:rFonts w:ascii="Times New Roman" w:eastAsia="Calibri" w:hAnsi="Times New Roman" w:cs="Times New Roman"/>
          <w:sz w:val="28"/>
          <w:szCs w:val="28"/>
        </w:rPr>
        <w:t>., и т.д.) были проведены игровые конкурсные программы с кружковцами, посвящённые различным праздникам (День Знаний, День народного единства, Новый год, 23 февраля, 8 марта, День космонавтики, и т.д.).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</w:p>
    <w:p w14:paraId="54229129" w14:textId="77777777" w:rsidR="00C86F05" w:rsidRDefault="00C86F05" w:rsidP="008B4A5D">
      <w:pPr>
        <w:tabs>
          <w:tab w:val="left" w:pos="-142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AFD93CE" w14:textId="39787732" w:rsidR="00C40FF7" w:rsidRDefault="00C40FF7" w:rsidP="008B4A5D">
      <w:pPr>
        <w:tabs>
          <w:tab w:val="left" w:pos="-142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рамках сотрудничества с Движением Первых было организовано участие во Всероссийском проекте «Школьная классика»</w:t>
      </w:r>
      <w:r w:rsidRPr="00C40F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театрального объединения «Школьный театр», осуществляющем деятельность на базе МБОУ «Стрелецкая СОШ». Результат – сертификаты участников 1-го и 2-го тура.</w:t>
      </w:r>
    </w:p>
    <w:p w14:paraId="04926C66" w14:textId="77777777" w:rsidR="00C00E8E" w:rsidRPr="008164B2" w:rsidRDefault="00C00E8E" w:rsidP="008B4A5D">
      <w:pPr>
        <w:tabs>
          <w:tab w:val="left" w:pos="-142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DD2FD4B" w14:textId="77777777" w:rsidR="00993005" w:rsidRPr="008164B2" w:rsidRDefault="00993005" w:rsidP="00120ABF">
      <w:pPr>
        <w:tabs>
          <w:tab w:val="left" w:pos="-142"/>
          <w:tab w:val="num" w:pos="1429"/>
        </w:tabs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1ABA198" w14:textId="41EE67D3" w:rsidR="000E5249" w:rsidRPr="008164B2" w:rsidRDefault="000E5249" w:rsidP="008B4A5D">
      <w:pPr>
        <w:shd w:val="clear" w:color="auto" w:fill="FFFFFF"/>
        <w:tabs>
          <w:tab w:val="left" w:pos="-142"/>
        </w:tabs>
        <w:spacing w:after="0" w:line="240" w:lineRule="atLeast"/>
        <w:ind w:right="-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b/>
          <w:sz w:val="28"/>
          <w:szCs w:val="28"/>
        </w:rPr>
        <w:t>Работа со старшеклассниками и классными руководителями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, работающими с ними, является одним из направлений деятельности Центра  и строится по образовательной программе «Новое поколение». </w:t>
      </w:r>
      <w:r w:rsidR="00A91440" w:rsidRPr="008164B2">
        <w:rPr>
          <w:rFonts w:ascii="Times New Roman" w:eastAsia="Calibri" w:hAnsi="Times New Roman" w:cs="Times New Roman"/>
          <w:sz w:val="28"/>
          <w:szCs w:val="28"/>
        </w:rPr>
        <w:br/>
      </w:r>
    </w:p>
    <w:p w14:paraId="5F9CFB26" w14:textId="4FC33598" w:rsidR="000E5249" w:rsidRPr="008164B2" w:rsidRDefault="000E5249" w:rsidP="00C40FF7">
      <w:pPr>
        <w:shd w:val="clear" w:color="auto" w:fill="FFFFFF"/>
        <w:tabs>
          <w:tab w:val="left" w:pos="-142"/>
        </w:tabs>
        <w:spacing w:after="0" w:line="240" w:lineRule="atLeast"/>
        <w:ind w:right="-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Целью программы является создание условий для самореализации</w:t>
      </w:r>
      <w:r w:rsidR="00C40F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164B2">
        <w:rPr>
          <w:rFonts w:ascii="Times New Roman" w:eastAsia="Calibri" w:hAnsi="Times New Roman" w:cs="Times New Roman"/>
          <w:sz w:val="28"/>
          <w:szCs w:val="28"/>
        </w:rPr>
        <w:t>старшеклассников через развитие и деятельность органов самоуправления.</w:t>
      </w:r>
    </w:p>
    <w:p w14:paraId="6962B729" w14:textId="4CDFFDBF" w:rsidR="00D84360" w:rsidRDefault="00C40FF7" w:rsidP="00D843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рамках данной программы педагогическими работниками Учреждения </w:t>
      </w:r>
      <w:r w:rsidR="000E5249" w:rsidRPr="008164B2">
        <w:rPr>
          <w:rFonts w:ascii="Times New Roman" w:eastAsia="Calibri" w:hAnsi="Times New Roman" w:cs="Times New Roman"/>
          <w:sz w:val="28"/>
          <w:szCs w:val="28"/>
        </w:rPr>
        <w:t>про</w:t>
      </w:r>
      <w:r w:rsidR="00D84360">
        <w:rPr>
          <w:rFonts w:ascii="Times New Roman" w:eastAsia="Calibri" w:hAnsi="Times New Roman" w:cs="Times New Roman"/>
          <w:sz w:val="28"/>
          <w:szCs w:val="28"/>
        </w:rPr>
        <w:t>во</w:t>
      </w:r>
      <w:r w:rsidR="000E5249" w:rsidRPr="008164B2">
        <w:rPr>
          <w:rFonts w:ascii="Times New Roman" w:eastAsia="Calibri" w:hAnsi="Times New Roman" w:cs="Times New Roman"/>
          <w:sz w:val="28"/>
          <w:szCs w:val="28"/>
        </w:rPr>
        <w:t>дят</w:t>
      </w:r>
      <w:r w:rsidR="00D84360">
        <w:rPr>
          <w:rFonts w:ascii="Times New Roman" w:eastAsia="Calibri" w:hAnsi="Times New Roman" w:cs="Times New Roman"/>
          <w:sz w:val="28"/>
          <w:szCs w:val="28"/>
        </w:rPr>
        <w:t>ся</w:t>
      </w:r>
      <w:r w:rsidR="000E5249"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муниципаль</w:t>
      </w:r>
      <w:r w:rsidR="000E5249" w:rsidRPr="008164B2">
        <w:rPr>
          <w:rFonts w:ascii="Times New Roman" w:eastAsia="Calibri" w:hAnsi="Times New Roman" w:cs="Times New Roman"/>
          <w:sz w:val="28"/>
          <w:szCs w:val="28"/>
        </w:rPr>
        <w:t xml:space="preserve">ные семинары для  классных руководителей, работающих со старшеклассниками. </w:t>
      </w:r>
      <w:r w:rsidR="00930F60">
        <w:rPr>
          <w:rFonts w:ascii="Times New Roman" w:eastAsia="Calibri" w:hAnsi="Times New Roman" w:cs="Times New Roman"/>
          <w:sz w:val="28"/>
          <w:szCs w:val="28"/>
        </w:rPr>
        <w:t xml:space="preserve">Проведены следующие семинары: </w:t>
      </w:r>
      <w:r w:rsidR="00930F60" w:rsidRPr="00930F60">
        <w:rPr>
          <w:rFonts w:ascii="Times New Roman" w:eastAsia="Calibri" w:hAnsi="Times New Roman" w:cs="Times New Roman"/>
          <w:sz w:val="28"/>
          <w:szCs w:val="28"/>
        </w:rPr>
        <w:t>Муниципальный семинар старших вожатых и классных руководителей, работающих со старшеклассниками: «Нравственно-патриотическое восп</w:t>
      </w:r>
      <w:r w:rsidR="00930F60">
        <w:rPr>
          <w:rFonts w:ascii="Times New Roman" w:eastAsia="Calibri" w:hAnsi="Times New Roman" w:cs="Times New Roman"/>
          <w:sz w:val="28"/>
          <w:szCs w:val="28"/>
        </w:rPr>
        <w:t xml:space="preserve">итание подрастающего поколения» в январе 2024 г.; </w:t>
      </w:r>
      <w:r w:rsidR="00930F60" w:rsidRPr="00930F60">
        <w:rPr>
          <w:rFonts w:ascii="Times New Roman" w:eastAsia="Calibri" w:hAnsi="Times New Roman" w:cs="Times New Roman"/>
          <w:sz w:val="28"/>
          <w:szCs w:val="28"/>
        </w:rPr>
        <w:t>Муниципальный семинар старших вожатых и классных руководителей, работающих со старшеклассниками: «Подведение итогов работы де</w:t>
      </w:r>
      <w:r w:rsidR="00930F60">
        <w:rPr>
          <w:rFonts w:ascii="Times New Roman" w:eastAsia="Calibri" w:hAnsi="Times New Roman" w:cs="Times New Roman"/>
          <w:sz w:val="28"/>
          <w:szCs w:val="28"/>
        </w:rPr>
        <w:t xml:space="preserve">тских общественных объединений» в апреле 2024 г.; </w:t>
      </w:r>
      <w:r w:rsidR="00930F60" w:rsidRPr="00930F60">
        <w:rPr>
          <w:rFonts w:ascii="Times New Roman" w:eastAsia="Calibri" w:hAnsi="Times New Roman" w:cs="Times New Roman"/>
          <w:sz w:val="28"/>
          <w:szCs w:val="28"/>
        </w:rPr>
        <w:t>Муниципальный семинар старших вожатых и классных руководителей, работающих со старшеклассниками: «Основные направления работы «Центра детского творчества» Орловского муниципального округа с детскими общественными объединениями округа в 2024-2025 учебном году»</w:t>
      </w:r>
      <w:r w:rsidR="00930F60">
        <w:rPr>
          <w:rFonts w:ascii="Times New Roman" w:eastAsia="Calibri" w:hAnsi="Times New Roman" w:cs="Times New Roman"/>
          <w:sz w:val="28"/>
          <w:szCs w:val="28"/>
        </w:rPr>
        <w:t xml:space="preserve"> в октябре 2024 г.</w:t>
      </w:r>
    </w:p>
    <w:p w14:paraId="761D057A" w14:textId="0D4CBC13" w:rsidR="009B243B" w:rsidRDefault="009B243B" w:rsidP="00D843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243B">
        <w:rPr>
          <w:rFonts w:ascii="Times New Roman" w:eastAsia="Calibri" w:hAnsi="Times New Roman" w:cs="Times New Roman"/>
          <w:sz w:val="28"/>
          <w:szCs w:val="28"/>
        </w:rPr>
        <w:t xml:space="preserve">Муниципальные семинары Орловского муниципального округа традиционно носят практическую направленность: знакомство с современными формами воспитательной работы, организация работы с новыми  социальными партнёрами, </w:t>
      </w:r>
      <w:r w:rsidRPr="009B243B">
        <w:rPr>
          <w:rFonts w:ascii="Times New Roman" w:eastAsia="Calibri" w:hAnsi="Times New Roman" w:cs="Times New Roman"/>
          <w:sz w:val="28"/>
          <w:szCs w:val="28"/>
        </w:rPr>
        <w:lastRenderedPageBreak/>
        <w:t>с различными общественными институтами и структурами, местным сообществом ради достижения общественно значимого результата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45BBE2B" w14:textId="2209B49D" w:rsidR="000E5249" w:rsidRPr="008164B2" w:rsidRDefault="000E5249" w:rsidP="008B4A5D">
      <w:pPr>
        <w:shd w:val="clear" w:color="auto" w:fill="FFFFFF"/>
        <w:tabs>
          <w:tab w:val="left" w:pos="-142"/>
        </w:tabs>
        <w:spacing w:after="0" w:line="240" w:lineRule="atLeast"/>
        <w:ind w:right="-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E9B3788" w14:textId="77777777" w:rsidR="000E5249" w:rsidRPr="008164B2" w:rsidRDefault="000E5249" w:rsidP="008B4A5D">
      <w:pPr>
        <w:shd w:val="clear" w:color="auto" w:fill="FFFFFF"/>
        <w:tabs>
          <w:tab w:val="left" w:pos="-142"/>
        </w:tabs>
        <w:spacing w:after="0" w:line="240" w:lineRule="atLeast"/>
        <w:ind w:right="-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Так же в Центре   реализуются программы:</w:t>
      </w:r>
    </w:p>
    <w:p w14:paraId="53AE5A49" w14:textId="77777777" w:rsidR="000E5249" w:rsidRPr="008164B2" w:rsidRDefault="000E5249" w:rsidP="00EA08AA">
      <w:pPr>
        <w:numPr>
          <w:ilvl w:val="0"/>
          <w:numId w:val="17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программа «Край мой Орловский»;</w:t>
      </w:r>
    </w:p>
    <w:p w14:paraId="62CA825A" w14:textId="77777777" w:rsidR="000E5249" w:rsidRPr="008164B2" w:rsidRDefault="000E5249" w:rsidP="00EA08AA">
      <w:pPr>
        <w:numPr>
          <w:ilvl w:val="0"/>
          <w:numId w:val="17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программа формирования здорового образа жизни «</w:t>
      </w:r>
      <w:proofErr w:type="spellStart"/>
      <w:r w:rsidRPr="008164B2">
        <w:rPr>
          <w:rFonts w:ascii="Times New Roman" w:eastAsia="Calibri" w:hAnsi="Times New Roman" w:cs="Times New Roman"/>
          <w:sz w:val="28"/>
          <w:szCs w:val="28"/>
        </w:rPr>
        <w:t>ЗДРАВствуй</w:t>
      </w:r>
      <w:proofErr w:type="spellEnd"/>
      <w:r w:rsidRPr="008164B2">
        <w:rPr>
          <w:rFonts w:ascii="Times New Roman" w:eastAsia="Calibri" w:hAnsi="Times New Roman" w:cs="Times New Roman"/>
          <w:sz w:val="28"/>
          <w:szCs w:val="28"/>
        </w:rPr>
        <w:t>»;</w:t>
      </w:r>
    </w:p>
    <w:p w14:paraId="0DF79CC0" w14:textId="77777777" w:rsidR="000E5249" w:rsidRPr="008164B2" w:rsidRDefault="000E5249" w:rsidP="00EA08AA">
      <w:pPr>
        <w:numPr>
          <w:ilvl w:val="0"/>
          <w:numId w:val="17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программа работы Центра с семьями учащихся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164B2">
        <w:rPr>
          <w:rFonts w:ascii="Times New Roman" w:eastAsia="Calibri" w:hAnsi="Times New Roman" w:cs="Times New Roman"/>
          <w:sz w:val="28"/>
          <w:szCs w:val="28"/>
        </w:rPr>
        <w:t>«Мы вместе»;</w:t>
      </w:r>
    </w:p>
    <w:p w14:paraId="6F45345C" w14:textId="77777777" w:rsidR="000E5249" w:rsidRPr="008164B2" w:rsidRDefault="000E5249" w:rsidP="00EA08AA">
      <w:pPr>
        <w:numPr>
          <w:ilvl w:val="0"/>
          <w:numId w:val="17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программа  по профилактике дорожно-транспортных  происшествий  и изучению правил дорожного движения «Безопасная  дорога».</w:t>
      </w:r>
    </w:p>
    <w:p w14:paraId="4CF6999E" w14:textId="3633351F" w:rsidR="000E5249" w:rsidRPr="008164B2" w:rsidRDefault="000E5249" w:rsidP="008B4A5D">
      <w:pPr>
        <w:tabs>
          <w:tab w:val="left" w:pos="284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Всего досуговых и воспитательных программ в Центре реализуется - 8, что составляет </w:t>
      </w:r>
      <w:r w:rsidR="00D84360">
        <w:rPr>
          <w:rFonts w:ascii="Times New Roman" w:eastAsia="Calibri" w:hAnsi="Times New Roman" w:cs="Times New Roman"/>
          <w:sz w:val="28"/>
          <w:szCs w:val="28"/>
        </w:rPr>
        <w:t>20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% по отношению к дополнительным общеразвивающим программам, в основном все программы адресованы для учащихся от 6 до 18 лет.</w:t>
      </w:r>
    </w:p>
    <w:p w14:paraId="2B702754" w14:textId="77777777" w:rsidR="000E5249" w:rsidRPr="008164B2" w:rsidRDefault="000E5249" w:rsidP="008B4A5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Все программы соответствуют современным требованиям к разработке программ.</w:t>
      </w:r>
    </w:p>
    <w:p w14:paraId="08A18EB2" w14:textId="40628EB0" w:rsidR="000E5249" w:rsidRPr="008164B2" w:rsidRDefault="000E5249" w:rsidP="008B4A5D">
      <w:pPr>
        <w:tabs>
          <w:tab w:val="left" w:pos="284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В июне 202</w:t>
      </w:r>
      <w:r w:rsidR="00572B78">
        <w:rPr>
          <w:rFonts w:ascii="Times New Roman" w:eastAsia="Calibri" w:hAnsi="Times New Roman" w:cs="Times New Roman"/>
          <w:sz w:val="28"/>
          <w:szCs w:val="28"/>
        </w:rPr>
        <w:t>4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педагогическими работниками МБУ </w:t>
      </w:r>
      <w:proofErr w:type="gramStart"/>
      <w:r w:rsidRPr="008164B2">
        <w:rPr>
          <w:rFonts w:ascii="Times New Roman" w:eastAsia="Calibri" w:hAnsi="Times New Roman" w:cs="Times New Roman"/>
          <w:sz w:val="28"/>
          <w:szCs w:val="28"/>
        </w:rPr>
        <w:t>Д</w:t>
      </w:r>
      <w:r w:rsidR="0025539F" w:rsidRPr="008164B2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 w:rsidRPr="008164B2">
        <w:rPr>
          <w:rFonts w:ascii="Times New Roman" w:eastAsia="Calibri" w:hAnsi="Times New Roman" w:cs="Times New Roman"/>
          <w:sz w:val="28"/>
          <w:szCs w:val="28"/>
        </w:rPr>
        <w:t>Центр</w:t>
      </w:r>
      <w:proofErr w:type="gramEnd"/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детского творчества» Орловского </w:t>
      </w:r>
      <w:r w:rsidR="0025539F" w:rsidRPr="008164B2">
        <w:rPr>
          <w:rFonts w:ascii="Times New Roman" w:eastAsia="Calibri" w:hAnsi="Times New Roman" w:cs="Times New Roman"/>
          <w:sz w:val="28"/>
          <w:szCs w:val="28"/>
        </w:rPr>
        <w:t>муниципального округа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реализовывалась летняя досуговая дистанционная программа </w:t>
      </w:r>
      <w:r w:rsidRPr="00FD1A92">
        <w:rPr>
          <w:rFonts w:ascii="Times New Roman" w:eastAsia="Calibri" w:hAnsi="Times New Roman" w:cs="Times New Roman"/>
          <w:sz w:val="28"/>
          <w:szCs w:val="28"/>
        </w:rPr>
        <w:t>«</w:t>
      </w:r>
      <w:r w:rsidR="00BF5D11" w:rsidRPr="00FD1A92">
        <w:rPr>
          <w:rFonts w:ascii="Times New Roman" w:eastAsia="Calibri" w:hAnsi="Times New Roman" w:cs="Times New Roman"/>
          <w:sz w:val="28"/>
          <w:szCs w:val="28"/>
        </w:rPr>
        <w:t>Здравствуй, лето</w:t>
      </w:r>
      <w:r w:rsidR="0025539F" w:rsidRPr="00FD1A92">
        <w:rPr>
          <w:rFonts w:ascii="Times New Roman" w:eastAsia="Calibri" w:hAnsi="Times New Roman" w:cs="Times New Roman"/>
          <w:sz w:val="28"/>
          <w:szCs w:val="28"/>
        </w:rPr>
        <w:t>!»</w:t>
      </w:r>
      <w:r w:rsidR="0025539F" w:rsidRPr="008164B2">
        <w:rPr>
          <w:rFonts w:ascii="Times New Roman" w:eastAsia="Calibri" w:hAnsi="Times New Roman" w:cs="Times New Roman"/>
          <w:sz w:val="28"/>
          <w:szCs w:val="28"/>
        </w:rPr>
        <w:t xml:space="preserve"> и осуществлялись </w:t>
      </w:r>
      <w:r w:rsidR="0025539F" w:rsidRPr="008164B2">
        <w:rPr>
          <w:rFonts w:ascii="Times New Roman" w:eastAsia="Times New Roman" w:hAnsi="Times New Roman"/>
          <w:sz w:val="28"/>
          <w:szCs w:val="28"/>
        </w:rPr>
        <w:t>выезды педагогов в летние пришкольные лагеря.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8EBF996" w14:textId="77777777" w:rsidR="000E5249" w:rsidRPr="008164B2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8164B2">
        <w:rPr>
          <w:rFonts w:ascii="Times New Roman" w:eastAsia="Calibri" w:hAnsi="Times New Roman" w:cs="Times New Roman"/>
          <w:sz w:val="28"/>
        </w:rPr>
        <w:t xml:space="preserve">   Важное место в деятельности педагогического коллектива отводится работе с родителями (законными представителями) несовершеннолетних учащихся. Центр детского творчества  и семья - это два социальных института от согласованных действий, которых зависит эффективность процесса воспитания. Работу с родителями (законными представителями) несовершеннолетних учащихся  можно разделить на несколько направлений:</w:t>
      </w:r>
    </w:p>
    <w:bookmarkEnd w:id="1"/>
    <w:p w14:paraId="4FD2CECD" w14:textId="77777777" w:rsidR="000E5249" w:rsidRPr="008164B2" w:rsidRDefault="000E5249" w:rsidP="00EA08AA">
      <w:pPr>
        <w:numPr>
          <w:ilvl w:val="0"/>
          <w:numId w:val="18"/>
        </w:numPr>
        <w:suppressAutoHyphens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b/>
          <w:bCs/>
          <w:sz w:val="28"/>
        </w:rPr>
      </w:pPr>
      <w:r w:rsidRPr="008164B2">
        <w:rPr>
          <w:rFonts w:ascii="Times New Roman" w:eastAsia="Calibri" w:hAnsi="Times New Roman" w:cs="Times New Roman"/>
          <w:b/>
          <w:bCs/>
          <w:sz w:val="28"/>
        </w:rPr>
        <w:t xml:space="preserve">участие родителей (законных представителей) </w:t>
      </w:r>
      <w:r w:rsidRPr="008164B2">
        <w:rPr>
          <w:rFonts w:ascii="Times New Roman" w:eastAsia="Calibri" w:hAnsi="Times New Roman" w:cs="Times New Roman"/>
          <w:b/>
          <w:sz w:val="28"/>
        </w:rPr>
        <w:t>несовершеннолетних учащихся</w:t>
      </w:r>
      <w:r w:rsidRPr="008164B2">
        <w:rPr>
          <w:rFonts w:ascii="Times New Roman" w:eastAsia="Calibri" w:hAnsi="Times New Roman" w:cs="Times New Roman"/>
          <w:sz w:val="28"/>
        </w:rPr>
        <w:t xml:space="preserve">  </w:t>
      </w:r>
      <w:r w:rsidRPr="008164B2">
        <w:rPr>
          <w:rFonts w:ascii="Times New Roman" w:eastAsia="Calibri" w:hAnsi="Times New Roman" w:cs="Times New Roman"/>
          <w:b/>
          <w:bCs/>
          <w:sz w:val="28"/>
        </w:rPr>
        <w:t xml:space="preserve">в </w:t>
      </w:r>
      <w:proofErr w:type="spellStart"/>
      <w:r w:rsidRPr="008164B2">
        <w:rPr>
          <w:rFonts w:ascii="Times New Roman" w:eastAsia="Calibri" w:hAnsi="Times New Roman" w:cs="Times New Roman"/>
          <w:b/>
          <w:bCs/>
          <w:sz w:val="28"/>
        </w:rPr>
        <w:t>соуправлении</w:t>
      </w:r>
      <w:proofErr w:type="spellEnd"/>
      <w:r w:rsidRPr="008164B2">
        <w:rPr>
          <w:rFonts w:ascii="Times New Roman" w:eastAsia="Calibri" w:hAnsi="Times New Roman" w:cs="Times New Roman"/>
          <w:b/>
          <w:bCs/>
          <w:sz w:val="28"/>
        </w:rPr>
        <w:t>:</w:t>
      </w:r>
    </w:p>
    <w:p w14:paraId="65546A1C" w14:textId="77777777" w:rsidR="000E5249" w:rsidRPr="008164B2" w:rsidRDefault="000E5249" w:rsidP="00EA08AA">
      <w:pPr>
        <w:numPr>
          <w:ilvl w:val="0"/>
          <w:numId w:val="19"/>
        </w:numPr>
        <w:suppressAutoHyphens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8164B2">
        <w:rPr>
          <w:rFonts w:ascii="Times New Roman" w:eastAsia="Calibri" w:hAnsi="Times New Roman" w:cs="Times New Roman"/>
          <w:sz w:val="28"/>
        </w:rPr>
        <w:t xml:space="preserve">проводятся  родительские собрания в объединениях, на которых решаются актуальные проблемы деятельности объединений и Центра.  </w:t>
      </w:r>
    </w:p>
    <w:p w14:paraId="727793A1" w14:textId="77777777" w:rsidR="000E5249" w:rsidRPr="008164B2" w:rsidRDefault="000E5249" w:rsidP="00EA08AA">
      <w:pPr>
        <w:numPr>
          <w:ilvl w:val="0"/>
          <w:numId w:val="18"/>
        </w:numPr>
        <w:suppressAutoHyphens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b/>
          <w:bCs/>
          <w:sz w:val="28"/>
        </w:rPr>
      </w:pPr>
      <w:r w:rsidRPr="008164B2">
        <w:rPr>
          <w:rFonts w:ascii="Times New Roman" w:eastAsia="Calibri" w:hAnsi="Times New Roman" w:cs="Times New Roman"/>
          <w:b/>
          <w:bCs/>
          <w:sz w:val="28"/>
        </w:rPr>
        <w:t xml:space="preserve">педагогическое просвещение родителей (законных представителей) </w:t>
      </w:r>
      <w:r w:rsidRPr="008164B2">
        <w:rPr>
          <w:rFonts w:ascii="Times New Roman" w:eastAsia="Calibri" w:hAnsi="Times New Roman" w:cs="Times New Roman"/>
          <w:b/>
          <w:sz w:val="28"/>
        </w:rPr>
        <w:t>несовершеннолетних учащихся</w:t>
      </w:r>
      <w:r w:rsidRPr="008164B2">
        <w:rPr>
          <w:rFonts w:ascii="Times New Roman" w:eastAsia="Calibri" w:hAnsi="Times New Roman" w:cs="Times New Roman"/>
          <w:b/>
          <w:bCs/>
          <w:sz w:val="28"/>
        </w:rPr>
        <w:t>:</w:t>
      </w:r>
    </w:p>
    <w:p w14:paraId="7067710F" w14:textId="77777777" w:rsidR="000E5249" w:rsidRPr="008164B2" w:rsidRDefault="000E5249" w:rsidP="00EA08AA">
      <w:pPr>
        <w:numPr>
          <w:ilvl w:val="0"/>
          <w:numId w:val="20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8164B2">
        <w:rPr>
          <w:rFonts w:ascii="Times New Roman" w:eastAsia="Calibri" w:hAnsi="Times New Roman" w:cs="Times New Roman"/>
          <w:sz w:val="28"/>
        </w:rPr>
        <w:t>тематические индивидуальные, групповые консультации;</w:t>
      </w:r>
    </w:p>
    <w:p w14:paraId="4B694A1B" w14:textId="77777777" w:rsidR="000E5249" w:rsidRPr="000E5249" w:rsidRDefault="000E5249" w:rsidP="00EA08AA">
      <w:pPr>
        <w:numPr>
          <w:ilvl w:val="0"/>
          <w:numId w:val="20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беседы с педагогом  - психологом;</w:t>
      </w:r>
    </w:p>
    <w:p w14:paraId="214CB8D0" w14:textId="77777777" w:rsidR="000E5249" w:rsidRPr="000E5249" w:rsidRDefault="000E5249" w:rsidP="00EA08AA">
      <w:pPr>
        <w:numPr>
          <w:ilvl w:val="0"/>
          <w:numId w:val="20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подготовка информационных бюллетеней.</w:t>
      </w:r>
    </w:p>
    <w:p w14:paraId="175AD696" w14:textId="77777777" w:rsidR="000E5249" w:rsidRPr="000E5249" w:rsidRDefault="000E5249" w:rsidP="00EA08AA">
      <w:pPr>
        <w:numPr>
          <w:ilvl w:val="0"/>
          <w:numId w:val="18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b/>
          <w:bCs/>
          <w:sz w:val="28"/>
        </w:rPr>
      </w:pPr>
      <w:r w:rsidRPr="000E5249">
        <w:rPr>
          <w:rFonts w:ascii="Times New Roman" w:eastAsia="Calibri" w:hAnsi="Times New Roman" w:cs="Times New Roman"/>
          <w:b/>
          <w:bCs/>
          <w:sz w:val="28"/>
        </w:rPr>
        <w:t>участие в коллективных делах Центра, объединений:</w:t>
      </w:r>
    </w:p>
    <w:p w14:paraId="12E6F5DD" w14:textId="77777777" w:rsidR="000E5249" w:rsidRPr="000E5249" w:rsidRDefault="000E5249" w:rsidP="00EA08AA">
      <w:pPr>
        <w:numPr>
          <w:ilvl w:val="0"/>
          <w:numId w:val="21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праздники, концерты; творческие отчеты; выставки, открытые занятия; экскурсии, походы;</w:t>
      </w:r>
    </w:p>
    <w:p w14:paraId="4172C9B2" w14:textId="77777777" w:rsidR="000E5249" w:rsidRPr="000E5249" w:rsidRDefault="000E5249" w:rsidP="00EA08AA">
      <w:pPr>
        <w:numPr>
          <w:ilvl w:val="0"/>
          <w:numId w:val="21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выполнение вместе с детьми творческих поручений.</w:t>
      </w:r>
    </w:p>
    <w:p w14:paraId="3CAA77F2" w14:textId="77777777" w:rsidR="00D84360" w:rsidRDefault="00D84360" w:rsidP="008B4A5D">
      <w:pPr>
        <w:spacing w:line="200" w:lineRule="atLeast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6BB08428" w14:textId="77777777" w:rsidR="000E5249" w:rsidRPr="000E5249" w:rsidRDefault="000E5249" w:rsidP="008B4A5D">
      <w:pPr>
        <w:spacing w:line="200" w:lineRule="atLeast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 xml:space="preserve">Работа с родителями (законными представителями) несовершеннолетних учащихся  через вовлечение их в образовательный  процесс помогает не только организовать семейный досуг, но и открывает родителю (законному представителю) несовершеннолетних учащихся  в своем ребенке скрытые таланты. </w:t>
      </w:r>
      <w:r w:rsidRPr="000E5249">
        <w:rPr>
          <w:rFonts w:ascii="Times New Roman" w:eastAsia="Calibri" w:hAnsi="Times New Roman" w:cs="Times New Roman"/>
          <w:sz w:val="28"/>
        </w:rPr>
        <w:lastRenderedPageBreak/>
        <w:t>Важно, чтобы радость и успех ребенка были замечены родителями (законными представителями) несовершеннолетних учащихся.</w:t>
      </w:r>
    </w:p>
    <w:p w14:paraId="6DCAF235" w14:textId="77777777" w:rsidR="000E5249" w:rsidRPr="000E5249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0E5249">
        <w:rPr>
          <w:rFonts w:ascii="Times New Roman" w:eastAsia="Calibri" w:hAnsi="Times New Roman" w:cs="Times New Roman"/>
          <w:i/>
          <w:sz w:val="28"/>
        </w:rPr>
        <w:t>Соблюдение прав участников образовательного процесса:</w:t>
      </w:r>
    </w:p>
    <w:p w14:paraId="1DBAC8E0" w14:textId="77777777" w:rsidR="000E5249" w:rsidRPr="000E5249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В данном направлении в Центре  разработаны следующие документы:</w:t>
      </w:r>
    </w:p>
    <w:p w14:paraId="21B90953" w14:textId="77777777" w:rsidR="000E5249" w:rsidRPr="000E5249" w:rsidRDefault="000E5249" w:rsidP="00EA08AA">
      <w:pPr>
        <w:numPr>
          <w:ilvl w:val="0"/>
          <w:numId w:val="22"/>
        </w:numPr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Правила внутреннего трудового распорядка,</w:t>
      </w:r>
    </w:p>
    <w:p w14:paraId="52A787B9" w14:textId="77777777" w:rsidR="000E5249" w:rsidRPr="000E5249" w:rsidRDefault="000E5249" w:rsidP="00EA08AA">
      <w:pPr>
        <w:numPr>
          <w:ilvl w:val="0"/>
          <w:numId w:val="22"/>
        </w:numPr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Правила внутреннего распорядка,</w:t>
      </w:r>
    </w:p>
    <w:p w14:paraId="000EA47E" w14:textId="77777777" w:rsidR="000E5249" w:rsidRPr="000E5249" w:rsidRDefault="000E5249" w:rsidP="00EA08AA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Правила внутреннего распорядка  учащихся.</w:t>
      </w:r>
    </w:p>
    <w:p w14:paraId="72C84532" w14:textId="77777777" w:rsidR="00D84360" w:rsidRDefault="00D84360" w:rsidP="008B4A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B74F11" w14:textId="77777777" w:rsidR="00D84360" w:rsidRDefault="00D84360" w:rsidP="00D8436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 вышеперечисленных документах прописаны: права и обязанности всех участников образовательного процесса (сотрудники Центра, учащиеся, родители (законные представители) </w:t>
      </w:r>
      <w:r w:rsidRPr="000E5249">
        <w:rPr>
          <w:rFonts w:ascii="Times New Roman" w:eastAsia="Calibri" w:hAnsi="Times New Roman" w:cs="Times New Roman"/>
          <w:sz w:val="28"/>
        </w:rPr>
        <w:t>несовершеннолетних учащихся</w:t>
      </w:r>
      <w:r w:rsidRPr="000E5249">
        <w:rPr>
          <w:rFonts w:ascii="Times New Roman" w:eastAsia="Calibri" w:hAnsi="Times New Roman" w:cs="Times New Roman"/>
          <w:sz w:val="28"/>
          <w:szCs w:val="28"/>
        </w:rPr>
        <w:t>); система работы с жалобами, защиты профессиональной чести и достоинства педагогов.</w:t>
      </w:r>
    </w:p>
    <w:p w14:paraId="6D6DC493" w14:textId="77777777" w:rsidR="00D84360" w:rsidRDefault="00D84360" w:rsidP="008B4A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C938E9" w14:textId="7DAA575A" w:rsidR="000E5249" w:rsidRPr="000E5249" w:rsidRDefault="00D84360" w:rsidP="008B4A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Центре детского творчества с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озданы комиссии: по трудовым спорам, по урегулированию споров между участниками образовательных отношений, по профессиональной этике педагогических работников.</w:t>
      </w:r>
    </w:p>
    <w:p w14:paraId="1C47C6BC" w14:textId="77777777" w:rsidR="008B4A5D" w:rsidRPr="000E5249" w:rsidRDefault="008B4A5D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AA9883F" w14:textId="7275D8FB" w:rsidR="000E5249" w:rsidRPr="00E17D7D" w:rsidRDefault="00E17D7D" w:rsidP="00EA08AA">
      <w:pPr>
        <w:pStyle w:val="ae"/>
        <w:numPr>
          <w:ilvl w:val="0"/>
          <w:numId w:val="32"/>
        </w:numPr>
        <w:tabs>
          <w:tab w:val="left" w:pos="0"/>
        </w:tabs>
        <w:spacing w:line="240" w:lineRule="atLeast"/>
        <w:ind w:left="709" w:hanging="709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 xml:space="preserve"> </w:t>
      </w:r>
      <w:r w:rsidR="008B4A5D" w:rsidRPr="00E17D7D">
        <w:rPr>
          <w:rFonts w:eastAsia="Calibri"/>
          <w:b/>
          <w:i/>
          <w:sz w:val="28"/>
          <w:szCs w:val="28"/>
        </w:rPr>
        <w:t>ОЦЕНКА УСЛОВИЙ РЕАЛИЗАЦИИ ДОПОЛНИТЕЛЬНЫХ  ПРОГРАММ</w:t>
      </w:r>
    </w:p>
    <w:p w14:paraId="7A5B5709" w14:textId="77777777" w:rsidR="008B4A5D" w:rsidRPr="000E5249" w:rsidRDefault="008B4A5D" w:rsidP="008B4A5D">
      <w:pPr>
        <w:tabs>
          <w:tab w:val="left" w:pos="284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4DCA4CA" w14:textId="757F6052" w:rsidR="000E5249" w:rsidRPr="003B5ED1" w:rsidRDefault="00A45F60" w:rsidP="00EA08AA">
      <w:pPr>
        <w:pStyle w:val="ae"/>
        <w:numPr>
          <w:ilvl w:val="1"/>
          <w:numId w:val="36"/>
        </w:numPr>
        <w:tabs>
          <w:tab w:val="left" w:pos="284"/>
        </w:tabs>
        <w:spacing w:line="240" w:lineRule="atLeast"/>
        <w:jc w:val="both"/>
        <w:rPr>
          <w:rFonts w:eastAsia="Calibri"/>
          <w:i/>
          <w:sz w:val="28"/>
          <w:szCs w:val="28"/>
        </w:rPr>
      </w:pPr>
      <w:r w:rsidRPr="003B5ED1">
        <w:rPr>
          <w:rFonts w:eastAsia="Calibri"/>
          <w:i/>
          <w:sz w:val="28"/>
          <w:szCs w:val="28"/>
        </w:rPr>
        <w:t>К</w:t>
      </w:r>
      <w:r w:rsidR="000E5249" w:rsidRPr="003B5ED1">
        <w:rPr>
          <w:rFonts w:eastAsia="Calibri"/>
          <w:i/>
          <w:sz w:val="28"/>
          <w:szCs w:val="28"/>
        </w:rPr>
        <w:t>адровое обеспечение Центра детского творчества и система работы с кадрами.</w:t>
      </w:r>
    </w:p>
    <w:p w14:paraId="1EEDCA95" w14:textId="77777777" w:rsidR="00A45F60" w:rsidRPr="00A45F60" w:rsidRDefault="00A45F60" w:rsidP="00A45F60">
      <w:pPr>
        <w:pStyle w:val="ae"/>
        <w:tabs>
          <w:tab w:val="left" w:pos="284"/>
        </w:tabs>
        <w:spacing w:line="240" w:lineRule="atLeast"/>
        <w:ind w:left="1724"/>
        <w:jc w:val="both"/>
        <w:rPr>
          <w:rFonts w:eastAsia="Calibri"/>
          <w:i/>
          <w:sz w:val="28"/>
          <w:szCs w:val="28"/>
        </w:rPr>
      </w:pPr>
    </w:p>
    <w:p w14:paraId="5FAAB34C" w14:textId="5840E549" w:rsidR="000E5249" w:rsidRPr="0072711A" w:rsidRDefault="000E5249" w:rsidP="00EA08AA">
      <w:pPr>
        <w:pStyle w:val="ae"/>
        <w:numPr>
          <w:ilvl w:val="2"/>
          <w:numId w:val="18"/>
        </w:numPr>
        <w:tabs>
          <w:tab w:val="left" w:pos="284"/>
        </w:tabs>
        <w:spacing w:line="240" w:lineRule="atLeast"/>
        <w:jc w:val="both"/>
        <w:rPr>
          <w:rFonts w:eastAsia="Calibri"/>
          <w:i/>
          <w:sz w:val="28"/>
          <w:szCs w:val="28"/>
        </w:rPr>
      </w:pPr>
      <w:bookmarkStart w:id="3" w:name="_Hlk131451546"/>
      <w:r w:rsidRPr="0072711A">
        <w:rPr>
          <w:rFonts w:eastAsia="Calibri"/>
          <w:i/>
          <w:sz w:val="28"/>
          <w:szCs w:val="28"/>
        </w:rPr>
        <w:t>Общие сведения о педагогических кадрах:</w:t>
      </w:r>
    </w:p>
    <w:p w14:paraId="32AD4340" w14:textId="77777777" w:rsidR="000E5249" w:rsidRDefault="000E5249" w:rsidP="00EA08AA">
      <w:pPr>
        <w:numPr>
          <w:ilvl w:val="0"/>
          <w:numId w:val="23"/>
        </w:numPr>
        <w:tabs>
          <w:tab w:val="left" w:pos="284"/>
        </w:tabs>
        <w:spacing w:after="0" w:line="240" w:lineRule="atLeast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1777">
        <w:rPr>
          <w:rFonts w:ascii="Times New Roman" w:eastAsia="Calibri" w:hAnsi="Times New Roman" w:cs="Times New Roman"/>
          <w:sz w:val="28"/>
          <w:szCs w:val="28"/>
        </w:rPr>
        <w:t>всего педагогических работников, из них основных и совместителей:</w:t>
      </w:r>
    </w:p>
    <w:p w14:paraId="462F6FE8" w14:textId="77777777" w:rsidR="0072711A" w:rsidRPr="00BD1777" w:rsidRDefault="0072711A" w:rsidP="0072711A">
      <w:pPr>
        <w:tabs>
          <w:tab w:val="left" w:pos="284"/>
        </w:tabs>
        <w:spacing w:after="0" w:line="240" w:lineRule="atLeast"/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260"/>
        <w:gridCol w:w="3827"/>
      </w:tblGrid>
      <w:tr w:rsidR="00BD1777" w:rsidRPr="00BD1777" w14:paraId="5C25FFAE" w14:textId="77777777" w:rsidTr="006D50FB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9C385" w14:textId="77777777" w:rsidR="000E5249" w:rsidRPr="00BD1777" w:rsidRDefault="000E5249" w:rsidP="008B4A5D">
            <w:pPr>
              <w:tabs>
                <w:tab w:val="left" w:pos="284"/>
              </w:tabs>
              <w:spacing w:after="0" w:line="240" w:lineRule="atLeas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E93EA" w14:textId="77777777" w:rsidR="000E5249" w:rsidRPr="00BD1777" w:rsidRDefault="000E5249" w:rsidP="008B4A5D">
            <w:pPr>
              <w:tabs>
                <w:tab w:val="left" w:pos="284"/>
              </w:tabs>
              <w:spacing w:after="0" w:line="240" w:lineRule="atLeas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штатные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D669A" w14:textId="77777777" w:rsidR="000E5249" w:rsidRPr="00BD1777" w:rsidRDefault="000E5249" w:rsidP="008B4A5D">
            <w:pPr>
              <w:tabs>
                <w:tab w:val="left" w:pos="284"/>
              </w:tabs>
              <w:spacing w:after="0" w:line="240" w:lineRule="atLeas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совместители</w:t>
            </w:r>
          </w:p>
        </w:tc>
      </w:tr>
      <w:tr w:rsidR="00BD1777" w:rsidRPr="00BD1777" w14:paraId="31F07BFC" w14:textId="77777777" w:rsidTr="006D50FB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E98F8" w14:textId="0A96D3CF" w:rsidR="000E5249" w:rsidRPr="00BD1777" w:rsidRDefault="00572B78" w:rsidP="008B4A5D">
            <w:pPr>
              <w:tabs>
                <w:tab w:val="left" w:pos="284"/>
              </w:tabs>
              <w:spacing w:after="0" w:line="240" w:lineRule="atLeast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F2501" w14:textId="0E37E546" w:rsidR="000E5249" w:rsidRPr="00BD1777" w:rsidRDefault="00572B78" w:rsidP="008B4A5D">
            <w:pPr>
              <w:tabs>
                <w:tab w:val="left" w:pos="284"/>
              </w:tabs>
              <w:spacing w:after="0" w:line="240" w:lineRule="atLeast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B7911" w14:textId="2D482C1A" w:rsidR="000E5249" w:rsidRPr="00BD1777" w:rsidRDefault="00572B78" w:rsidP="008B4A5D">
            <w:pPr>
              <w:tabs>
                <w:tab w:val="left" w:pos="284"/>
              </w:tabs>
              <w:spacing w:after="0" w:line="240" w:lineRule="atLeast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</w:tbl>
    <w:p w14:paraId="24E4FB16" w14:textId="77777777" w:rsidR="0072711A" w:rsidRDefault="0072711A" w:rsidP="008B4A5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D1414B" w14:textId="77777777" w:rsidR="000E5249" w:rsidRDefault="000E5249" w:rsidP="008B4A5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D1777">
        <w:rPr>
          <w:rFonts w:ascii="Times New Roman" w:eastAsia="Calibri" w:hAnsi="Times New Roman" w:cs="Times New Roman"/>
          <w:b/>
          <w:sz w:val="28"/>
          <w:szCs w:val="28"/>
        </w:rPr>
        <w:t>Из них:</w:t>
      </w:r>
    </w:p>
    <w:p w14:paraId="7F8152BB" w14:textId="77777777" w:rsidR="0072711A" w:rsidRPr="00BD1777" w:rsidRDefault="0072711A" w:rsidP="008B4A5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559"/>
        <w:gridCol w:w="1418"/>
        <w:gridCol w:w="1843"/>
        <w:gridCol w:w="1559"/>
        <w:gridCol w:w="1559"/>
      </w:tblGrid>
      <w:tr w:rsidR="00BD1777" w:rsidRPr="00BD1777" w14:paraId="7EEA8BB8" w14:textId="77777777" w:rsidTr="00C31A3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2D6C8" w14:textId="77777777" w:rsidR="000E5249" w:rsidRPr="00BD1777" w:rsidRDefault="000E5249" w:rsidP="00E17D7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Педагоги дополнительного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665EF" w14:textId="77777777" w:rsidR="000E5249" w:rsidRPr="00BD1777" w:rsidRDefault="000E5249" w:rsidP="00E17D7D">
            <w:pPr>
              <w:tabs>
                <w:tab w:val="left" w:pos="284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Педагоги-организаторы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17344" w14:textId="77777777" w:rsidR="000E5249" w:rsidRPr="00BD1777" w:rsidRDefault="000E5249" w:rsidP="00E17D7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методисты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FD1B1" w14:textId="77777777" w:rsidR="000E5249" w:rsidRPr="00BD1777" w:rsidRDefault="000E5249" w:rsidP="00E17D7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Социальные педагоги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C52E9" w14:textId="77777777" w:rsidR="000E5249" w:rsidRPr="00BD1777" w:rsidRDefault="000E5249" w:rsidP="00E17D7D">
            <w:pPr>
              <w:tabs>
                <w:tab w:val="left" w:pos="284"/>
              </w:tabs>
              <w:spacing w:after="0" w:line="240" w:lineRule="auto"/>
              <w:ind w:firstLine="33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Педагоги-психологи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585CB" w14:textId="77777777" w:rsidR="000E5249" w:rsidRPr="00BD1777" w:rsidRDefault="000E5249" w:rsidP="00E17D7D">
            <w:pPr>
              <w:tabs>
                <w:tab w:val="left" w:pos="284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Прочие должности</w:t>
            </w:r>
          </w:p>
        </w:tc>
      </w:tr>
      <w:tr w:rsidR="00BD1777" w:rsidRPr="00BD1777" w14:paraId="3D31E282" w14:textId="77777777" w:rsidTr="00C31A3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EFCEC" w14:textId="02548FFF" w:rsidR="000E5249" w:rsidRPr="00BD1777" w:rsidRDefault="008B2FFC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98C93" w14:textId="77777777" w:rsidR="000E5249" w:rsidRPr="00BD1777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2CEFF" w14:textId="6CF6757B" w:rsidR="000E5249" w:rsidRPr="00BD1777" w:rsidRDefault="008B2FFC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C068B" w14:textId="77777777" w:rsidR="000E5249" w:rsidRPr="00BD1777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3F0A5" w14:textId="77777777" w:rsidR="000E5249" w:rsidRPr="00BD1777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39E04" w14:textId="6CA58B13" w:rsidR="000E5249" w:rsidRPr="00BD1777" w:rsidRDefault="008B2FFC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14:paraId="2308B041" w14:textId="77777777" w:rsidR="0072711A" w:rsidRDefault="0072711A" w:rsidP="0072711A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DCB7403" w14:textId="77777777" w:rsidR="000E5249" w:rsidRDefault="000E5249" w:rsidP="00EA08AA">
      <w:pPr>
        <w:numPr>
          <w:ilvl w:val="0"/>
          <w:numId w:val="23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1777">
        <w:rPr>
          <w:rFonts w:ascii="Times New Roman" w:eastAsia="Calibri" w:hAnsi="Times New Roman" w:cs="Times New Roman"/>
          <w:sz w:val="28"/>
          <w:szCs w:val="28"/>
        </w:rPr>
        <w:t>образование:</w:t>
      </w:r>
    </w:p>
    <w:p w14:paraId="1F4FC4AD" w14:textId="77777777" w:rsidR="0072711A" w:rsidRPr="00BD1777" w:rsidRDefault="0072711A" w:rsidP="0072711A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1985"/>
        <w:gridCol w:w="2268"/>
        <w:gridCol w:w="2410"/>
      </w:tblGrid>
      <w:tr w:rsidR="003C0F67" w:rsidRPr="003C0F67" w14:paraId="253158EF" w14:textId="77777777" w:rsidTr="008376E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E6850" w14:textId="7B419B3F" w:rsidR="000E5249" w:rsidRPr="00BD1777" w:rsidRDefault="00A45F60" w:rsidP="00A45F60">
            <w:pPr>
              <w:tabs>
                <w:tab w:val="left" w:pos="284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0E5249"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реднее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49B02" w14:textId="77777777" w:rsidR="000E5249" w:rsidRPr="00BD1777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Среднее профессиональное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B5C51" w14:textId="77777777" w:rsidR="000E5249" w:rsidRPr="00BD1777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</w:p>
        </w:tc>
      </w:tr>
      <w:tr w:rsidR="003C0F67" w:rsidRPr="003C0F67" w14:paraId="7568A84E" w14:textId="77777777" w:rsidTr="006B30DE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D8391" w14:textId="77777777" w:rsidR="000E5249" w:rsidRPr="00BD1777" w:rsidRDefault="000E5249" w:rsidP="008B4A5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D3B19" w14:textId="77777777" w:rsidR="000E5249" w:rsidRPr="00BD1777" w:rsidRDefault="000E5249" w:rsidP="00A45F60">
            <w:pPr>
              <w:tabs>
                <w:tab w:val="left" w:pos="284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непедагогическое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11DCD" w14:textId="77777777" w:rsidR="000E5249" w:rsidRPr="00BD1777" w:rsidRDefault="000E5249" w:rsidP="00A45F60">
            <w:pPr>
              <w:tabs>
                <w:tab w:val="left" w:pos="284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114B7" w14:textId="77777777" w:rsidR="000E5249" w:rsidRPr="00BD1777" w:rsidRDefault="000E5249" w:rsidP="00A45F6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непедагогическое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4A91E" w14:textId="77777777" w:rsidR="000E5249" w:rsidRPr="00BD1777" w:rsidRDefault="000E5249" w:rsidP="00A45F6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педагогическое</w:t>
            </w:r>
          </w:p>
        </w:tc>
      </w:tr>
      <w:tr w:rsidR="003C0F67" w:rsidRPr="003C0F67" w14:paraId="6B397387" w14:textId="77777777" w:rsidTr="006B30D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DB252" w14:textId="77777777" w:rsidR="000E5249" w:rsidRPr="00BD1777" w:rsidRDefault="000E5249" w:rsidP="00A45F60">
            <w:pPr>
              <w:tabs>
                <w:tab w:val="left" w:pos="284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EC289" w14:textId="577B0502" w:rsidR="000E5249" w:rsidRPr="00BD1777" w:rsidRDefault="008B2FFC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9FE4E" w14:textId="7E51D28F" w:rsidR="000E5249" w:rsidRPr="00BD1777" w:rsidRDefault="008B2FFC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DA578" w14:textId="5B4040E4" w:rsidR="000E5249" w:rsidRPr="00BD1777" w:rsidRDefault="00AF725D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1A9BD" w14:textId="04B44792" w:rsidR="000E5249" w:rsidRPr="00BD1777" w:rsidRDefault="008B2FFC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AF725D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</w:tbl>
    <w:p w14:paraId="1F5E8355" w14:textId="77777777" w:rsidR="0072711A" w:rsidRDefault="0072711A" w:rsidP="0072711A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611E0E8" w14:textId="77777777" w:rsidR="000E5249" w:rsidRDefault="000E5249" w:rsidP="00EA08AA">
      <w:pPr>
        <w:numPr>
          <w:ilvl w:val="0"/>
          <w:numId w:val="23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1777">
        <w:rPr>
          <w:rFonts w:ascii="Times New Roman" w:eastAsia="Calibri" w:hAnsi="Times New Roman" w:cs="Times New Roman"/>
          <w:sz w:val="28"/>
          <w:szCs w:val="28"/>
        </w:rPr>
        <w:t>квалификация педагогических кадров:</w:t>
      </w:r>
    </w:p>
    <w:p w14:paraId="5C515C6B" w14:textId="77777777" w:rsidR="003B5ED1" w:rsidRDefault="003B5ED1" w:rsidP="003B5ED1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3260"/>
        <w:gridCol w:w="3544"/>
      </w:tblGrid>
      <w:tr w:rsidR="00BD1777" w:rsidRPr="00BD1777" w14:paraId="3451BE56" w14:textId="77777777" w:rsidTr="008577A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DD642" w14:textId="77777777" w:rsidR="00C421A9" w:rsidRPr="00BD1777" w:rsidRDefault="00C421A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Высшая категория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181BD" w14:textId="77777777" w:rsidR="00C421A9" w:rsidRPr="00BD1777" w:rsidRDefault="00C421A9" w:rsidP="005141D4">
            <w:pPr>
              <w:tabs>
                <w:tab w:val="left" w:pos="284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Первая категория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AE862" w14:textId="77777777" w:rsidR="00C421A9" w:rsidRPr="00BD1777" w:rsidRDefault="00C421A9" w:rsidP="005141D4">
            <w:pPr>
              <w:tabs>
                <w:tab w:val="left" w:pos="284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 аттестованы</w:t>
            </w:r>
          </w:p>
        </w:tc>
      </w:tr>
      <w:tr w:rsidR="00BD1777" w:rsidRPr="00BD1777" w14:paraId="26CE3BEF" w14:textId="77777777" w:rsidTr="0034185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FAEB3" w14:textId="631ED5E4" w:rsidR="00C421A9" w:rsidRPr="00BD1777" w:rsidRDefault="00C421A9" w:rsidP="007F3831">
            <w:pPr>
              <w:tabs>
                <w:tab w:val="left" w:pos="284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18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7F383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DF17A" w14:textId="7A3D20C7" w:rsidR="00C421A9" w:rsidRPr="00BD1777" w:rsidRDefault="007F3831" w:rsidP="005141D4">
            <w:pPr>
              <w:tabs>
                <w:tab w:val="left" w:pos="284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5B719" w14:textId="2D3E985B" w:rsidR="00C421A9" w:rsidRPr="00BD1777" w:rsidRDefault="007F3831" w:rsidP="005141D4">
            <w:pPr>
              <w:tabs>
                <w:tab w:val="left" w:pos="284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</w:tbl>
    <w:p w14:paraId="60F24B1B" w14:textId="77777777" w:rsidR="0072711A" w:rsidRDefault="0072711A" w:rsidP="0072711A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0DE1158" w14:textId="77777777" w:rsidR="00C421A9" w:rsidRDefault="00C421A9" w:rsidP="00EA08AA">
      <w:pPr>
        <w:numPr>
          <w:ilvl w:val="0"/>
          <w:numId w:val="23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1777">
        <w:rPr>
          <w:rFonts w:ascii="Times New Roman" w:eastAsia="Calibri" w:hAnsi="Times New Roman" w:cs="Times New Roman"/>
          <w:sz w:val="28"/>
          <w:szCs w:val="28"/>
        </w:rPr>
        <w:t>Из них аттестовано за отчетный период:</w:t>
      </w:r>
    </w:p>
    <w:tbl>
      <w:tblPr>
        <w:tblpPr w:leftFromText="180" w:rightFromText="180" w:bottomFromText="200" w:vertAnchor="text" w:horzAnchor="page" w:tblpX="1572" w:tblpY="204"/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827"/>
      </w:tblGrid>
      <w:tr w:rsidR="00BD1777" w:rsidRPr="00A35D1E" w14:paraId="1F97C591" w14:textId="77777777" w:rsidTr="005141D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C4EC8" w14:textId="77777777" w:rsidR="00C421A9" w:rsidRPr="00A35D1E" w:rsidRDefault="00C421A9" w:rsidP="00A45F6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5D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Высшая категория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74B7C" w14:textId="77777777" w:rsidR="00C421A9" w:rsidRPr="00A35D1E" w:rsidRDefault="00C421A9" w:rsidP="00A45F60">
            <w:pPr>
              <w:tabs>
                <w:tab w:val="left" w:pos="284"/>
              </w:tabs>
              <w:spacing w:after="0" w:line="240" w:lineRule="auto"/>
              <w:ind w:left="1" w:firstLine="5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5D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Первая категория</w:t>
            </w:r>
          </w:p>
        </w:tc>
      </w:tr>
      <w:tr w:rsidR="00A45F60" w:rsidRPr="00A35D1E" w14:paraId="04CAB742" w14:textId="77777777" w:rsidTr="005141D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EF94" w14:textId="0CC2A2DA" w:rsidR="00A45F60" w:rsidRPr="00A35D1E" w:rsidRDefault="00FD1A92" w:rsidP="00A45F6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DE80" w14:textId="64457E6E" w:rsidR="00A45F60" w:rsidRPr="00A35D1E" w:rsidRDefault="00573CFA" w:rsidP="00A45F60">
            <w:pPr>
              <w:tabs>
                <w:tab w:val="left" w:pos="284"/>
              </w:tabs>
              <w:spacing w:after="0" w:line="240" w:lineRule="auto"/>
              <w:ind w:left="1" w:firstLine="5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BD1777" w:rsidRPr="00A35D1E" w14:paraId="6A8F62FF" w14:textId="77777777" w:rsidTr="005141D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30659" w14:textId="12F6DAFA" w:rsidR="00C421A9" w:rsidRPr="00A35D1E" w:rsidRDefault="00C421A9" w:rsidP="008B4A5D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7406C" w14:textId="1D888B39" w:rsidR="00C421A9" w:rsidRPr="00A35D1E" w:rsidRDefault="00C421A9" w:rsidP="008B4A5D">
            <w:pPr>
              <w:tabs>
                <w:tab w:val="left" w:pos="284"/>
              </w:tabs>
              <w:spacing w:after="0" w:line="240" w:lineRule="auto"/>
              <w:ind w:left="176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19D5C2D5" w14:textId="77777777" w:rsidR="00C421A9" w:rsidRPr="00A35D1E" w:rsidRDefault="00C421A9" w:rsidP="008B4A5D">
      <w:pPr>
        <w:tabs>
          <w:tab w:val="left" w:pos="284"/>
        </w:tabs>
        <w:spacing w:after="0" w:line="240" w:lineRule="auto"/>
        <w:ind w:left="72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EF8B1E2" w14:textId="77777777" w:rsidR="00C421A9" w:rsidRPr="003C0F67" w:rsidRDefault="00C421A9" w:rsidP="008B4A5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66957BB8" w14:textId="77777777" w:rsidR="008619F8" w:rsidRDefault="008619F8" w:rsidP="008619F8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6BE9B6" w14:textId="77777777" w:rsidR="008619F8" w:rsidRDefault="008619F8" w:rsidP="008619F8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CCFD4D" w14:textId="77777777" w:rsidR="000E5249" w:rsidRDefault="00C421A9" w:rsidP="00EA08AA">
      <w:pPr>
        <w:numPr>
          <w:ilvl w:val="0"/>
          <w:numId w:val="23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25C1">
        <w:rPr>
          <w:rFonts w:ascii="Times New Roman" w:eastAsia="Calibri" w:hAnsi="Times New Roman" w:cs="Times New Roman"/>
          <w:sz w:val="28"/>
          <w:szCs w:val="28"/>
        </w:rPr>
        <w:t xml:space="preserve">имеют </w:t>
      </w:r>
      <w:r w:rsidR="000E5249" w:rsidRPr="009425C1">
        <w:rPr>
          <w:rFonts w:ascii="Times New Roman" w:eastAsia="Calibri" w:hAnsi="Times New Roman" w:cs="Times New Roman"/>
          <w:sz w:val="28"/>
          <w:szCs w:val="28"/>
        </w:rPr>
        <w:t>педагогический стаж</w:t>
      </w:r>
    </w:p>
    <w:p w14:paraId="55194C92" w14:textId="77777777" w:rsidR="0034185E" w:rsidRPr="009425C1" w:rsidRDefault="0034185E" w:rsidP="0034185E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984"/>
        <w:gridCol w:w="2126"/>
        <w:gridCol w:w="2127"/>
        <w:gridCol w:w="2268"/>
      </w:tblGrid>
      <w:tr w:rsidR="003C0F67" w:rsidRPr="00573CFA" w14:paraId="771ED40B" w14:textId="77777777" w:rsidTr="005141D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E3069" w14:textId="77777777" w:rsidR="000E5249" w:rsidRPr="00DA4A71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42A40" w14:textId="77777777" w:rsidR="000E5249" w:rsidRPr="00DA4A71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От 5 до 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5A7B2" w14:textId="77777777" w:rsidR="000E5249" w:rsidRPr="00DA4A71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От 10 до 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F5EAF" w14:textId="77777777" w:rsidR="000E5249" w:rsidRPr="00DA4A71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От 15 до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045B4" w14:textId="77777777" w:rsidR="000E5249" w:rsidRPr="00DA4A71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Свыше 25</w:t>
            </w:r>
          </w:p>
        </w:tc>
      </w:tr>
      <w:tr w:rsidR="003C0F67" w:rsidRPr="00573CFA" w14:paraId="34FA1F96" w14:textId="77777777" w:rsidTr="005141D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99909" w14:textId="70FCDE76" w:rsidR="000E5249" w:rsidRPr="00DA4A71" w:rsidRDefault="00DA4A71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0F5F8" w14:textId="0A21166A" w:rsidR="000E5249" w:rsidRPr="00DA4A71" w:rsidRDefault="00DA4A71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8DCC5" w14:textId="197EDCD0" w:rsidR="000E5249" w:rsidRPr="00DA4A71" w:rsidRDefault="009425C1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A5BD1" w14:textId="59B938B5" w:rsidR="000E5249" w:rsidRPr="00DA4A71" w:rsidRDefault="008F3D45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12A21" w14:textId="77A31C50" w:rsidR="000E5249" w:rsidRPr="00DA4A71" w:rsidRDefault="00DA4A71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A71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</w:tbl>
    <w:p w14:paraId="67EB3A14" w14:textId="77777777" w:rsidR="0072711A" w:rsidRPr="00573CFA" w:rsidRDefault="0072711A" w:rsidP="0072711A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A9A9109" w14:textId="77777777" w:rsidR="000E5249" w:rsidRPr="00FC1F4A" w:rsidRDefault="000E5249" w:rsidP="00EA08AA">
      <w:pPr>
        <w:numPr>
          <w:ilvl w:val="0"/>
          <w:numId w:val="23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1F4A">
        <w:rPr>
          <w:rFonts w:ascii="Times New Roman" w:eastAsia="Calibri" w:hAnsi="Times New Roman" w:cs="Times New Roman"/>
          <w:sz w:val="28"/>
          <w:szCs w:val="28"/>
        </w:rPr>
        <w:t>стаж работы в Центре детского творчества</w:t>
      </w:r>
    </w:p>
    <w:p w14:paraId="461FEF27" w14:textId="77777777" w:rsidR="0072711A" w:rsidRPr="00FC1F4A" w:rsidRDefault="0072711A" w:rsidP="0072711A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417"/>
        <w:gridCol w:w="1843"/>
        <w:gridCol w:w="1559"/>
        <w:gridCol w:w="1560"/>
        <w:gridCol w:w="1984"/>
      </w:tblGrid>
      <w:tr w:rsidR="002147D8" w:rsidRPr="00FC1F4A" w14:paraId="54799AA6" w14:textId="77777777" w:rsidTr="00CB67A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AF46B" w14:textId="77777777" w:rsidR="000E5249" w:rsidRPr="00FC1F4A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До 2-х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F60F3" w14:textId="77777777" w:rsidR="000E5249" w:rsidRPr="00FC1F4A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706F9" w14:textId="77777777" w:rsidR="000E5249" w:rsidRPr="00FC1F4A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До 10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336E1" w14:textId="77777777" w:rsidR="000E5249" w:rsidRPr="00FC1F4A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До 15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D26F7" w14:textId="77777777" w:rsidR="000E5249" w:rsidRPr="00FC1F4A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До 20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C814F" w14:textId="77777777" w:rsidR="000E5249" w:rsidRPr="00FC1F4A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Свыше 20 лет</w:t>
            </w:r>
          </w:p>
        </w:tc>
      </w:tr>
      <w:tr w:rsidR="002147D8" w:rsidRPr="002147D8" w14:paraId="6F938681" w14:textId="77777777" w:rsidTr="00CB67A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069F4" w14:textId="12A523C8" w:rsidR="002147D8" w:rsidRPr="00FC1F4A" w:rsidRDefault="0010300A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922D" w14:textId="79778E15" w:rsidR="002147D8" w:rsidRPr="00FC1F4A" w:rsidRDefault="0010300A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DAEB3" w14:textId="19DE308D" w:rsidR="002147D8" w:rsidRPr="00FC1F4A" w:rsidRDefault="00FC1F4A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E783" w14:textId="3DEB1735" w:rsidR="002147D8" w:rsidRPr="00FC1F4A" w:rsidRDefault="00FF1E74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684D" w14:textId="27EC74C0" w:rsidR="002147D8" w:rsidRPr="00FC1F4A" w:rsidRDefault="00FC1F4A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3867" w14:textId="181F8378" w:rsidR="002147D8" w:rsidRPr="002147D8" w:rsidRDefault="00FC1F4A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F4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2147D8" w:rsidRPr="002147D8" w14:paraId="79507523" w14:textId="77777777" w:rsidTr="00CB67A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EC22C" w14:textId="5D4887C0" w:rsidR="000E5249" w:rsidRPr="002147D8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BF318" w14:textId="428CBAF6" w:rsidR="000E5249" w:rsidRPr="002147D8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9A2C7" w14:textId="2BED483C" w:rsidR="000E5249" w:rsidRPr="002147D8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69BEF" w14:textId="48F8E99B" w:rsidR="000E5249" w:rsidRPr="002147D8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91265" w14:textId="1026C7E9" w:rsidR="000E5249" w:rsidRPr="002147D8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355D4" w14:textId="3ACFFF00" w:rsidR="000E5249" w:rsidRPr="002147D8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5226757F" w14:textId="77777777" w:rsidR="0072711A" w:rsidRDefault="0072711A" w:rsidP="0072711A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EAAB8BA" w14:textId="77777777" w:rsidR="000E5249" w:rsidRDefault="000E5249" w:rsidP="00EA08AA">
      <w:pPr>
        <w:numPr>
          <w:ilvl w:val="0"/>
          <w:numId w:val="23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47D8">
        <w:rPr>
          <w:rFonts w:ascii="Times New Roman" w:eastAsia="Calibri" w:hAnsi="Times New Roman" w:cs="Times New Roman"/>
          <w:sz w:val="28"/>
          <w:szCs w:val="28"/>
        </w:rPr>
        <w:t>сведения о педагогических кадрах, имеющих ученую степень, почетные звания, награды:</w:t>
      </w:r>
    </w:p>
    <w:p w14:paraId="28766A2C" w14:textId="77777777" w:rsidR="0072711A" w:rsidRPr="002147D8" w:rsidRDefault="0072711A" w:rsidP="0072711A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bookmarkEnd w:id="3"/>
    <w:p w14:paraId="167D7889" w14:textId="5F769A8D" w:rsidR="000E5249" w:rsidRPr="000E5249" w:rsidRDefault="000E5249" w:rsidP="008B4A5D">
      <w:pPr>
        <w:tabs>
          <w:tab w:val="left" w:pos="284"/>
        </w:tabs>
        <w:spacing w:after="0" w:line="240" w:lineRule="auto"/>
        <w:ind w:left="72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Почетная грамота Министерства образования и науки</w:t>
      </w:r>
      <w:r w:rsidR="0072711A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3CFA">
        <w:rPr>
          <w:rFonts w:ascii="Times New Roman" w:eastAsia="Calibri" w:hAnsi="Times New Roman" w:cs="Times New Roman"/>
          <w:sz w:val="28"/>
          <w:szCs w:val="28"/>
        </w:rPr>
        <w:t>3</w:t>
      </w:r>
      <w:r w:rsidR="0072711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B7E78B9" w14:textId="71E1AAA7" w:rsidR="000F7167" w:rsidRDefault="000E5249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Укомплектованность кадрами в Центре   составляет </w:t>
      </w:r>
      <w:r w:rsidR="00573CFA">
        <w:rPr>
          <w:rFonts w:ascii="Times New Roman" w:eastAsia="Calibri" w:hAnsi="Times New Roman" w:cs="Times New Roman"/>
          <w:sz w:val="28"/>
          <w:szCs w:val="28"/>
        </w:rPr>
        <w:t>99</w:t>
      </w:r>
      <w:r w:rsidRPr="000F7167">
        <w:rPr>
          <w:rFonts w:ascii="Times New Roman" w:eastAsia="Calibri" w:hAnsi="Times New Roman" w:cs="Times New Roman"/>
          <w:sz w:val="28"/>
          <w:szCs w:val="28"/>
        </w:rPr>
        <w:t xml:space="preserve"> %.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9CBE99E" w14:textId="3DEA487E" w:rsidR="000E5249" w:rsidRPr="000E5249" w:rsidRDefault="000E5249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Все направленности образовательной деятельности Центра  достаточно хорошо обеспечены кадрами.</w:t>
      </w:r>
    </w:p>
    <w:p w14:paraId="5ECE1755" w14:textId="77777777" w:rsidR="000E5249" w:rsidRDefault="000E5249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361F5EA" w14:textId="4B9250D6" w:rsidR="000E5249" w:rsidRPr="0072711A" w:rsidRDefault="000E5249" w:rsidP="00EA08AA">
      <w:pPr>
        <w:pStyle w:val="ae"/>
        <w:numPr>
          <w:ilvl w:val="1"/>
          <w:numId w:val="36"/>
        </w:numPr>
        <w:tabs>
          <w:tab w:val="left" w:pos="284"/>
        </w:tabs>
        <w:jc w:val="both"/>
        <w:rPr>
          <w:rFonts w:eastAsia="Calibri"/>
          <w:b/>
          <w:i/>
          <w:sz w:val="28"/>
          <w:szCs w:val="28"/>
        </w:rPr>
      </w:pPr>
      <w:r w:rsidRPr="0072711A">
        <w:rPr>
          <w:rFonts w:eastAsia="Calibri"/>
          <w:b/>
          <w:i/>
          <w:sz w:val="28"/>
          <w:szCs w:val="28"/>
        </w:rPr>
        <w:t>Система повышения квалификации:</w:t>
      </w:r>
    </w:p>
    <w:p w14:paraId="2AD9C78E" w14:textId="77777777" w:rsidR="009A31DB" w:rsidRDefault="009A31DB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260503" w14:textId="15C20B19" w:rsidR="00A35D1E" w:rsidRDefault="000E5249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 Центре  разработана модель непрерывного образования педагога дополнительного образования.</w:t>
      </w:r>
    </w:p>
    <w:p w14:paraId="2D90BCD5" w14:textId="77777777" w:rsidR="003B5ED1" w:rsidRDefault="003B5ED1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4A8FF9D" w14:textId="77777777" w:rsidR="003B5ED1" w:rsidRDefault="003B5ED1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62E169" w14:textId="77777777" w:rsidR="003B5ED1" w:rsidRDefault="003B5ED1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66E358A" w14:textId="77777777" w:rsidR="003B5ED1" w:rsidRDefault="003B5ED1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08B20B" w14:textId="77777777" w:rsidR="003B5ED1" w:rsidRDefault="003B5ED1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1A348B6" w14:textId="77777777" w:rsidR="003B5ED1" w:rsidRDefault="003B5ED1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0291334" w14:textId="77777777" w:rsidR="003B5ED1" w:rsidRDefault="003B5ED1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D2AEB8" w14:textId="77777777" w:rsidR="003B5ED1" w:rsidRDefault="003B5ED1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785C5C1" w14:textId="77777777" w:rsidR="003B5ED1" w:rsidRDefault="003B5ED1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0028CD" w14:textId="77777777" w:rsidR="003B5ED1" w:rsidRDefault="003B5ED1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29EFFA" w14:textId="77777777" w:rsidR="003B5ED1" w:rsidRDefault="003B5ED1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3C197F8" w14:textId="29C84F4F" w:rsidR="00BD0D0E" w:rsidRDefault="00BD0D0E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0824FF" wp14:editId="17CAA2F3">
                <wp:simplePos x="0" y="0"/>
                <wp:positionH relativeFrom="column">
                  <wp:posOffset>1259205</wp:posOffset>
                </wp:positionH>
                <wp:positionV relativeFrom="paragraph">
                  <wp:posOffset>121285</wp:posOffset>
                </wp:positionV>
                <wp:extent cx="3931920" cy="965835"/>
                <wp:effectExtent l="0" t="0" r="11430" b="24765"/>
                <wp:wrapNone/>
                <wp:docPr id="31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1920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289F6" w14:textId="77777777" w:rsidR="003B5ED1" w:rsidRPr="00BD0D0E" w:rsidRDefault="003B5ED1" w:rsidP="009A31DB">
                            <w:pPr>
                              <w:shd w:val="clear" w:color="auto" w:fill="E5DFEC" w:themeFill="accent4" w:themeFillTint="33"/>
                              <w:ind w:left="-851" w:firstLine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08150350" w14:textId="77777777" w:rsidR="003B5ED1" w:rsidRDefault="003B5ED1" w:rsidP="009A31DB">
                            <w:pPr>
                              <w:shd w:val="clear" w:color="auto" w:fill="E5DFEC" w:themeFill="accent4" w:themeFillTint="33"/>
                              <w:ind w:left="-851" w:firstLine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31D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ПЕДАГОГ </w:t>
                            </w:r>
                            <w:proofErr w:type="gramStart"/>
                            <w:r w:rsidRPr="009A31D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ДОПОЛНИТЕЛЬНОГО</w:t>
                            </w:r>
                            <w:proofErr w:type="gramEnd"/>
                          </w:p>
                          <w:p w14:paraId="7E05BEF1" w14:textId="61F75748" w:rsidR="003B5ED1" w:rsidRPr="009A31DB" w:rsidRDefault="003B5ED1" w:rsidP="009A31DB">
                            <w:pPr>
                              <w:shd w:val="clear" w:color="auto" w:fill="E5DFEC" w:themeFill="accent4" w:themeFillTint="33"/>
                              <w:ind w:left="-851" w:firstLine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31D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57" style="position:absolute;left:0;text-align:left;margin-left:99.15pt;margin-top:9.55pt;width:309.6pt;height:76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">
                <v:textbox>
                  <w:txbxContent>
                    <w:p w14:paraId="780289F6" w14:textId="77777777" w:rsidR="003B5ED1" w:rsidRPr="00BD0D0E" w:rsidRDefault="003B5ED1" w:rsidP="009A31DB">
                      <w:pPr>
                        <w:shd w:val="clear" w:color="auto" w:fill="E5DFEC" w:themeFill="accent4" w:themeFillTint="33"/>
                        <w:ind w:left="-851" w:firstLine="851"/>
                        <w:jc w:val="center"/>
                        <w:rPr>
                          <w:rFonts w:ascii="Times New Roman" w:hAnsi="Times New Roman"/>
                          <w:b/>
                          <w:sz w:val="6"/>
                          <w:szCs w:val="6"/>
                        </w:rPr>
                      </w:pPr>
                    </w:p>
                    <w:p w14:paraId="08150350" w14:textId="77777777" w:rsidR="003B5ED1" w:rsidRDefault="003B5ED1" w:rsidP="009A31DB">
                      <w:pPr>
                        <w:shd w:val="clear" w:color="auto" w:fill="E5DFEC" w:themeFill="accent4" w:themeFillTint="33"/>
                        <w:ind w:left="-851" w:firstLine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A31D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ПЕДАГОГ </w:t>
                      </w:r>
                      <w:proofErr w:type="gramStart"/>
                      <w:r w:rsidRPr="009A31D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ДОПОЛНИТЕЛЬНОГО</w:t>
                      </w:r>
                      <w:proofErr w:type="gramEnd"/>
                    </w:p>
                    <w:p w14:paraId="7E05BEF1" w14:textId="61F75748" w:rsidR="003B5ED1" w:rsidRPr="009A31DB" w:rsidRDefault="003B5ED1" w:rsidP="009A31DB">
                      <w:pPr>
                        <w:shd w:val="clear" w:color="auto" w:fill="E5DFEC" w:themeFill="accent4" w:themeFillTint="33"/>
                        <w:ind w:left="-851" w:firstLine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A31D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ОБРАЗОВАНИЯ</w:t>
                      </w:r>
                    </w:p>
                  </w:txbxContent>
                </v:textbox>
              </v:rect>
            </w:pict>
          </mc:Fallback>
        </mc:AlternateContent>
      </w:r>
    </w:p>
    <w:p w14:paraId="6C882C52" w14:textId="77777777" w:rsidR="009A31DB" w:rsidRDefault="009A31DB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DF5837" w14:textId="0585D60A" w:rsidR="000E04C7" w:rsidRPr="000E04C7" w:rsidRDefault="003B5ED1" w:rsidP="00E17D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0E04C7" w:rsidRPr="000E04C7" w:rsidSect="00025E53">
          <w:pgSz w:w="11909" w:h="16834"/>
          <w:pgMar w:top="567" w:right="852" w:bottom="851" w:left="993" w:header="720" w:footer="720" w:gutter="0"/>
          <w:cols w:space="720"/>
          <w:docGrid w:linePitch="299"/>
        </w:sect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6C9AF91" wp14:editId="7CB06ECA">
                <wp:simplePos x="0" y="0"/>
                <wp:positionH relativeFrom="column">
                  <wp:posOffset>1426845</wp:posOffset>
                </wp:positionH>
                <wp:positionV relativeFrom="paragraph">
                  <wp:posOffset>2597150</wp:posOffset>
                </wp:positionV>
                <wp:extent cx="3782695" cy="0"/>
                <wp:effectExtent l="43498" t="0" r="51752" b="70803"/>
                <wp:wrapNone/>
                <wp:docPr id="9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782695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454" o:spid="_x0000_s1026" type="#_x0000_t34" style="position:absolute;margin-left:112.35pt;margin-top:204.5pt;width:297.85pt;height:0;rotation: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">
                <v:stroke endarrow="block"/>
              </v:shape>
            </w:pict>
          </mc:Fallback>
        </mc:AlternateContent>
      </w:r>
      <w:r w:rsidR="008619F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728DC4" wp14:editId="7A70F467">
                <wp:simplePos x="0" y="0"/>
                <wp:positionH relativeFrom="column">
                  <wp:posOffset>741738</wp:posOffset>
                </wp:positionH>
                <wp:positionV relativeFrom="paragraph">
                  <wp:posOffset>4486160</wp:posOffset>
                </wp:positionV>
                <wp:extent cx="5135880" cy="960120"/>
                <wp:effectExtent l="0" t="0" r="26670" b="11430"/>
                <wp:wrapNone/>
                <wp:docPr id="24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588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8D58A" w14:textId="77777777" w:rsidR="003B5ED1" w:rsidRPr="00BD0D0E" w:rsidRDefault="003B5ED1" w:rsidP="009A31DB">
                            <w:pPr>
                              <w:shd w:val="clear" w:color="auto" w:fill="E5DFEC" w:themeFill="accent4" w:themeFillTint="33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D0D0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Участие в конкурсах профессионального мастерства, авторских программ, методических разработок различного 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58" style="position:absolute;margin-left:58.4pt;margin-top:353.25pt;width:404.4pt;height:75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">
                <v:textbox>
                  <w:txbxContent>
                    <w:p w14:paraId="06F8D58A" w14:textId="77777777" w:rsidR="003B5ED1" w:rsidRPr="00BD0D0E" w:rsidRDefault="003B5ED1" w:rsidP="009A31DB">
                      <w:pPr>
                        <w:shd w:val="clear" w:color="auto" w:fill="E5DFEC" w:themeFill="accent4" w:themeFillTint="33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BD0D0E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Участие в конкурсах профессионального мастерства, авторских программ, методических разработок различного  уровня</w:t>
                      </w:r>
                    </w:p>
                  </w:txbxContent>
                </v:textbox>
              </v:rect>
            </w:pict>
          </mc:Fallback>
        </mc:AlternateContent>
      </w:r>
      <w:r w:rsidR="008619F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2428EF2" wp14:editId="5176FFE9">
                <wp:simplePos x="0" y="0"/>
                <wp:positionH relativeFrom="column">
                  <wp:posOffset>3743325</wp:posOffset>
                </wp:positionH>
                <wp:positionV relativeFrom="paragraph">
                  <wp:posOffset>3110865</wp:posOffset>
                </wp:positionV>
                <wp:extent cx="2698115" cy="895985"/>
                <wp:effectExtent l="0" t="0" r="26035" b="18415"/>
                <wp:wrapNone/>
                <wp:docPr id="25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115" cy="89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CB33D" w14:textId="77777777" w:rsidR="003B5ED1" w:rsidRPr="00BD0D0E" w:rsidRDefault="003B5ED1" w:rsidP="005B1419">
                            <w:pPr>
                              <w:shd w:val="clear" w:color="auto" w:fill="FFFF00"/>
                              <w:ind w:right="55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D0D0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Аттестация на первую и высшую квалификационные</w:t>
                            </w:r>
                            <w:r w:rsidRPr="00BD0D0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0D0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категории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59" style="position:absolute;margin-left:294.75pt;margin-top:244.95pt;width:212.45pt;height:70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">
                <v:textbox>
                  <w:txbxContent>
                    <w:p w14:paraId="7CBCB33D" w14:textId="77777777" w:rsidR="003B5ED1" w:rsidRPr="00BD0D0E" w:rsidRDefault="003B5ED1" w:rsidP="005B1419">
                      <w:pPr>
                        <w:shd w:val="clear" w:color="auto" w:fill="FFFF00"/>
                        <w:ind w:right="55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D0D0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Аттестация на первую и высшую квалификационные</w:t>
                      </w:r>
                      <w:r w:rsidRPr="00BD0D0E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D0D0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категории</w:t>
                      </w:r>
                    </w:p>
                  </w:txbxContent>
                </v:textbox>
              </v:rect>
            </w:pict>
          </mc:Fallback>
        </mc:AlternateContent>
      </w:r>
      <w:r w:rsidR="008619F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6450E4E" wp14:editId="57D7F464">
                <wp:simplePos x="0" y="0"/>
                <wp:positionH relativeFrom="column">
                  <wp:posOffset>-74295</wp:posOffset>
                </wp:positionH>
                <wp:positionV relativeFrom="paragraph">
                  <wp:posOffset>3072130</wp:posOffset>
                </wp:positionV>
                <wp:extent cx="3009900" cy="914400"/>
                <wp:effectExtent l="0" t="0" r="19050" b="19050"/>
                <wp:wrapNone/>
                <wp:docPr id="27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85EBD" w14:textId="77777777" w:rsidR="003B5ED1" w:rsidRPr="00BD0D0E" w:rsidRDefault="003B5ED1" w:rsidP="005B1419">
                            <w:pPr>
                              <w:shd w:val="clear" w:color="auto" w:fill="FFFF0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D0D0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Участие в экспериментальной и инновационной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60" style="position:absolute;margin-left:-5.85pt;margin-top:241.9pt;width:237pt;height:1in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">
                <v:textbox>
                  <w:txbxContent>
                    <w:p w14:paraId="1B885EBD" w14:textId="77777777" w:rsidR="003B5ED1" w:rsidRPr="00BD0D0E" w:rsidRDefault="003B5ED1" w:rsidP="005B1419">
                      <w:pPr>
                        <w:shd w:val="clear" w:color="auto" w:fill="FFFF0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BD0D0E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Участие в экспериментальной и инновационной деятельности</w:t>
                      </w:r>
                    </w:p>
                  </w:txbxContent>
                </v:textbox>
              </v:rect>
            </w:pict>
          </mc:Fallback>
        </mc:AlternateContent>
      </w:r>
      <w:r w:rsidR="008619F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B055CE3" wp14:editId="4763EAA4">
                <wp:simplePos x="0" y="0"/>
                <wp:positionH relativeFrom="column">
                  <wp:posOffset>5085080</wp:posOffset>
                </wp:positionH>
                <wp:positionV relativeFrom="paragraph">
                  <wp:posOffset>2930525</wp:posOffset>
                </wp:positionV>
                <wp:extent cx="0" cy="186690"/>
                <wp:effectExtent l="76200" t="0" r="57150" b="60960"/>
                <wp:wrapNone/>
                <wp:docPr id="5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7" o:spid="_x0000_s1026" type="#_x0000_t32" style="position:absolute;margin-left:400.4pt;margin-top:230.75pt;width:0;height:14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qXNQIAAF4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">
                <v:stroke endarrow="block"/>
              </v:shape>
            </w:pict>
          </mc:Fallback>
        </mc:AlternateContent>
      </w:r>
      <w:r w:rsidR="008619F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35991E" wp14:editId="0E1D776D">
                <wp:simplePos x="0" y="0"/>
                <wp:positionH relativeFrom="column">
                  <wp:posOffset>1301115</wp:posOffset>
                </wp:positionH>
                <wp:positionV relativeFrom="paragraph">
                  <wp:posOffset>2851150</wp:posOffset>
                </wp:positionV>
                <wp:extent cx="635" cy="259715"/>
                <wp:effectExtent l="76200" t="0" r="75565" b="64135"/>
                <wp:wrapNone/>
                <wp:docPr id="7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9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6" o:spid="_x0000_s1026" type="#_x0000_t32" style="position:absolute;margin-left:102.45pt;margin-top:224.5pt;width:.05pt;height:20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">
                <v:stroke endarrow="block"/>
              </v:shape>
            </w:pict>
          </mc:Fallback>
        </mc:AlternateContent>
      </w:r>
      <w:r w:rsidR="008619F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EEED08" wp14:editId="382F6781">
                <wp:simplePos x="0" y="0"/>
                <wp:positionH relativeFrom="column">
                  <wp:posOffset>3743325</wp:posOffset>
                </wp:positionH>
                <wp:positionV relativeFrom="paragraph">
                  <wp:posOffset>2024380</wp:posOffset>
                </wp:positionV>
                <wp:extent cx="2698115" cy="822960"/>
                <wp:effectExtent l="0" t="0" r="26035" b="15240"/>
                <wp:wrapNone/>
                <wp:docPr id="26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115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39022" w14:textId="77777777" w:rsidR="003B5ED1" w:rsidRPr="00BD0D0E" w:rsidRDefault="003B5ED1" w:rsidP="005B1419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D0D0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Курсы повышения квалификации различного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61" style="position:absolute;margin-left:294.75pt;margin-top:159.4pt;width:212.45pt;height:64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">
                <v:textbox>
                  <w:txbxContent>
                    <w:p w14:paraId="57039022" w14:textId="77777777" w:rsidR="003B5ED1" w:rsidRPr="00BD0D0E" w:rsidRDefault="003B5ED1" w:rsidP="005B1419">
                      <w:pPr>
                        <w:shd w:val="clear" w:color="auto" w:fill="C2D69B" w:themeFill="accent3" w:themeFillTint="99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D0D0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Курсы повышения квалификации различного уровня</w:t>
                      </w:r>
                    </w:p>
                  </w:txbxContent>
                </v:textbox>
              </v:rect>
            </w:pict>
          </mc:Fallback>
        </mc:AlternateContent>
      </w:r>
      <w:r w:rsidR="008619F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D90FEF" wp14:editId="79F5574D">
                <wp:simplePos x="0" y="0"/>
                <wp:positionH relativeFrom="column">
                  <wp:posOffset>-167005</wp:posOffset>
                </wp:positionH>
                <wp:positionV relativeFrom="paragraph">
                  <wp:posOffset>2051050</wp:posOffset>
                </wp:positionV>
                <wp:extent cx="3009900" cy="807720"/>
                <wp:effectExtent l="0" t="0" r="19050" b="11430"/>
                <wp:wrapNone/>
                <wp:docPr id="28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75E18" w14:textId="77777777" w:rsidR="003B5ED1" w:rsidRPr="00BD0D0E" w:rsidRDefault="003B5ED1" w:rsidP="005B1419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D0D0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Областные семинары по направленностям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62" style="position:absolute;margin-left:-13.15pt;margin-top:161.5pt;width:237pt;height:63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">
                <v:textbox>
                  <w:txbxContent>
                    <w:p w14:paraId="43775E18" w14:textId="77777777" w:rsidR="003B5ED1" w:rsidRPr="00BD0D0E" w:rsidRDefault="003B5ED1" w:rsidP="005B1419">
                      <w:pPr>
                        <w:shd w:val="clear" w:color="auto" w:fill="C2D69B" w:themeFill="accent3" w:themeFillTint="99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BD0D0E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Областные семинары по направленностям</w:t>
                      </w:r>
                    </w:p>
                  </w:txbxContent>
                </v:textbox>
              </v:rect>
            </w:pict>
          </mc:Fallback>
        </mc:AlternateContent>
      </w:r>
      <w:r w:rsidR="008619F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43FD7DC" wp14:editId="5EE58CC6">
                <wp:simplePos x="0" y="0"/>
                <wp:positionH relativeFrom="column">
                  <wp:posOffset>5094605</wp:posOffset>
                </wp:positionH>
                <wp:positionV relativeFrom="paragraph">
                  <wp:posOffset>1777365</wp:posOffset>
                </wp:positionV>
                <wp:extent cx="0" cy="186690"/>
                <wp:effectExtent l="76200" t="0" r="57150" b="60960"/>
                <wp:wrapNone/>
                <wp:docPr id="8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7" o:spid="_x0000_s1026" type="#_x0000_t32" style="position:absolute;margin-left:401.15pt;margin-top:139.95pt;width:0;height:14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CENQIAAF4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">
                <v:stroke endarrow="block"/>
              </v:shape>
            </w:pict>
          </mc:Fallback>
        </mc:AlternateContent>
      </w:r>
      <w:r w:rsidR="008619F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612E2E" wp14:editId="5BA5D414">
                <wp:simplePos x="0" y="0"/>
                <wp:positionH relativeFrom="column">
                  <wp:posOffset>1240155</wp:posOffset>
                </wp:positionH>
                <wp:positionV relativeFrom="paragraph">
                  <wp:posOffset>1884680</wp:posOffset>
                </wp:positionV>
                <wp:extent cx="198755" cy="0"/>
                <wp:effectExtent l="42228" t="0" r="91122" b="53023"/>
                <wp:wrapNone/>
                <wp:docPr id="6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98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5" o:spid="_x0000_s1026" type="#_x0000_t32" style="position:absolute;margin-left:97.65pt;margin-top:148.4pt;width:15.65pt;height:0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">
                <v:stroke endarrow="block"/>
              </v:shape>
            </w:pict>
          </mc:Fallback>
        </mc:AlternateContent>
      </w:r>
      <w:r w:rsidR="008619F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2475D7" wp14:editId="2D566AED">
                <wp:simplePos x="0" y="0"/>
                <wp:positionH relativeFrom="column">
                  <wp:posOffset>3744595</wp:posOffset>
                </wp:positionH>
                <wp:positionV relativeFrom="paragraph">
                  <wp:posOffset>680085</wp:posOffset>
                </wp:positionV>
                <wp:extent cx="671195" cy="288925"/>
                <wp:effectExtent l="0" t="0" r="71755" b="53975"/>
                <wp:wrapNone/>
                <wp:docPr id="22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195" cy="288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3" o:spid="_x0000_s1026" type="#_x0000_t32" style="position:absolute;margin-left:294.85pt;margin-top:53.55pt;width:52.85pt;height:2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">
                <v:stroke endarrow="block"/>
              </v:shape>
            </w:pict>
          </mc:Fallback>
        </mc:AlternateContent>
      </w:r>
      <w:r w:rsidR="008619F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B5665B" wp14:editId="10722784">
                <wp:simplePos x="0" y="0"/>
                <wp:positionH relativeFrom="column">
                  <wp:posOffset>2228215</wp:posOffset>
                </wp:positionH>
                <wp:positionV relativeFrom="paragraph">
                  <wp:posOffset>703580</wp:posOffset>
                </wp:positionV>
                <wp:extent cx="615950" cy="266065"/>
                <wp:effectExtent l="38100" t="0" r="31750" b="57785"/>
                <wp:wrapNone/>
                <wp:docPr id="23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5950" cy="266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" o:spid="_x0000_s1026" type="#_x0000_t32" style="position:absolute;margin-left:175.45pt;margin-top:55.4pt;width:48.5pt;height:20.9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">
                <v:stroke endarrow="block"/>
              </v:shape>
            </w:pict>
          </mc:Fallback>
        </mc:AlternateContent>
      </w:r>
      <w:r w:rsidR="008619F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36D74F" wp14:editId="3337BA8C">
                <wp:simplePos x="0" y="0"/>
                <wp:positionH relativeFrom="column">
                  <wp:posOffset>3789045</wp:posOffset>
                </wp:positionH>
                <wp:positionV relativeFrom="paragraph">
                  <wp:posOffset>972185</wp:posOffset>
                </wp:positionV>
                <wp:extent cx="2652395" cy="800100"/>
                <wp:effectExtent l="0" t="0" r="14605" b="19050"/>
                <wp:wrapNone/>
                <wp:docPr id="29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239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66F03" w14:textId="325A7DEF" w:rsidR="003B5ED1" w:rsidRPr="00BD0D0E" w:rsidRDefault="003B5ED1" w:rsidP="005B1419">
                            <w:pPr>
                              <w:shd w:val="clear" w:color="auto" w:fill="E5B8B7" w:themeFill="accent2" w:themeFillTint="66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0D0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Занятия в «Школе профессионального мастерства педагогов»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63" style="position:absolute;margin-left:298.35pt;margin-top:76.55pt;width:208.85pt;height:6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">
                <v:textbox>
                  <w:txbxContent>
                    <w:p w14:paraId="7FA66F03" w14:textId="325A7DEF" w:rsidR="003B5ED1" w:rsidRPr="00BD0D0E" w:rsidRDefault="003B5ED1" w:rsidP="005B1419">
                      <w:pPr>
                        <w:shd w:val="clear" w:color="auto" w:fill="E5B8B7" w:themeFill="accent2" w:themeFillTint="66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D0D0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Занятия в «Школе профессионального мастерства педагогов»</w:t>
                      </w:r>
                    </w:p>
                  </w:txbxContent>
                </v:textbox>
              </v:rect>
            </w:pict>
          </mc:Fallback>
        </mc:AlternateContent>
      </w:r>
      <w:r w:rsidR="008619F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80235A" wp14:editId="192A9C8D">
                <wp:simplePos x="0" y="0"/>
                <wp:positionH relativeFrom="column">
                  <wp:posOffset>-165100</wp:posOffset>
                </wp:positionH>
                <wp:positionV relativeFrom="paragraph">
                  <wp:posOffset>984885</wp:posOffset>
                </wp:positionV>
                <wp:extent cx="3009900" cy="793750"/>
                <wp:effectExtent l="0" t="0" r="19050" b="25400"/>
                <wp:wrapNone/>
                <wp:docPr id="30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7C5A8" w14:textId="77777777" w:rsidR="003B5ED1" w:rsidRPr="009A31DB" w:rsidRDefault="003B5ED1" w:rsidP="009A31DB">
                            <w:pPr>
                              <w:shd w:val="clear" w:color="auto" w:fill="E5B8B7" w:themeFill="accent2" w:themeFillTint="66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A31D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самообразование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64" style="position:absolute;margin-left:-13pt;margin-top:77.55pt;width:237pt;height:6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">
                <v:textbox>
                  <w:txbxContent>
                    <w:p w14:paraId="3967C5A8" w14:textId="77777777" w:rsidR="003B5ED1" w:rsidRPr="009A31DB" w:rsidRDefault="003B5ED1" w:rsidP="009A31DB">
                      <w:pPr>
                        <w:shd w:val="clear" w:color="auto" w:fill="E5B8B7" w:themeFill="accent2" w:themeFillTint="66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9A31DB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самообразование</w:t>
                      </w:r>
                    </w:p>
                  </w:txbxContent>
                </v:textbox>
              </v:rect>
            </w:pict>
          </mc:Fallback>
        </mc:AlternateContent>
      </w:r>
    </w:p>
    <w:p w14:paraId="2FE40779" w14:textId="2B7F47E4" w:rsidR="000E5249" w:rsidRDefault="0068388F" w:rsidP="00EA08AA">
      <w:pPr>
        <w:pStyle w:val="ae"/>
        <w:numPr>
          <w:ilvl w:val="0"/>
          <w:numId w:val="36"/>
        </w:numPr>
        <w:ind w:left="0" w:firstLine="0"/>
        <w:jc w:val="center"/>
        <w:rPr>
          <w:rFonts w:eastAsia="Calibri"/>
          <w:b/>
          <w:i/>
          <w:sz w:val="28"/>
          <w:szCs w:val="28"/>
        </w:rPr>
      </w:pPr>
      <w:r w:rsidRPr="0068388F">
        <w:rPr>
          <w:rFonts w:eastAsia="Calibri"/>
          <w:b/>
          <w:i/>
          <w:sz w:val="28"/>
          <w:szCs w:val="28"/>
        </w:rPr>
        <w:lastRenderedPageBreak/>
        <w:t xml:space="preserve"> </w:t>
      </w:r>
      <w:r w:rsidR="008B4A5D" w:rsidRPr="0068388F">
        <w:rPr>
          <w:rFonts w:eastAsia="Calibri"/>
          <w:b/>
          <w:i/>
          <w:sz w:val="28"/>
          <w:szCs w:val="28"/>
        </w:rPr>
        <w:t>МАТЕРИАЛЬНО- ТЕХНИЧЕСКАЯ БАЗА</w:t>
      </w:r>
    </w:p>
    <w:p w14:paraId="15B465B3" w14:textId="77777777" w:rsidR="0068388F" w:rsidRPr="0068388F" w:rsidRDefault="0068388F" w:rsidP="0068388F">
      <w:pPr>
        <w:pStyle w:val="ae"/>
        <w:ind w:left="1364"/>
        <w:rPr>
          <w:rFonts w:eastAsia="Calibri"/>
          <w:b/>
          <w:i/>
          <w:sz w:val="28"/>
          <w:szCs w:val="28"/>
        </w:rPr>
      </w:pPr>
    </w:p>
    <w:p w14:paraId="59FF8093" w14:textId="77777777" w:rsidR="000E5249" w:rsidRPr="000E5249" w:rsidRDefault="000E5249" w:rsidP="008B4A5D">
      <w:pPr>
        <w:shd w:val="clear" w:color="auto" w:fill="FFFFFF"/>
        <w:tabs>
          <w:tab w:val="left" w:pos="0"/>
        </w:tabs>
        <w:spacing w:before="1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 Одним из приоритетных направлений деятельности Центра является улучшение материально-технической базы, как одного из условий повышения качества и эффективности образовательного процесса.</w:t>
      </w:r>
    </w:p>
    <w:p w14:paraId="39F47C84" w14:textId="77777777" w:rsidR="000E5249" w:rsidRPr="000E5249" w:rsidRDefault="000E5249" w:rsidP="008B4A5D">
      <w:pPr>
        <w:shd w:val="clear" w:color="auto" w:fill="FFFFFF"/>
        <w:tabs>
          <w:tab w:val="left" w:pos="0"/>
        </w:tabs>
        <w:spacing w:before="1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Материально-техническое оснащение образовательной деятельности происходит следующим образом:</w:t>
      </w:r>
    </w:p>
    <w:p w14:paraId="7359AA1E" w14:textId="77777777" w:rsidR="000E5249" w:rsidRPr="000E5249" w:rsidRDefault="000E5249" w:rsidP="00EA08AA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использование материальной базы, накопленной Центром за пре</w:t>
      </w:r>
      <w:r w:rsidRPr="000E5249">
        <w:rPr>
          <w:rFonts w:ascii="Times New Roman" w:eastAsia="Calibri" w:hAnsi="Times New Roman" w:cs="Times New Roman"/>
          <w:sz w:val="28"/>
          <w:szCs w:val="28"/>
        </w:rPr>
        <w:softHyphen/>
        <w:t xml:space="preserve">дыдущие годы, </w:t>
      </w:r>
    </w:p>
    <w:p w14:paraId="51E03CC1" w14:textId="77777777" w:rsidR="000E5249" w:rsidRPr="000E5249" w:rsidRDefault="000E5249" w:rsidP="00EA08AA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использование средств  Педагога,</w:t>
      </w:r>
    </w:p>
    <w:p w14:paraId="22879BB2" w14:textId="77777777" w:rsidR="000E5249" w:rsidRPr="000E5249" w:rsidRDefault="000E5249" w:rsidP="00EA08AA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34"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привлечение спонсорской помощи.</w:t>
      </w:r>
    </w:p>
    <w:p w14:paraId="44AE3A0D" w14:textId="77777777" w:rsidR="0068388F" w:rsidRDefault="000E5249" w:rsidP="008B4A5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34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0E5249">
        <w:rPr>
          <w:rFonts w:ascii="Times New Roman" w:eastAsia="Calibri" w:hAnsi="Times New Roman" w:cs="Times New Roman"/>
          <w:sz w:val="28"/>
        </w:rPr>
        <w:t xml:space="preserve"> </w:t>
      </w:r>
    </w:p>
    <w:p w14:paraId="60C0F19B" w14:textId="4A60E186" w:rsidR="00792A51" w:rsidRDefault="000E5249" w:rsidP="008B4A5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34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 xml:space="preserve">За последние годы усовершенствовалась материально-техническая база Центра: по программе Национальные проекты России «Образование», </w:t>
      </w:r>
      <w:r w:rsidR="001E16B5">
        <w:rPr>
          <w:rFonts w:ascii="Times New Roman" w:eastAsia="Calibri" w:hAnsi="Times New Roman" w:cs="Times New Roman"/>
          <w:sz w:val="28"/>
        </w:rPr>
        <w:t>Федер</w:t>
      </w:r>
      <w:r w:rsidRPr="000E5249">
        <w:rPr>
          <w:rFonts w:ascii="Times New Roman" w:eastAsia="Calibri" w:hAnsi="Times New Roman" w:cs="Times New Roman"/>
          <w:sz w:val="28"/>
        </w:rPr>
        <w:t>альный проект «Успех каждого ребёнка» приобретено 2 новых ноутбука, 2 М</w:t>
      </w:r>
      <w:r w:rsidR="001E16B5">
        <w:rPr>
          <w:rFonts w:ascii="Times New Roman" w:eastAsia="Calibri" w:hAnsi="Times New Roman" w:cs="Times New Roman"/>
          <w:sz w:val="28"/>
        </w:rPr>
        <w:t xml:space="preserve">ФУ, 1 фотоаппарат, 4 </w:t>
      </w:r>
      <w:r w:rsidR="007A1A5C">
        <w:rPr>
          <w:rFonts w:ascii="Times New Roman" w:eastAsia="Calibri" w:hAnsi="Times New Roman" w:cs="Times New Roman"/>
          <w:sz w:val="28"/>
        </w:rPr>
        <w:t xml:space="preserve">цифровых </w:t>
      </w:r>
      <w:r w:rsidR="001E16B5">
        <w:rPr>
          <w:rFonts w:ascii="Times New Roman" w:eastAsia="Calibri" w:hAnsi="Times New Roman" w:cs="Times New Roman"/>
          <w:sz w:val="28"/>
        </w:rPr>
        <w:t xml:space="preserve">микроскопа. </w:t>
      </w:r>
    </w:p>
    <w:p w14:paraId="476CBE80" w14:textId="3A57779E" w:rsidR="000E5249" w:rsidRPr="000E5249" w:rsidRDefault="001E16B5" w:rsidP="008B4A5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34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В 202</w:t>
      </w:r>
      <w:r w:rsidR="00792A51">
        <w:rPr>
          <w:rFonts w:ascii="Times New Roman" w:eastAsia="Calibri" w:hAnsi="Times New Roman" w:cs="Times New Roman"/>
          <w:sz w:val="28"/>
        </w:rPr>
        <w:t>3 году в рамках Федерального</w:t>
      </w:r>
      <w:r w:rsidR="00792A51" w:rsidRPr="000E5249">
        <w:rPr>
          <w:rFonts w:ascii="Times New Roman" w:eastAsia="Calibri" w:hAnsi="Times New Roman" w:cs="Times New Roman"/>
          <w:sz w:val="28"/>
        </w:rPr>
        <w:t xml:space="preserve"> проект</w:t>
      </w:r>
      <w:r w:rsidR="00792A51">
        <w:rPr>
          <w:rFonts w:ascii="Times New Roman" w:eastAsia="Calibri" w:hAnsi="Times New Roman" w:cs="Times New Roman"/>
          <w:sz w:val="28"/>
        </w:rPr>
        <w:t xml:space="preserve">а </w:t>
      </w:r>
      <w:r w:rsidR="00792A51" w:rsidRPr="000E5249">
        <w:rPr>
          <w:rFonts w:ascii="Times New Roman" w:eastAsia="Calibri" w:hAnsi="Times New Roman" w:cs="Times New Roman"/>
          <w:sz w:val="28"/>
        </w:rPr>
        <w:t xml:space="preserve"> «Успех каждого ребёнка»</w:t>
      </w:r>
      <w:r w:rsidR="00792A51">
        <w:rPr>
          <w:rFonts w:ascii="Times New Roman" w:eastAsia="Calibri" w:hAnsi="Times New Roman" w:cs="Times New Roman"/>
          <w:sz w:val="28"/>
        </w:rPr>
        <w:t xml:space="preserve"> было приобретено оборудование и материальные ценности для функционирования объединения туристско-краеведческой направленности «Спортивный туризм»: </w:t>
      </w:r>
      <w:r w:rsidR="007A1A5C" w:rsidRPr="007A1A5C">
        <w:rPr>
          <w:rFonts w:ascii="Times New Roman" w:eastAsia="Calibri" w:hAnsi="Times New Roman" w:cs="Times New Roman"/>
          <w:sz w:val="28"/>
        </w:rPr>
        <w:t>Рюкзак туристический походный</w:t>
      </w:r>
      <w:r w:rsidR="007A1A5C">
        <w:rPr>
          <w:rFonts w:ascii="Times New Roman" w:eastAsia="Calibri" w:hAnsi="Times New Roman" w:cs="Times New Roman"/>
          <w:sz w:val="28"/>
        </w:rPr>
        <w:t xml:space="preserve"> – 15 шт.; м</w:t>
      </w:r>
      <w:r w:rsidR="007A1A5C" w:rsidRPr="007A1A5C">
        <w:rPr>
          <w:rFonts w:ascii="Times New Roman" w:eastAsia="Calibri" w:hAnsi="Times New Roman" w:cs="Times New Roman"/>
          <w:sz w:val="28"/>
        </w:rPr>
        <w:t>ешок спальный</w:t>
      </w:r>
      <w:r w:rsidR="007A1A5C">
        <w:rPr>
          <w:rFonts w:ascii="Times New Roman" w:eastAsia="Calibri" w:hAnsi="Times New Roman" w:cs="Times New Roman"/>
          <w:sz w:val="28"/>
        </w:rPr>
        <w:t>– 15 шт.;</w:t>
      </w:r>
      <w:r w:rsidR="006177CC">
        <w:rPr>
          <w:rFonts w:ascii="Times New Roman" w:eastAsia="Calibri" w:hAnsi="Times New Roman" w:cs="Times New Roman"/>
          <w:sz w:val="28"/>
        </w:rPr>
        <w:t xml:space="preserve"> к</w:t>
      </w:r>
      <w:r w:rsidR="006177CC" w:rsidRPr="006177CC">
        <w:rPr>
          <w:rFonts w:ascii="Times New Roman" w:eastAsia="Calibri" w:hAnsi="Times New Roman" w:cs="Times New Roman"/>
          <w:sz w:val="28"/>
        </w:rPr>
        <w:t>оврик теплоизоляционный</w:t>
      </w:r>
      <w:r w:rsidR="007A1A5C">
        <w:rPr>
          <w:rFonts w:ascii="Times New Roman" w:eastAsia="Calibri" w:hAnsi="Times New Roman" w:cs="Times New Roman"/>
          <w:sz w:val="28"/>
        </w:rPr>
        <w:t xml:space="preserve"> </w:t>
      </w:r>
      <w:r w:rsidR="006177CC">
        <w:rPr>
          <w:rFonts w:ascii="Times New Roman" w:eastAsia="Calibri" w:hAnsi="Times New Roman" w:cs="Times New Roman"/>
          <w:sz w:val="28"/>
        </w:rPr>
        <w:t>– 15 шт.; к</w:t>
      </w:r>
      <w:r w:rsidR="006177CC" w:rsidRPr="006177CC">
        <w:rPr>
          <w:rFonts w:ascii="Times New Roman" w:eastAsia="Calibri" w:hAnsi="Times New Roman" w:cs="Times New Roman"/>
          <w:sz w:val="28"/>
        </w:rPr>
        <w:t>омпас жидкостный</w:t>
      </w:r>
      <w:r w:rsidR="006177CC">
        <w:rPr>
          <w:rFonts w:ascii="Times New Roman" w:eastAsia="Calibri" w:hAnsi="Times New Roman" w:cs="Times New Roman"/>
          <w:sz w:val="28"/>
        </w:rPr>
        <w:t xml:space="preserve"> – 15 шт.; о</w:t>
      </w:r>
      <w:r w:rsidR="006177CC" w:rsidRPr="006177CC">
        <w:rPr>
          <w:rFonts w:ascii="Times New Roman" w:eastAsia="Calibri" w:hAnsi="Times New Roman" w:cs="Times New Roman"/>
          <w:sz w:val="28"/>
        </w:rPr>
        <w:t>борудование для приготовления пищи (примусы, газовые плиты, горелки и т.д.)</w:t>
      </w:r>
      <w:r w:rsidR="000F7167">
        <w:rPr>
          <w:rFonts w:ascii="Times New Roman" w:eastAsia="Calibri" w:hAnsi="Times New Roman" w:cs="Times New Roman"/>
          <w:sz w:val="28"/>
        </w:rPr>
        <w:t xml:space="preserve"> 6 </w:t>
      </w:r>
      <w:proofErr w:type="spellStart"/>
      <w:proofErr w:type="gramStart"/>
      <w:r w:rsidR="000F7167">
        <w:rPr>
          <w:rFonts w:ascii="Times New Roman" w:eastAsia="Calibri" w:hAnsi="Times New Roman" w:cs="Times New Roman"/>
          <w:sz w:val="28"/>
        </w:rPr>
        <w:t>шт</w:t>
      </w:r>
      <w:proofErr w:type="spellEnd"/>
      <w:proofErr w:type="gramEnd"/>
      <w:r w:rsidR="000F7167">
        <w:rPr>
          <w:rFonts w:ascii="Times New Roman" w:eastAsia="Calibri" w:hAnsi="Times New Roman" w:cs="Times New Roman"/>
          <w:sz w:val="28"/>
        </w:rPr>
        <w:t xml:space="preserve"> и многое другое.</w:t>
      </w:r>
    </w:p>
    <w:p w14:paraId="69F44002" w14:textId="77777777" w:rsidR="0068388F" w:rsidRDefault="0068388F" w:rsidP="008B4A5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DBACB2F" w14:textId="19D26D75" w:rsidR="00792A51" w:rsidRDefault="000E5249" w:rsidP="008B4A5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 Центре нет своего здания.   Занятия объединений проводятся на базе </w:t>
      </w:r>
      <w:r w:rsidR="002248C6">
        <w:rPr>
          <w:rFonts w:ascii="Times New Roman" w:eastAsia="Calibri" w:hAnsi="Times New Roman" w:cs="Times New Roman"/>
          <w:sz w:val="28"/>
          <w:szCs w:val="28"/>
        </w:rPr>
        <w:t>10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образовательных учреждений Орловского </w:t>
      </w:r>
      <w:r w:rsidR="00792A51">
        <w:rPr>
          <w:rFonts w:ascii="Times New Roman" w:eastAsia="Calibri" w:hAnsi="Times New Roman" w:cs="Times New Roman"/>
          <w:sz w:val="28"/>
          <w:szCs w:val="28"/>
        </w:rPr>
        <w:t>муниципального округа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по договорам безвозмездного пользования </w:t>
      </w:r>
      <w:r w:rsidR="00792A51">
        <w:rPr>
          <w:rFonts w:ascii="Times New Roman" w:eastAsia="Calibri" w:hAnsi="Times New Roman" w:cs="Times New Roman"/>
          <w:sz w:val="28"/>
          <w:szCs w:val="28"/>
        </w:rPr>
        <w:t xml:space="preserve">муниципальным 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недвижимым имуществом. </w:t>
      </w:r>
    </w:p>
    <w:p w14:paraId="31D50F3D" w14:textId="221181C0" w:rsidR="000E5249" w:rsidRPr="000E5249" w:rsidRDefault="000E5249" w:rsidP="008B4A5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Учебные кабинеты соответствуют всем нормам СанПиНа и пожарной безопасности. Всего кабинетов – 25. Они  оснащены  мебелью, ТСО, дидактическим и раздаточным материалом, наглядными пособиями в целом от 60 до 80 %.</w:t>
      </w:r>
    </w:p>
    <w:p w14:paraId="55B66FB9" w14:textId="0BDB6376" w:rsidR="000E5249" w:rsidRPr="000E5249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Так же занятия проводятся: в хореографическом классе (объединение «Хореография»), который соответствует всем нормам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САнПиНа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и пожарной безопасности; учебной мастерской (объединение «Обработка металлов») на базе МБОУ «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Малокуликовская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СОШ» Орловского </w:t>
      </w:r>
      <w:r w:rsidR="00792A51">
        <w:rPr>
          <w:rFonts w:ascii="Times New Roman" w:eastAsia="Calibri" w:hAnsi="Times New Roman" w:cs="Times New Roman"/>
          <w:sz w:val="28"/>
          <w:szCs w:val="28"/>
        </w:rPr>
        <w:t>муниципального округа</w:t>
      </w:r>
      <w:r w:rsidRPr="000E5249">
        <w:rPr>
          <w:rFonts w:ascii="Times New Roman" w:eastAsia="Calibri" w:hAnsi="Times New Roman" w:cs="Times New Roman"/>
          <w:sz w:val="28"/>
          <w:szCs w:val="28"/>
        </w:rPr>
        <w:t>,  оборудованной станками и инструментами на 80% (состояние мебели и инвентаря удовлетворительное); тренажерном зале (объединения «Атлетическая гимнастика»), на базе МБОУ «Знаменская СОШ».</w:t>
      </w:r>
    </w:p>
    <w:p w14:paraId="5A488330" w14:textId="77777777" w:rsidR="0068388F" w:rsidRDefault="0068388F" w:rsidP="000166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19175B7B" w14:textId="30D5ABE9" w:rsidR="00016649" w:rsidRPr="00026A29" w:rsidRDefault="00016649" w:rsidP="000166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8164B2">
        <w:rPr>
          <w:rFonts w:ascii="Times New Roman" w:eastAsia="Calibri" w:hAnsi="Times New Roman" w:cs="Times New Roman"/>
          <w:sz w:val="28"/>
        </w:rPr>
        <w:t>Методический кабинет оснащен компьютерной техникой.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8164B2">
        <w:rPr>
          <w:rFonts w:ascii="Times New Roman" w:eastAsia="Calibri" w:hAnsi="Times New Roman" w:cs="Times New Roman"/>
          <w:sz w:val="28"/>
        </w:rPr>
        <w:t xml:space="preserve">Для организации образовательного процесса имеются: цифровой фотоаппарат, </w:t>
      </w:r>
      <w:r w:rsidRPr="008164B2">
        <w:rPr>
          <w:rFonts w:ascii="Times New Roman" w:eastAsia="Calibri" w:hAnsi="Times New Roman" w:cs="Times New Roman"/>
          <w:sz w:val="28"/>
        </w:rPr>
        <w:lastRenderedPageBreak/>
        <w:t>мультимедийный комплекс (экран, проектор). Имеется вся необходимая музыкальная аппаратура</w:t>
      </w:r>
      <w:r w:rsidRPr="00026A29">
        <w:rPr>
          <w:rFonts w:ascii="Times New Roman" w:eastAsia="Calibri" w:hAnsi="Times New Roman" w:cs="Times New Roman"/>
          <w:sz w:val="28"/>
        </w:rPr>
        <w:t xml:space="preserve"> для проведения массовых мероприятий.</w:t>
      </w:r>
    </w:p>
    <w:p w14:paraId="4FD33DBB" w14:textId="77777777" w:rsidR="000E5249" w:rsidRPr="000E5249" w:rsidRDefault="000E5249" w:rsidP="008B4A5D">
      <w:pPr>
        <w:spacing w:after="0" w:line="240" w:lineRule="atLeast"/>
        <w:ind w:left="-56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190E5C" w14:textId="14A723F5" w:rsidR="000E5249" w:rsidRPr="0068388F" w:rsidRDefault="000E5249" w:rsidP="00EA08AA">
      <w:pPr>
        <w:pStyle w:val="ae"/>
        <w:numPr>
          <w:ilvl w:val="1"/>
          <w:numId w:val="36"/>
        </w:numPr>
        <w:spacing w:line="240" w:lineRule="atLeast"/>
        <w:jc w:val="center"/>
        <w:rPr>
          <w:rFonts w:eastAsia="Calibri"/>
          <w:b/>
          <w:i/>
          <w:sz w:val="28"/>
          <w:szCs w:val="28"/>
        </w:rPr>
      </w:pPr>
      <w:r w:rsidRPr="0068388F">
        <w:rPr>
          <w:rFonts w:eastAsia="Calibri"/>
          <w:b/>
          <w:i/>
          <w:sz w:val="28"/>
          <w:szCs w:val="28"/>
        </w:rPr>
        <w:t>Налич</w:t>
      </w:r>
      <w:r w:rsidR="00220711" w:rsidRPr="0068388F">
        <w:rPr>
          <w:rFonts w:eastAsia="Calibri"/>
          <w:b/>
          <w:i/>
          <w:sz w:val="28"/>
          <w:szCs w:val="28"/>
        </w:rPr>
        <w:t>ие технических средств обучения</w:t>
      </w:r>
    </w:p>
    <w:p w14:paraId="47CCC302" w14:textId="77777777" w:rsidR="001E16B5" w:rsidRPr="000E5249" w:rsidRDefault="001E16B5" w:rsidP="008B4A5D">
      <w:pPr>
        <w:spacing w:after="0" w:line="240" w:lineRule="atLeast"/>
        <w:ind w:left="-567" w:firstLine="709"/>
        <w:jc w:val="center"/>
        <w:rPr>
          <w:rFonts w:ascii="Times New Roman" w:eastAsia="Calibri" w:hAnsi="Times New Roman" w:cs="Times New Roman"/>
          <w:color w:val="000000"/>
          <w:sz w:val="28"/>
        </w:rPr>
      </w:pPr>
    </w:p>
    <w:tbl>
      <w:tblPr>
        <w:tblW w:w="913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9"/>
        <w:gridCol w:w="3066"/>
      </w:tblGrid>
      <w:tr w:rsidR="000E5249" w:rsidRPr="000E5249" w14:paraId="21F49C56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8CA7F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Техническое средство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D3344" w14:textId="77777777" w:rsidR="000E5249" w:rsidRPr="000E5249" w:rsidRDefault="000E5249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0E5249" w:rsidRPr="000E5249" w14:paraId="5F494095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E409F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Персональные ЭВМ, </w:t>
            </w:r>
          </w:p>
          <w:p w14:paraId="63A1E223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из них ноутбуки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D3267" w14:textId="230A07E7" w:rsidR="000E5249" w:rsidRPr="00B176A0" w:rsidRDefault="00B176A0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76A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  <w:p w14:paraId="7C338383" w14:textId="77777777" w:rsidR="000E5249" w:rsidRPr="001E16B5" w:rsidRDefault="000E5249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B176A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0E5249" w:rsidRPr="000E5249" w14:paraId="7F91EE8A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F880C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E7C2" w14:textId="2EDBA7AF" w:rsidR="000E5249" w:rsidRPr="001E16B5" w:rsidRDefault="0034185E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0E5249" w:rsidRPr="000E5249" w14:paraId="0669D70B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92802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Принтер/сканер/копир 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0A293" w14:textId="4EC51A30" w:rsidR="000E5249" w:rsidRPr="006177CC" w:rsidRDefault="0034185E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0E5249" w:rsidRPr="000E5249" w14:paraId="535DB06A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CDC9E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Мультимедиапроектор</w:t>
            </w:r>
            <w:proofErr w:type="spellEnd"/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87A6E" w14:textId="77777777" w:rsidR="000E5249" w:rsidRPr="001E16B5" w:rsidRDefault="000E5249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6177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E5249" w:rsidRPr="000E5249" w14:paraId="4CEED2EA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727E6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Цифровой фотоаппарат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296C4" w14:textId="25EC6E64" w:rsidR="000E5249" w:rsidRPr="001E16B5" w:rsidRDefault="00B176A0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B176A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E5249" w:rsidRPr="000E5249" w14:paraId="71135C22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E42A3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Микшерный пульт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F22B6" w14:textId="77777777" w:rsidR="000E5249" w:rsidRPr="006177CC" w:rsidRDefault="000E5249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77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E5249" w:rsidRPr="000E5249" w14:paraId="3EEAAA69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27CA6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Аудиосистема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4B403" w14:textId="77777777" w:rsidR="000E5249" w:rsidRPr="006177CC" w:rsidRDefault="000E5249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77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14:paraId="3D5142F9" w14:textId="77777777" w:rsidR="00C40FF7" w:rsidRDefault="00C40FF7" w:rsidP="008B4A5D">
      <w:pPr>
        <w:spacing w:after="0" w:line="240" w:lineRule="atLeast"/>
        <w:ind w:left="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0D29E1C1" w14:textId="77777777" w:rsidR="00B94034" w:rsidRDefault="00B94034" w:rsidP="008B4A5D">
      <w:pPr>
        <w:spacing w:after="0" w:line="240" w:lineRule="atLeast"/>
        <w:ind w:left="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5968BC6B" w14:textId="3979F360" w:rsidR="00422085" w:rsidRPr="00422085" w:rsidRDefault="0068388F" w:rsidP="00EA08AA">
      <w:pPr>
        <w:pStyle w:val="ae"/>
        <w:numPr>
          <w:ilvl w:val="0"/>
          <w:numId w:val="36"/>
        </w:numPr>
        <w:spacing w:line="240" w:lineRule="atLeast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 xml:space="preserve"> </w:t>
      </w:r>
      <w:r w:rsidR="008B4A5D" w:rsidRPr="0068388F">
        <w:rPr>
          <w:rFonts w:eastAsia="Calibri"/>
          <w:b/>
          <w:i/>
          <w:sz w:val="28"/>
          <w:szCs w:val="28"/>
        </w:rPr>
        <w:t>ЗАКЛЮЧЕНИЕ</w:t>
      </w:r>
    </w:p>
    <w:p w14:paraId="2359A690" w14:textId="77777777" w:rsidR="00422085" w:rsidRDefault="00422085" w:rsidP="00422085">
      <w:pPr>
        <w:pStyle w:val="ae"/>
        <w:spacing w:line="240" w:lineRule="atLeast"/>
        <w:ind w:left="1724"/>
        <w:jc w:val="both"/>
        <w:rPr>
          <w:rFonts w:eastAsia="Calibri"/>
          <w:b/>
          <w:i/>
          <w:sz w:val="28"/>
          <w:szCs w:val="28"/>
        </w:rPr>
      </w:pPr>
    </w:p>
    <w:p w14:paraId="0B93CC7C" w14:textId="3979F360" w:rsidR="000E5249" w:rsidRPr="0068388F" w:rsidRDefault="000E5249" w:rsidP="00EA08AA">
      <w:pPr>
        <w:pStyle w:val="ae"/>
        <w:numPr>
          <w:ilvl w:val="1"/>
          <w:numId w:val="36"/>
        </w:numPr>
        <w:spacing w:line="240" w:lineRule="atLeast"/>
        <w:jc w:val="both"/>
        <w:rPr>
          <w:rFonts w:eastAsia="Calibri"/>
          <w:b/>
          <w:i/>
          <w:sz w:val="28"/>
          <w:szCs w:val="28"/>
        </w:rPr>
      </w:pPr>
      <w:r w:rsidRPr="0068388F">
        <w:rPr>
          <w:rFonts w:eastAsia="Calibri"/>
          <w:b/>
          <w:i/>
          <w:sz w:val="28"/>
          <w:szCs w:val="28"/>
        </w:rPr>
        <w:t>Общие выводы по итогам анализа всех позиций</w:t>
      </w:r>
    </w:p>
    <w:p w14:paraId="4018620D" w14:textId="77777777" w:rsidR="000E5249" w:rsidRPr="000E5249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В результате успешной организации образовательного  процесса  Центра  достигнуты следующие результаты:</w:t>
      </w:r>
    </w:p>
    <w:p w14:paraId="02765EA0" w14:textId="77777777" w:rsidR="000E5249" w:rsidRPr="000E5249" w:rsidRDefault="000E5249" w:rsidP="00EA08AA">
      <w:pPr>
        <w:numPr>
          <w:ilvl w:val="0"/>
          <w:numId w:val="27"/>
        </w:numPr>
        <w:suppressAutoHyphens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идет обновление содержания деятельности Центра;</w:t>
      </w:r>
    </w:p>
    <w:p w14:paraId="1218C1B2" w14:textId="77777777" w:rsidR="000E5249" w:rsidRPr="000E5249" w:rsidRDefault="000E5249" w:rsidP="00EA08AA">
      <w:pPr>
        <w:numPr>
          <w:ilvl w:val="0"/>
          <w:numId w:val="27"/>
        </w:numPr>
        <w:suppressAutoHyphens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имеются в наличии практически все виды деятельности, удовлетворяющие потребностям учащихся;</w:t>
      </w:r>
    </w:p>
    <w:p w14:paraId="5ACB8B87" w14:textId="77777777" w:rsidR="000E5249" w:rsidRPr="000E5249" w:rsidRDefault="000E5249" w:rsidP="00EA08AA">
      <w:pPr>
        <w:numPr>
          <w:ilvl w:val="0"/>
          <w:numId w:val="27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комфортный уровень отношений в коллективе;</w:t>
      </w:r>
    </w:p>
    <w:p w14:paraId="4DB49DEC" w14:textId="77777777" w:rsidR="000E5249" w:rsidRPr="000E5249" w:rsidRDefault="000E5249" w:rsidP="00EA08AA">
      <w:pPr>
        <w:numPr>
          <w:ilvl w:val="0"/>
          <w:numId w:val="27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вливание в коллектив молодых специалистов проходит безболезненно;</w:t>
      </w:r>
    </w:p>
    <w:p w14:paraId="251B4572" w14:textId="77777777" w:rsidR="000E5249" w:rsidRPr="000E5249" w:rsidRDefault="000E5249" w:rsidP="00EA08AA">
      <w:pPr>
        <w:numPr>
          <w:ilvl w:val="0"/>
          <w:numId w:val="27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высокий уровень профессиональной подготовки большинства педагогов;</w:t>
      </w:r>
    </w:p>
    <w:p w14:paraId="2243F0AC" w14:textId="77777777" w:rsidR="000E5249" w:rsidRPr="000E5249" w:rsidRDefault="000E5249" w:rsidP="00EA08AA">
      <w:pPr>
        <w:numPr>
          <w:ilvl w:val="0"/>
          <w:numId w:val="28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постоянно повышается интерес к занятиям;</w:t>
      </w:r>
    </w:p>
    <w:p w14:paraId="2374AA30" w14:textId="77777777" w:rsidR="000E5249" w:rsidRPr="000E5249" w:rsidRDefault="000E5249" w:rsidP="00EA08AA">
      <w:pPr>
        <w:numPr>
          <w:ilvl w:val="0"/>
          <w:numId w:val="28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возрос рейтинг Центра  среди родителей (законных представителей) </w:t>
      </w:r>
      <w:r w:rsidRPr="000E5249">
        <w:rPr>
          <w:rFonts w:ascii="Times New Roman" w:eastAsia="Calibri" w:hAnsi="Times New Roman" w:cs="Times New Roman"/>
          <w:sz w:val="28"/>
        </w:rPr>
        <w:t>несовершеннолетних учащихся</w:t>
      </w:r>
      <w:r w:rsidRPr="000E5249">
        <w:rPr>
          <w:rFonts w:ascii="Times New Roman" w:eastAsia="Calibri" w:hAnsi="Times New Roman" w:cs="Times New Roman"/>
          <w:sz w:val="28"/>
          <w:szCs w:val="28"/>
        </w:rPr>
        <w:t>,  они стали активнее принимать участие в жизни Центра;</w:t>
      </w:r>
    </w:p>
    <w:p w14:paraId="4DB1B3A7" w14:textId="550FA072" w:rsidR="000E5249" w:rsidRPr="000E5249" w:rsidRDefault="000E5249" w:rsidP="00EA08AA">
      <w:pPr>
        <w:numPr>
          <w:ilvl w:val="0"/>
          <w:numId w:val="28"/>
        </w:numPr>
        <w:suppressAutoHyphens/>
        <w:spacing w:after="0" w:line="200" w:lineRule="atLeast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уровень освоения программ  в среднем составляет </w:t>
      </w:r>
      <w:r w:rsidR="00FD1A92">
        <w:rPr>
          <w:rFonts w:ascii="Times New Roman" w:eastAsia="Calibri" w:hAnsi="Times New Roman" w:cs="Times New Roman"/>
          <w:sz w:val="28"/>
          <w:szCs w:val="28"/>
        </w:rPr>
        <w:t>99,</w:t>
      </w:r>
      <w:r w:rsidR="00422085">
        <w:rPr>
          <w:rFonts w:ascii="Times New Roman" w:eastAsia="Calibri" w:hAnsi="Times New Roman" w:cs="Times New Roman"/>
          <w:sz w:val="28"/>
          <w:szCs w:val="28"/>
        </w:rPr>
        <w:t>5</w:t>
      </w:r>
      <w:r w:rsidRPr="00FD1A92">
        <w:rPr>
          <w:rFonts w:ascii="Times New Roman" w:eastAsia="Calibri" w:hAnsi="Times New Roman" w:cs="Times New Roman"/>
          <w:sz w:val="28"/>
          <w:szCs w:val="28"/>
        </w:rPr>
        <w:t xml:space="preserve"> %;</w:t>
      </w:r>
    </w:p>
    <w:p w14:paraId="3545DAB2" w14:textId="0AAA0033" w:rsidR="000E5249" w:rsidRPr="000E5249" w:rsidRDefault="000E5249" w:rsidP="00EA08AA">
      <w:pPr>
        <w:numPr>
          <w:ilvl w:val="0"/>
          <w:numId w:val="28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886E75" w:rsidRPr="00886E75">
        <w:rPr>
          <w:rFonts w:ascii="Times New Roman" w:eastAsia="Calibri" w:hAnsi="Times New Roman" w:cs="Times New Roman"/>
          <w:sz w:val="28"/>
          <w:szCs w:val="28"/>
        </w:rPr>
        <w:t>98,2%.</w:t>
      </w:r>
      <w:r w:rsidR="00886E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sz w:val="28"/>
          <w:szCs w:val="28"/>
        </w:rPr>
        <w:t>сохраняется контингент учащихся  второго и последующих годов обучения;</w:t>
      </w:r>
    </w:p>
    <w:p w14:paraId="53E3AE03" w14:textId="0BC2852D" w:rsidR="000E5249" w:rsidRPr="000E5249" w:rsidRDefault="000E5249" w:rsidP="00EA08AA">
      <w:pPr>
        <w:numPr>
          <w:ilvl w:val="0"/>
          <w:numId w:val="28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растет авторитет Центра   в образовательном пространстве </w:t>
      </w:r>
      <w:r w:rsidR="001E16B5">
        <w:rPr>
          <w:rFonts w:ascii="Times New Roman" w:eastAsia="Calibri" w:hAnsi="Times New Roman" w:cs="Times New Roman"/>
          <w:sz w:val="28"/>
          <w:szCs w:val="28"/>
        </w:rPr>
        <w:t>Орловского муниципального округа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и области.</w:t>
      </w:r>
    </w:p>
    <w:p w14:paraId="609790A4" w14:textId="77777777" w:rsidR="000E5249" w:rsidRPr="000E5249" w:rsidRDefault="000E5249" w:rsidP="00EA08AA">
      <w:pPr>
        <w:numPr>
          <w:ilvl w:val="0"/>
          <w:numId w:val="28"/>
        </w:numPr>
        <w:suppressAutoHyphens/>
        <w:spacing w:after="0" w:line="200" w:lineRule="atLeast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Центр постоянно работает в инновационном режиме.</w:t>
      </w:r>
    </w:p>
    <w:p w14:paraId="1A03C863" w14:textId="77777777" w:rsidR="0068388F" w:rsidRDefault="0068388F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AA33899" w14:textId="341CBA14" w:rsidR="0068388F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Таким образом: поставленные в образовательной программе  Центра  задачи, в основном выполнены. </w:t>
      </w:r>
    </w:p>
    <w:p w14:paraId="3194BE78" w14:textId="02BF117D" w:rsidR="000E5249" w:rsidRPr="000E5249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Вместе с тем, многие проблемы остаются по-прежнему актуальными:</w:t>
      </w:r>
    </w:p>
    <w:p w14:paraId="325BC1BC" w14:textId="74E0B89A" w:rsidR="000E5249" w:rsidRPr="000E5249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E5249">
        <w:rPr>
          <w:rFonts w:ascii="Times New Roman" w:eastAsia="Calibri" w:hAnsi="Times New Roman" w:cs="Times New Roman"/>
          <w:b/>
          <w:bCs/>
          <w:sz w:val="28"/>
          <w:szCs w:val="28"/>
        </w:rPr>
        <w:t>В области программного обеспечения:</w:t>
      </w:r>
    </w:p>
    <w:p w14:paraId="05240F5C" w14:textId="6C16EF5E" w:rsidR="000E5249" w:rsidRPr="000E5249" w:rsidRDefault="0068388F" w:rsidP="0068388F">
      <w:pPr>
        <w:suppressAutoHyphens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недостаточно  индивидуальных программ для одаренных детей.</w:t>
      </w:r>
    </w:p>
    <w:p w14:paraId="536DE987" w14:textId="04CA15F9" w:rsidR="000E5249" w:rsidRPr="000E5249" w:rsidRDefault="0068388F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34"/>
        </w:rPr>
      </w:pPr>
      <w:r>
        <w:rPr>
          <w:rFonts w:ascii="Times New Roman" w:eastAsia="Calibri" w:hAnsi="Times New Roman" w:cs="Times New Roman"/>
          <w:b/>
          <w:bCs/>
          <w:sz w:val="28"/>
          <w:szCs w:val="34"/>
        </w:rPr>
        <w:t xml:space="preserve"> </w:t>
      </w:r>
      <w:r w:rsidR="000E5249" w:rsidRPr="000E5249">
        <w:rPr>
          <w:rFonts w:ascii="Times New Roman" w:eastAsia="Calibri" w:hAnsi="Times New Roman" w:cs="Times New Roman"/>
          <w:b/>
          <w:bCs/>
          <w:sz w:val="28"/>
          <w:szCs w:val="34"/>
        </w:rPr>
        <w:t>В области материально- технического обеспечения:</w:t>
      </w:r>
    </w:p>
    <w:p w14:paraId="3AA4C738" w14:textId="57B9951F" w:rsidR="000E5249" w:rsidRPr="000E5249" w:rsidRDefault="0068388F" w:rsidP="0068388F">
      <w:pPr>
        <w:suppressAutoHyphens/>
        <w:spacing w:after="0" w:line="240" w:lineRule="atLeast"/>
        <w:ind w:left="709"/>
        <w:jc w:val="both"/>
        <w:rPr>
          <w:rFonts w:ascii="Times New Roman" w:eastAsia="Calibri" w:hAnsi="Times New Roman" w:cs="Times New Roman"/>
          <w:sz w:val="28"/>
          <w:szCs w:val="34"/>
        </w:rPr>
      </w:pPr>
      <w:r>
        <w:rPr>
          <w:rFonts w:ascii="Times New Roman" w:eastAsia="Calibri" w:hAnsi="Times New Roman" w:cs="Times New Roman"/>
          <w:sz w:val="28"/>
          <w:szCs w:val="34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34"/>
        </w:rPr>
        <w:t>не хватает компьютерной техники, а некоторые виды устарели и требуют замены;</w:t>
      </w:r>
    </w:p>
    <w:p w14:paraId="5E7B8DC0" w14:textId="059AB1CA" w:rsidR="000E5249" w:rsidRPr="000E5249" w:rsidRDefault="0068388F" w:rsidP="0068388F">
      <w:pPr>
        <w:suppressAutoHyphens/>
        <w:spacing w:after="0" w:line="240" w:lineRule="atLeast"/>
        <w:ind w:left="709"/>
        <w:jc w:val="both"/>
        <w:rPr>
          <w:rFonts w:ascii="Times New Roman" w:eastAsia="Calibri" w:hAnsi="Times New Roman" w:cs="Times New Roman"/>
          <w:sz w:val="28"/>
          <w:szCs w:val="34"/>
        </w:rPr>
      </w:pPr>
      <w:r>
        <w:rPr>
          <w:rFonts w:ascii="Times New Roman" w:eastAsia="Calibri" w:hAnsi="Times New Roman" w:cs="Times New Roman"/>
          <w:sz w:val="28"/>
          <w:szCs w:val="34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34"/>
        </w:rPr>
        <w:t>недостаточное централизованное финансирование для развития материально-технической базы;</w:t>
      </w:r>
    </w:p>
    <w:p w14:paraId="44F9F9DB" w14:textId="65AED8AD" w:rsidR="000E5249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FBB61AD" w14:textId="5B844350" w:rsidR="001E16B5" w:rsidRDefault="002A6267" w:rsidP="00EA08AA">
      <w:pPr>
        <w:pStyle w:val="ae"/>
        <w:numPr>
          <w:ilvl w:val="1"/>
          <w:numId w:val="36"/>
        </w:numPr>
        <w:spacing w:line="240" w:lineRule="atLeast"/>
        <w:jc w:val="both"/>
        <w:rPr>
          <w:rFonts w:eastAsia="Calibri"/>
          <w:b/>
          <w:i/>
          <w:sz w:val="28"/>
          <w:szCs w:val="28"/>
        </w:rPr>
      </w:pPr>
      <w:r w:rsidRPr="002A6267">
        <w:rPr>
          <w:rFonts w:eastAsia="Calibri"/>
          <w:b/>
          <w:i/>
          <w:sz w:val="28"/>
          <w:szCs w:val="28"/>
        </w:rPr>
        <w:t xml:space="preserve">Заключение по позициям </w:t>
      </w:r>
      <w:proofErr w:type="spellStart"/>
      <w:r w:rsidRPr="002A6267">
        <w:rPr>
          <w:rFonts w:eastAsia="Calibri"/>
          <w:b/>
          <w:i/>
          <w:sz w:val="28"/>
          <w:szCs w:val="28"/>
        </w:rPr>
        <w:t>самообследования</w:t>
      </w:r>
      <w:proofErr w:type="spellEnd"/>
    </w:p>
    <w:p w14:paraId="16CC6D3D" w14:textId="77777777" w:rsidR="008619F8" w:rsidRPr="002A6267" w:rsidRDefault="008619F8" w:rsidP="008619F8">
      <w:pPr>
        <w:pStyle w:val="ae"/>
        <w:spacing w:line="240" w:lineRule="atLeast"/>
        <w:ind w:left="1724"/>
        <w:jc w:val="both"/>
        <w:rPr>
          <w:rFonts w:eastAsia="Calibri"/>
          <w:b/>
          <w:i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5328"/>
        <w:gridCol w:w="3002"/>
      </w:tblGrid>
      <w:tr w:rsidR="000E5249" w:rsidRPr="000E5249" w14:paraId="7BC86ACE" w14:textId="77777777" w:rsidTr="001E16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4C943" w14:textId="77777777" w:rsidR="002A6267" w:rsidRDefault="002A6267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4F3311B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7FF98" w14:textId="77777777" w:rsidR="002A6267" w:rsidRDefault="002A6267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0AFBDE3" w14:textId="0F5E95B8" w:rsidR="002A6267" w:rsidRPr="000E5249" w:rsidRDefault="000E5249" w:rsidP="002A4F4A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позиции самообследования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541A9" w14:textId="77777777" w:rsidR="002A6267" w:rsidRDefault="002A6267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1148894" w14:textId="26F686EF" w:rsidR="000E5249" w:rsidRPr="000E5249" w:rsidRDefault="001E16B5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="000E5249"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аключение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E5249" w:rsidRPr="000E5249" w14:paraId="5115C568" w14:textId="77777777" w:rsidTr="001E16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66742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423B9" w14:textId="77777777" w:rsidR="000E5249" w:rsidRPr="000E5249" w:rsidRDefault="000E5249" w:rsidP="001E16B5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Общие сведения о состоянии и развитии МБУ 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Центр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детского творчества» Орловского </w:t>
            </w:r>
            <w:r w:rsidR="00E4245A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округа</w:t>
            </w: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Орловской области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B3464" w14:textId="77777777" w:rsidR="000E5249" w:rsidRPr="000E5249" w:rsidRDefault="000E5249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Удовлетворяет вполне</w:t>
            </w:r>
          </w:p>
        </w:tc>
      </w:tr>
      <w:tr w:rsidR="000E5249" w:rsidRPr="000E5249" w14:paraId="5616CA27" w14:textId="77777777" w:rsidTr="001E16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301E5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C833C" w14:textId="77777777" w:rsidR="000E5249" w:rsidRPr="000E5249" w:rsidRDefault="000E5249" w:rsidP="001E16B5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Методическая оснащенность деятельности  МБУ 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Центр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детского творчества» </w:t>
            </w:r>
            <w:r w:rsidR="00E4245A">
              <w:rPr>
                <w:rFonts w:ascii="Times New Roman" w:eastAsia="Calibri" w:hAnsi="Times New Roman" w:cs="Times New Roman"/>
                <w:sz w:val="28"/>
                <w:szCs w:val="28"/>
              </w:rPr>
              <w:t>Орловского муниципального округа</w:t>
            </w:r>
            <w:r w:rsidR="00E4245A"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Орловской области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374DB" w14:textId="77777777" w:rsidR="000E5249" w:rsidRPr="000E5249" w:rsidRDefault="000E5249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Удовлетворяет вполне</w:t>
            </w:r>
          </w:p>
        </w:tc>
      </w:tr>
      <w:tr w:rsidR="000E5249" w:rsidRPr="000E5249" w14:paraId="762AC723" w14:textId="77777777" w:rsidTr="001E16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616C8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4BD9D" w14:textId="77777777" w:rsidR="000E5249" w:rsidRPr="000E5249" w:rsidRDefault="000E5249" w:rsidP="001E16B5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Качество образовательного процесса в МБУ 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Центр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детского творчества» Орловского </w:t>
            </w:r>
            <w:r w:rsidR="00E4245A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округа</w:t>
            </w: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Орловской области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B0A67" w14:textId="529F1B37" w:rsidR="000E5249" w:rsidRPr="000E5249" w:rsidRDefault="000E5249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Удовлетворяет вполне</w:t>
            </w:r>
          </w:p>
        </w:tc>
      </w:tr>
      <w:tr w:rsidR="000E5249" w:rsidRPr="000E5249" w14:paraId="1C706DE1" w14:textId="77777777" w:rsidTr="001E16B5">
        <w:trPr>
          <w:trHeight w:val="11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692FB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19E64" w14:textId="77777777" w:rsidR="000E5249" w:rsidRPr="000E5249" w:rsidRDefault="000E5249" w:rsidP="001E16B5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Кадровое обеспечение деятельности МБУ 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Центр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детского творчества» Орловского </w:t>
            </w:r>
            <w:r w:rsidR="00E4245A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округа</w:t>
            </w: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Орловской области  и система работы с кадрами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66227" w14:textId="77777777" w:rsidR="000E5249" w:rsidRPr="000E5249" w:rsidRDefault="000E5249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Удовлетворяет вполне</w:t>
            </w:r>
          </w:p>
        </w:tc>
      </w:tr>
      <w:tr w:rsidR="000E5249" w:rsidRPr="000E5249" w14:paraId="6F1FBD51" w14:textId="77777777" w:rsidTr="001E16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40005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18AE6" w14:textId="77777777" w:rsidR="000E5249" w:rsidRPr="000E5249" w:rsidRDefault="000E5249" w:rsidP="001E16B5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Материально-техническое обеспечение деятельности МБУ 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Центр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детского творчества» Орловского </w:t>
            </w:r>
            <w:r w:rsidR="00E4245A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округа</w:t>
            </w: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Орловской области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A4D2F" w14:textId="3CE3E014" w:rsidR="000E5249" w:rsidRPr="000E5249" w:rsidRDefault="000E5249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Удовлетворяет</w:t>
            </w:r>
          </w:p>
        </w:tc>
      </w:tr>
      <w:tr w:rsidR="000E5249" w:rsidRPr="000E5249" w14:paraId="78DA151C" w14:textId="77777777" w:rsidTr="001E16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EC3F0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F9D3C" w14:textId="3AA27DCC" w:rsidR="00C82870" w:rsidRPr="000E5249" w:rsidRDefault="000E5249" w:rsidP="002A4F4A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Учащиеся и система работы с ними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773A2" w14:textId="77777777" w:rsidR="002A4F4A" w:rsidRDefault="000E5249" w:rsidP="0042208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Удовлетворяет</w:t>
            </w:r>
          </w:p>
          <w:p w14:paraId="2C5FF8D7" w14:textId="213C26FC" w:rsidR="008619F8" w:rsidRPr="000E5249" w:rsidRDefault="008619F8" w:rsidP="0042208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0F2E2848" w14:textId="361F45D6" w:rsidR="000E5249" w:rsidRPr="000E5249" w:rsidRDefault="000E5249" w:rsidP="004220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0E5249" w:rsidRPr="000E5249" w:rsidSect="002A4F4A">
      <w:pgSz w:w="11906" w:h="16838"/>
      <w:pgMar w:top="993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6DB5A9" w14:textId="77777777" w:rsidR="00FD561D" w:rsidRDefault="00FD561D" w:rsidP="009F1615">
      <w:pPr>
        <w:spacing w:after="0" w:line="240" w:lineRule="auto"/>
      </w:pPr>
      <w:r>
        <w:separator/>
      </w:r>
    </w:p>
  </w:endnote>
  <w:endnote w:type="continuationSeparator" w:id="0">
    <w:p w14:paraId="0D389E90" w14:textId="77777777" w:rsidR="00FD561D" w:rsidRDefault="00FD561D" w:rsidP="009F1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1394066"/>
      <w:docPartObj>
        <w:docPartGallery w:val="Page Numbers (Bottom of Page)"/>
        <w:docPartUnique/>
      </w:docPartObj>
    </w:sdtPr>
    <w:sdtEndPr/>
    <w:sdtContent>
      <w:p w14:paraId="16A9355D" w14:textId="2BCEDA8C" w:rsidR="003B5ED1" w:rsidRDefault="003B5ED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51B">
          <w:rPr>
            <w:noProof/>
          </w:rPr>
          <w:t>1</w:t>
        </w:r>
        <w:r>
          <w:fldChar w:fldCharType="end"/>
        </w:r>
      </w:p>
    </w:sdtContent>
  </w:sdt>
  <w:p w14:paraId="0AA35B07" w14:textId="77777777" w:rsidR="003B5ED1" w:rsidRDefault="003B5ED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3C8CA7" w14:textId="77777777" w:rsidR="00FD561D" w:rsidRDefault="00FD561D" w:rsidP="009F1615">
      <w:pPr>
        <w:spacing w:after="0" w:line="240" w:lineRule="auto"/>
      </w:pPr>
      <w:r>
        <w:separator/>
      </w:r>
    </w:p>
  </w:footnote>
  <w:footnote w:type="continuationSeparator" w:id="0">
    <w:p w14:paraId="51F11767" w14:textId="77777777" w:rsidR="00FD561D" w:rsidRDefault="00FD561D" w:rsidP="009F16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C56312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4"/>
    <w:multiLevelType w:val="multilevel"/>
    <w:tmpl w:val="322A026A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Times New Roman"/>
      </w:rPr>
    </w:lvl>
  </w:abstractNum>
  <w:abstractNum w:abstractNumId="4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Times New Roman"/>
      </w:rPr>
    </w:lvl>
  </w:abstractNum>
  <w:abstractNum w:abstractNumId="5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6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7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8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9">
    <w:nsid w:val="05D03290"/>
    <w:multiLevelType w:val="hybridMultilevel"/>
    <w:tmpl w:val="E6B40E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A754C45"/>
    <w:multiLevelType w:val="hybridMultilevel"/>
    <w:tmpl w:val="592663C4"/>
    <w:lvl w:ilvl="0" w:tplc="5C5003D6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C5003D6">
      <w:start w:val="1"/>
      <w:numFmt w:val="bullet"/>
      <w:lvlText w:val="­"/>
      <w:lvlJc w:val="left"/>
      <w:pPr>
        <w:ind w:left="1785" w:hanging="705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E37072"/>
    <w:multiLevelType w:val="hybridMultilevel"/>
    <w:tmpl w:val="490EE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8B2F90"/>
    <w:multiLevelType w:val="hybridMultilevel"/>
    <w:tmpl w:val="E686476C"/>
    <w:lvl w:ilvl="0" w:tplc="1CECE728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C26910"/>
    <w:multiLevelType w:val="hybridMultilevel"/>
    <w:tmpl w:val="37AAF704"/>
    <w:lvl w:ilvl="0" w:tplc="04190001">
      <w:start w:val="1"/>
      <w:numFmt w:val="bullet"/>
      <w:lvlText w:val=""/>
      <w:lvlJc w:val="left"/>
      <w:pPr>
        <w:ind w:left="2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14">
    <w:nsid w:val="1AE9030E"/>
    <w:multiLevelType w:val="hybridMultilevel"/>
    <w:tmpl w:val="6EC61E0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B54A91"/>
    <w:multiLevelType w:val="hybridMultilevel"/>
    <w:tmpl w:val="0336722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>
    <w:nsid w:val="21E92909"/>
    <w:multiLevelType w:val="hybridMultilevel"/>
    <w:tmpl w:val="1438FD0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F511CE"/>
    <w:multiLevelType w:val="hybridMultilevel"/>
    <w:tmpl w:val="6652C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161743"/>
    <w:multiLevelType w:val="hybridMultilevel"/>
    <w:tmpl w:val="10B42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9E1C88"/>
    <w:multiLevelType w:val="multilevel"/>
    <w:tmpl w:val="78A27A5A"/>
    <w:lvl w:ilvl="0">
      <w:start w:val="1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12" w:hanging="2160"/>
      </w:pPr>
      <w:rPr>
        <w:rFonts w:hint="default"/>
      </w:rPr>
    </w:lvl>
  </w:abstractNum>
  <w:abstractNum w:abstractNumId="20">
    <w:nsid w:val="3BF01C08"/>
    <w:multiLevelType w:val="hybridMultilevel"/>
    <w:tmpl w:val="D56412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27205B"/>
    <w:multiLevelType w:val="hybridMultilevel"/>
    <w:tmpl w:val="6FEC1D36"/>
    <w:lvl w:ilvl="0" w:tplc="3CBED0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13658F"/>
    <w:multiLevelType w:val="multilevel"/>
    <w:tmpl w:val="9B4AE69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tabs>
          <w:tab w:val="num" w:pos="1364"/>
        </w:tabs>
        <w:ind w:left="1364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084"/>
        </w:tabs>
        <w:ind w:left="2084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444"/>
        </w:tabs>
        <w:ind w:left="2444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164"/>
        </w:tabs>
        <w:ind w:left="3164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524"/>
        </w:tabs>
        <w:ind w:left="3524" w:hanging="360"/>
      </w:pPr>
      <w:rPr>
        <w:rFonts w:ascii="OpenSymbol" w:hAnsi="OpenSymbol"/>
      </w:rPr>
    </w:lvl>
  </w:abstractNum>
  <w:abstractNum w:abstractNumId="23">
    <w:nsid w:val="4CC90EE5"/>
    <w:multiLevelType w:val="hybridMultilevel"/>
    <w:tmpl w:val="20BE6602"/>
    <w:lvl w:ilvl="0" w:tplc="5C5003D6">
      <w:start w:val="1"/>
      <w:numFmt w:val="bullet"/>
      <w:lvlText w:val="­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DF2112B"/>
    <w:multiLevelType w:val="multilevel"/>
    <w:tmpl w:val="E4345E84"/>
    <w:lvl w:ilvl="0">
      <w:start w:val="2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5">
    <w:nsid w:val="538315CF"/>
    <w:multiLevelType w:val="hybridMultilevel"/>
    <w:tmpl w:val="C44AFD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9D10D7"/>
    <w:multiLevelType w:val="hybridMultilevel"/>
    <w:tmpl w:val="D882A8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09874B7"/>
    <w:multiLevelType w:val="hybridMultilevel"/>
    <w:tmpl w:val="51DAB20C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28">
    <w:nsid w:val="65EE34FF"/>
    <w:multiLevelType w:val="multilevel"/>
    <w:tmpl w:val="4F5ABEA4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3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160"/>
      </w:pPr>
      <w:rPr>
        <w:rFonts w:hint="default"/>
      </w:rPr>
    </w:lvl>
  </w:abstractNum>
  <w:abstractNum w:abstractNumId="29">
    <w:nsid w:val="69791A16"/>
    <w:multiLevelType w:val="hybridMultilevel"/>
    <w:tmpl w:val="D25A3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123FA0"/>
    <w:multiLevelType w:val="hybridMultilevel"/>
    <w:tmpl w:val="5FB63CB6"/>
    <w:lvl w:ilvl="0" w:tplc="6D3E63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0A3663D"/>
    <w:multiLevelType w:val="hybridMultilevel"/>
    <w:tmpl w:val="D270A336"/>
    <w:lvl w:ilvl="0" w:tplc="B608E10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DC48A6"/>
    <w:multiLevelType w:val="hybridMultilevel"/>
    <w:tmpl w:val="88F48D5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3">
    <w:nsid w:val="7B9E3637"/>
    <w:multiLevelType w:val="hybridMultilevel"/>
    <w:tmpl w:val="38AA4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FA193A"/>
    <w:multiLevelType w:val="hybridMultilevel"/>
    <w:tmpl w:val="1BF0202C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•"/>
        <w:legacy w:legacy="1" w:legacySpace="0" w:legacyIndent="26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30"/>
  </w:num>
  <w:num w:numId="5">
    <w:abstractNumId w:val="22"/>
  </w:num>
  <w:num w:numId="6">
    <w:abstractNumId w:val="11"/>
  </w:num>
  <w:num w:numId="7">
    <w:abstractNumId w:val="33"/>
  </w:num>
  <w:num w:numId="8">
    <w:abstractNumId w:val="32"/>
  </w:num>
  <w:num w:numId="9">
    <w:abstractNumId w:val="15"/>
  </w:num>
  <w:num w:numId="10">
    <w:abstractNumId w:val="29"/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10"/>
  </w:num>
  <w:num w:numId="14">
    <w:abstractNumId w:val="23"/>
  </w:num>
  <w:num w:numId="15">
    <w:abstractNumId w:val="13"/>
  </w:num>
  <w:num w:numId="16">
    <w:abstractNumId w:val="14"/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4"/>
  </w:num>
  <w:num w:numId="21">
    <w:abstractNumId w:val="5"/>
  </w:num>
  <w:num w:numId="22">
    <w:abstractNumId w:val="17"/>
  </w:num>
  <w:num w:numId="23">
    <w:abstractNumId w:val="18"/>
  </w:num>
  <w:num w:numId="24">
    <w:abstractNumId w:val="2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"/>
  </w:num>
  <w:num w:numId="26">
    <w:abstractNumId w:val="1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6"/>
  </w:num>
  <w:num w:numId="28">
    <w:abstractNumId w:val="7"/>
  </w:num>
  <w:num w:numId="29">
    <w:abstractNumId w:val="20"/>
  </w:num>
  <w:num w:numId="30">
    <w:abstractNumId w:val="22"/>
  </w:num>
  <w:num w:numId="31">
    <w:abstractNumId w:val="25"/>
  </w:num>
  <w:num w:numId="32">
    <w:abstractNumId w:val="28"/>
  </w:num>
  <w:num w:numId="33">
    <w:abstractNumId w:val="26"/>
  </w:num>
  <w:num w:numId="34">
    <w:abstractNumId w:val="21"/>
  </w:num>
  <w:num w:numId="35">
    <w:abstractNumId w:val="9"/>
  </w:num>
  <w:num w:numId="36">
    <w:abstractNumId w:val="1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0EA"/>
    <w:rsid w:val="00002089"/>
    <w:rsid w:val="0001036A"/>
    <w:rsid w:val="00013024"/>
    <w:rsid w:val="00016649"/>
    <w:rsid w:val="00017E16"/>
    <w:rsid w:val="000220FF"/>
    <w:rsid w:val="00022B12"/>
    <w:rsid w:val="000237BB"/>
    <w:rsid w:val="000246F0"/>
    <w:rsid w:val="00025E53"/>
    <w:rsid w:val="00026A29"/>
    <w:rsid w:val="000306A5"/>
    <w:rsid w:val="000322F5"/>
    <w:rsid w:val="000331BB"/>
    <w:rsid w:val="000357E2"/>
    <w:rsid w:val="000371AC"/>
    <w:rsid w:val="000433B4"/>
    <w:rsid w:val="000437CD"/>
    <w:rsid w:val="00043D26"/>
    <w:rsid w:val="00045F36"/>
    <w:rsid w:val="00046B0E"/>
    <w:rsid w:val="00051821"/>
    <w:rsid w:val="000525CC"/>
    <w:rsid w:val="0005742F"/>
    <w:rsid w:val="00060293"/>
    <w:rsid w:val="00060D1C"/>
    <w:rsid w:val="000624E8"/>
    <w:rsid w:val="00066E40"/>
    <w:rsid w:val="00070AD8"/>
    <w:rsid w:val="0007109C"/>
    <w:rsid w:val="0007152C"/>
    <w:rsid w:val="0007460A"/>
    <w:rsid w:val="00077D05"/>
    <w:rsid w:val="00080CB1"/>
    <w:rsid w:val="00081BEC"/>
    <w:rsid w:val="00084025"/>
    <w:rsid w:val="00092DE5"/>
    <w:rsid w:val="000969E6"/>
    <w:rsid w:val="00096F94"/>
    <w:rsid w:val="000A3C7E"/>
    <w:rsid w:val="000A5BA0"/>
    <w:rsid w:val="000A7945"/>
    <w:rsid w:val="000B1E85"/>
    <w:rsid w:val="000B557B"/>
    <w:rsid w:val="000B609B"/>
    <w:rsid w:val="000B6547"/>
    <w:rsid w:val="000B72CC"/>
    <w:rsid w:val="000C1B43"/>
    <w:rsid w:val="000C3215"/>
    <w:rsid w:val="000C4C26"/>
    <w:rsid w:val="000C50DA"/>
    <w:rsid w:val="000C5865"/>
    <w:rsid w:val="000C5E2D"/>
    <w:rsid w:val="000C6E58"/>
    <w:rsid w:val="000D1A91"/>
    <w:rsid w:val="000D583E"/>
    <w:rsid w:val="000E0465"/>
    <w:rsid w:val="000E04C7"/>
    <w:rsid w:val="000E2114"/>
    <w:rsid w:val="000E3D36"/>
    <w:rsid w:val="000E5249"/>
    <w:rsid w:val="000E560B"/>
    <w:rsid w:val="000F6F60"/>
    <w:rsid w:val="000F7167"/>
    <w:rsid w:val="0010300A"/>
    <w:rsid w:val="00103836"/>
    <w:rsid w:val="00107018"/>
    <w:rsid w:val="00107634"/>
    <w:rsid w:val="00110407"/>
    <w:rsid w:val="00113896"/>
    <w:rsid w:val="00113CD0"/>
    <w:rsid w:val="00113D84"/>
    <w:rsid w:val="00120ABF"/>
    <w:rsid w:val="00120D08"/>
    <w:rsid w:val="001211ED"/>
    <w:rsid w:val="0012122E"/>
    <w:rsid w:val="00122293"/>
    <w:rsid w:val="00130A27"/>
    <w:rsid w:val="0013220C"/>
    <w:rsid w:val="00133614"/>
    <w:rsid w:val="001413F5"/>
    <w:rsid w:val="00142F2A"/>
    <w:rsid w:val="001540EE"/>
    <w:rsid w:val="00157F04"/>
    <w:rsid w:val="0016514A"/>
    <w:rsid w:val="001660DD"/>
    <w:rsid w:val="001745CD"/>
    <w:rsid w:val="00175599"/>
    <w:rsid w:val="00175E4B"/>
    <w:rsid w:val="001763E7"/>
    <w:rsid w:val="00182D0D"/>
    <w:rsid w:val="00185DCA"/>
    <w:rsid w:val="00187F15"/>
    <w:rsid w:val="00192D4F"/>
    <w:rsid w:val="0019385D"/>
    <w:rsid w:val="00196C42"/>
    <w:rsid w:val="001A207F"/>
    <w:rsid w:val="001A2D61"/>
    <w:rsid w:val="001A33E0"/>
    <w:rsid w:val="001A3C00"/>
    <w:rsid w:val="001A5594"/>
    <w:rsid w:val="001A58B9"/>
    <w:rsid w:val="001A7730"/>
    <w:rsid w:val="001A7C88"/>
    <w:rsid w:val="001B6D77"/>
    <w:rsid w:val="001B6EEA"/>
    <w:rsid w:val="001B6EFE"/>
    <w:rsid w:val="001C02BD"/>
    <w:rsid w:val="001C3534"/>
    <w:rsid w:val="001C67D2"/>
    <w:rsid w:val="001D10EA"/>
    <w:rsid w:val="001D13C4"/>
    <w:rsid w:val="001D2030"/>
    <w:rsid w:val="001D7003"/>
    <w:rsid w:val="001E16B5"/>
    <w:rsid w:val="001E27C3"/>
    <w:rsid w:val="001E4EC4"/>
    <w:rsid w:val="001E5113"/>
    <w:rsid w:val="001E5352"/>
    <w:rsid w:val="001E62A2"/>
    <w:rsid w:val="001F0AC9"/>
    <w:rsid w:val="001F3E89"/>
    <w:rsid w:val="001F576D"/>
    <w:rsid w:val="001F6237"/>
    <w:rsid w:val="00201A97"/>
    <w:rsid w:val="00202CAD"/>
    <w:rsid w:val="0020312B"/>
    <w:rsid w:val="00203720"/>
    <w:rsid w:val="00204700"/>
    <w:rsid w:val="002139F2"/>
    <w:rsid w:val="002147D8"/>
    <w:rsid w:val="002147FC"/>
    <w:rsid w:val="00220711"/>
    <w:rsid w:val="002248C6"/>
    <w:rsid w:val="00225A93"/>
    <w:rsid w:val="00231194"/>
    <w:rsid w:val="00232551"/>
    <w:rsid w:val="0023276A"/>
    <w:rsid w:val="00234B43"/>
    <w:rsid w:val="00237905"/>
    <w:rsid w:val="00237DD2"/>
    <w:rsid w:val="0024006A"/>
    <w:rsid w:val="00242200"/>
    <w:rsid w:val="0024557B"/>
    <w:rsid w:val="00246A11"/>
    <w:rsid w:val="002525FB"/>
    <w:rsid w:val="002526E2"/>
    <w:rsid w:val="00252F27"/>
    <w:rsid w:val="00254E55"/>
    <w:rsid w:val="0025539F"/>
    <w:rsid w:val="002570D2"/>
    <w:rsid w:val="00261F16"/>
    <w:rsid w:val="0026782C"/>
    <w:rsid w:val="002707DB"/>
    <w:rsid w:val="00276B1D"/>
    <w:rsid w:val="00276B3E"/>
    <w:rsid w:val="002773F4"/>
    <w:rsid w:val="00281C3D"/>
    <w:rsid w:val="00282792"/>
    <w:rsid w:val="0029003A"/>
    <w:rsid w:val="00291997"/>
    <w:rsid w:val="00294CD1"/>
    <w:rsid w:val="00296278"/>
    <w:rsid w:val="002963E4"/>
    <w:rsid w:val="002A14FD"/>
    <w:rsid w:val="002A2346"/>
    <w:rsid w:val="002A2529"/>
    <w:rsid w:val="002A2BA8"/>
    <w:rsid w:val="002A348F"/>
    <w:rsid w:val="002A4D0A"/>
    <w:rsid w:val="002A4F4A"/>
    <w:rsid w:val="002A5757"/>
    <w:rsid w:val="002A6267"/>
    <w:rsid w:val="002B03E9"/>
    <w:rsid w:val="002B3652"/>
    <w:rsid w:val="002B437E"/>
    <w:rsid w:val="002B52D3"/>
    <w:rsid w:val="002B6B77"/>
    <w:rsid w:val="002B6ED8"/>
    <w:rsid w:val="002C170C"/>
    <w:rsid w:val="002C27D6"/>
    <w:rsid w:val="002C594D"/>
    <w:rsid w:val="002D0189"/>
    <w:rsid w:val="002D1439"/>
    <w:rsid w:val="002D2E87"/>
    <w:rsid w:val="002D35F5"/>
    <w:rsid w:val="002D520F"/>
    <w:rsid w:val="002D6608"/>
    <w:rsid w:val="002D6832"/>
    <w:rsid w:val="002E072E"/>
    <w:rsid w:val="002E0764"/>
    <w:rsid w:val="002E3BB4"/>
    <w:rsid w:val="002E536A"/>
    <w:rsid w:val="002E7AD4"/>
    <w:rsid w:val="002F09FC"/>
    <w:rsid w:val="002F1AB4"/>
    <w:rsid w:val="002F2E76"/>
    <w:rsid w:val="002F5E10"/>
    <w:rsid w:val="00305BB5"/>
    <w:rsid w:val="00311748"/>
    <w:rsid w:val="00312305"/>
    <w:rsid w:val="00313D23"/>
    <w:rsid w:val="00322740"/>
    <w:rsid w:val="003229B4"/>
    <w:rsid w:val="003241E8"/>
    <w:rsid w:val="00332D61"/>
    <w:rsid w:val="00332F35"/>
    <w:rsid w:val="00335871"/>
    <w:rsid w:val="00336793"/>
    <w:rsid w:val="00341609"/>
    <w:rsid w:val="0034185E"/>
    <w:rsid w:val="003418CE"/>
    <w:rsid w:val="003429B1"/>
    <w:rsid w:val="0034336C"/>
    <w:rsid w:val="00343D34"/>
    <w:rsid w:val="003453F7"/>
    <w:rsid w:val="00350B10"/>
    <w:rsid w:val="00351CA4"/>
    <w:rsid w:val="003524A8"/>
    <w:rsid w:val="00354257"/>
    <w:rsid w:val="00356533"/>
    <w:rsid w:val="00364799"/>
    <w:rsid w:val="00366F4C"/>
    <w:rsid w:val="00367D91"/>
    <w:rsid w:val="00370E72"/>
    <w:rsid w:val="0037127F"/>
    <w:rsid w:val="00373471"/>
    <w:rsid w:val="0037547B"/>
    <w:rsid w:val="0038361E"/>
    <w:rsid w:val="00384CE3"/>
    <w:rsid w:val="00385AD5"/>
    <w:rsid w:val="00386CFC"/>
    <w:rsid w:val="0039268F"/>
    <w:rsid w:val="00395053"/>
    <w:rsid w:val="0039643E"/>
    <w:rsid w:val="003A0B92"/>
    <w:rsid w:val="003A22F5"/>
    <w:rsid w:val="003A263D"/>
    <w:rsid w:val="003A53B0"/>
    <w:rsid w:val="003B0AAD"/>
    <w:rsid w:val="003B592A"/>
    <w:rsid w:val="003B5ED1"/>
    <w:rsid w:val="003B62DC"/>
    <w:rsid w:val="003C0F67"/>
    <w:rsid w:val="003C37A5"/>
    <w:rsid w:val="003C6717"/>
    <w:rsid w:val="003C6E1A"/>
    <w:rsid w:val="003D0370"/>
    <w:rsid w:val="003D0712"/>
    <w:rsid w:val="003D17AC"/>
    <w:rsid w:val="003D327C"/>
    <w:rsid w:val="003D531B"/>
    <w:rsid w:val="003D7A77"/>
    <w:rsid w:val="003E3940"/>
    <w:rsid w:val="003F152F"/>
    <w:rsid w:val="003F1E51"/>
    <w:rsid w:val="003F2D90"/>
    <w:rsid w:val="003F3A9D"/>
    <w:rsid w:val="003F54D6"/>
    <w:rsid w:val="00400C61"/>
    <w:rsid w:val="0040169F"/>
    <w:rsid w:val="00403518"/>
    <w:rsid w:val="004058F4"/>
    <w:rsid w:val="00406888"/>
    <w:rsid w:val="00406A1F"/>
    <w:rsid w:val="00414A54"/>
    <w:rsid w:val="00414FAD"/>
    <w:rsid w:val="00417E70"/>
    <w:rsid w:val="00420595"/>
    <w:rsid w:val="00422085"/>
    <w:rsid w:val="004242DF"/>
    <w:rsid w:val="00424D3D"/>
    <w:rsid w:val="00424D66"/>
    <w:rsid w:val="0043054A"/>
    <w:rsid w:val="00432CB2"/>
    <w:rsid w:val="004334B7"/>
    <w:rsid w:val="004353AD"/>
    <w:rsid w:val="00436339"/>
    <w:rsid w:val="004376A8"/>
    <w:rsid w:val="00440F8A"/>
    <w:rsid w:val="0044252D"/>
    <w:rsid w:val="00443923"/>
    <w:rsid w:val="00444897"/>
    <w:rsid w:val="00447259"/>
    <w:rsid w:val="00451A67"/>
    <w:rsid w:val="00451B80"/>
    <w:rsid w:val="00453C18"/>
    <w:rsid w:val="00455555"/>
    <w:rsid w:val="0045664E"/>
    <w:rsid w:val="0046387A"/>
    <w:rsid w:val="00464F71"/>
    <w:rsid w:val="00465D4F"/>
    <w:rsid w:val="0046670D"/>
    <w:rsid w:val="00466E80"/>
    <w:rsid w:val="00467D53"/>
    <w:rsid w:val="004702E5"/>
    <w:rsid w:val="0047046A"/>
    <w:rsid w:val="00470D87"/>
    <w:rsid w:val="004725DE"/>
    <w:rsid w:val="00472F14"/>
    <w:rsid w:val="00476053"/>
    <w:rsid w:val="00477B68"/>
    <w:rsid w:val="00480D36"/>
    <w:rsid w:val="00480F19"/>
    <w:rsid w:val="00483D59"/>
    <w:rsid w:val="0048520F"/>
    <w:rsid w:val="00491F8B"/>
    <w:rsid w:val="0049505B"/>
    <w:rsid w:val="00495F1C"/>
    <w:rsid w:val="00496ECE"/>
    <w:rsid w:val="004A295D"/>
    <w:rsid w:val="004A5629"/>
    <w:rsid w:val="004A6BD4"/>
    <w:rsid w:val="004A6E69"/>
    <w:rsid w:val="004B0912"/>
    <w:rsid w:val="004B20BD"/>
    <w:rsid w:val="004B5E8D"/>
    <w:rsid w:val="004B7A47"/>
    <w:rsid w:val="004C0DB2"/>
    <w:rsid w:val="004C0FC6"/>
    <w:rsid w:val="004C215F"/>
    <w:rsid w:val="004C264B"/>
    <w:rsid w:val="004C2F85"/>
    <w:rsid w:val="004C3562"/>
    <w:rsid w:val="004C5626"/>
    <w:rsid w:val="004C5C88"/>
    <w:rsid w:val="004C5FB7"/>
    <w:rsid w:val="004D0830"/>
    <w:rsid w:val="004D689F"/>
    <w:rsid w:val="004D6DFB"/>
    <w:rsid w:val="004D751F"/>
    <w:rsid w:val="004E31B8"/>
    <w:rsid w:val="004F37FD"/>
    <w:rsid w:val="004F6C6D"/>
    <w:rsid w:val="005001EE"/>
    <w:rsid w:val="005107F2"/>
    <w:rsid w:val="005141D4"/>
    <w:rsid w:val="00520A00"/>
    <w:rsid w:val="00521440"/>
    <w:rsid w:val="005239EE"/>
    <w:rsid w:val="00530076"/>
    <w:rsid w:val="00530888"/>
    <w:rsid w:val="00531444"/>
    <w:rsid w:val="005339CF"/>
    <w:rsid w:val="005354F4"/>
    <w:rsid w:val="00536F95"/>
    <w:rsid w:val="005375B7"/>
    <w:rsid w:val="00541534"/>
    <w:rsid w:val="0054175E"/>
    <w:rsid w:val="00541AA1"/>
    <w:rsid w:val="00547BAB"/>
    <w:rsid w:val="00550868"/>
    <w:rsid w:val="00553202"/>
    <w:rsid w:val="00554D11"/>
    <w:rsid w:val="00555F3A"/>
    <w:rsid w:val="00564C7D"/>
    <w:rsid w:val="00565E05"/>
    <w:rsid w:val="00566383"/>
    <w:rsid w:val="005725F7"/>
    <w:rsid w:val="00572B78"/>
    <w:rsid w:val="00573CFA"/>
    <w:rsid w:val="0057508C"/>
    <w:rsid w:val="00584E2F"/>
    <w:rsid w:val="00585AE5"/>
    <w:rsid w:val="005879E6"/>
    <w:rsid w:val="00590D22"/>
    <w:rsid w:val="005931A5"/>
    <w:rsid w:val="005A4274"/>
    <w:rsid w:val="005A5B45"/>
    <w:rsid w:val="005A718B"/>
    <w:rsid w:val="005B0EE8"/>
    <w:rsid w:val="005B1419"/>
    <w:rsid w:val="005B33D7"/>
    <w:rsid w:val="005B44A0"/>
    <w:rsid w:val="005C00E0"/>
    <w:rsid w:val="005C01AF"/>
    <w:rsid w:val="005C1626"/>
    <w:rsid w:val="005C199E"/>
    <w:rsid w:val="005C37E3"/>
    <w:rsid w:val="005C41D7"/>
    <w:rsid w:val="005C5A78"/>
    <w:rsid w:val="005C6864"/>
    <w:rsid w:val="005D25BB"/>
    <w:rsid w:val="005D4613"/>
    <w:rsid w:val="005D6668"/>
    <w:rsid w:val="005D7DB6"/>
    <w:rsid w:val="005E269D"/>
    <w:rsid w:val="005E3013"/>
    <w:rsid w:val="005E4CFA"/>
    <w:rsid w:val="005E6FB2"/>
    <w:rsid w:val="005F1692"/>
    <w:rsid w:val="005F2071"/>
    <w:rsid w:val="005F23AE"/>
    <w:rsid w:val="005F24F4"/>
    <w:rsid w:val="005F4005"/>
    <w:rsid w:val="005F498D"/>
    <w:rsid w:val="005F5FBA"/>
    <w:rsid w:val="005F71A5"/>
    <w:rsid w:val="006013F7"/>
    <w:rsid w:val="006016E0"/>
    <w:rsid w:val="00605F3D"/>
    <w:rsid w:val="00613C2F"/>
    <w:rsid w:val="006147E3"/>
    <w:rsid w:val="00615DE5"/>
    <w:rsid w:val="006177CC"/>
    <w:rsid w:val="00617DBD"/>
    <w:rsid w:val="0062238A"/>
    <w:rsid w:val="006232AE"/>
    <w:rsid w:val="00624E72"/>
    <w:rsid w:val="0062585C"/>
    <w:rsid w:val="006274D1"/>
    <w:rsid w:val="00630688"/>
    <w:rsid w:val="006314D6"/>
    <w:rsid w:val="00632EC4"/>
    <w:rsid w:val="00650BD1"/>
    <w:rsid w:val="0065185F"/>
    <w:rsid w:val="006540C1"/>
    <w:rsid w:val="00654BF5"/>
    <w:rsid w:val="00663DFB"/>
    <w:rsid w:val="00665779"/>
    <w:rsid w:val="00666D56"/>
    <w:rsid w:val="00666EAF"/>
    <w:rsid w:val="00671055"/>
    <w:rsid w:val="006713EC"/>
    <w:rsid w:val="00672541"/>
    <w:rsid w:val="00675BB9"/>
    <w:rsid w:val="00677336"/>
    <w:rsid w:val="0068381F"/>
    <w:rsid w:val="0068388F"/>
    <w:rsid w:val="006911F4"/>
    <w:rsid w:val="006939F2"/>
    <w:rsid w:val="00694DA3"/>
    <w:rsid w:val="0069528D"/>
    <w:rsid w:val="006971D6"/>
    <w:rsid w:val="006A0F68"/>
    <w:rsid w:val="006A7EA6"/>
    <w:rsid w:val="006B30DE"/>
    <w:rsid w:val="006B47EC"/>
    <w:rsid w:val="006B54E3"/>
    <w:rsid w:val="006B6919"/>
    <w:rsid w:val="006B75EF"/>
    <w:rsid w:val="006B7674"/>
    <w:rsid w:val="006C26F3"/>
    <w:rsid w:val="006C35FD"/>
    <w:rsid w:val="006D23E3"/>
    <w:rsid w:val="006D50FB"/>
    <w:rsid w:val="006D660F"/>
    <w:rsid w:val="006E07B6"/>
    <w:rsid w:val="006E2AD5"/>
    <w:rsid w:val="006E2EEE"/>
    <w:rsid w:val="006E5787"/>
    <w:rsid w:val="006E6713"/>
    <w:rsid w:val="006E6DE5"/>
    <w:rsid w:val="006F3827"/>
    <w:rsid w:val="006F40A5"/>
    <w:rsid w:val="006F5245"/>
    <w:rsid w:val="006F53C8"/>
    <w:rsid w:val="006F74C5"/>
    <w:rsid w:val="006F7590"/>
    <w:rsid w:val="00701C27"/>
    <w:rsid w:val="00702EC9"/>
    <w:rsid w:val="007107D8"/>
    <w:rsid w:val="0072022C"/>
    <w:rsid w:val="00720465"/>
    <w:rsid w:val="007267C5"/>
    <w:rsid w:val="00726CAC"/>
    <w:rsid w:val="00726F6B"/>
    <w:rsid w:val="0072711A"/>
    <w:rsid w:val="00731220"/>
    <w:rsid w:val="007322DD"/>
    <w:rsid w:val="00751BB5"/>
    <w:rsid w:val="007528C8"/>
    <w:rsid w:val="007558A6"/>
    <w:rsid w:val="00756D65"/>
    <w:rsid w:val="00763D00"/>
    <w:rsid w:val="00765054"/>
    <w:rsid w:val="00766D13"/>
    <w:rsid w:val="00767334"/>
    <w:rsid w:val="00770AD1"/>
    <w:rsid w:val="00771C93"/>
    <w:rsid w:val="007722FE"/>
    <w:rsid w:val="007734F0"/>
    <w:rsid w:val="00781B97"/>
    <w:rsid w:val="00783318"/>
    <w:rsid w:val="00783F62"/>
    <w:rsid w:val="0078631A"/>
    <w:rsid w:val="00787D41"/>
    <w:rsid w:val="00790C81"/>
    <w:rsid w:val="007918A7"/>
    <w:rsid w:val="00792A51"/>
    <w:rsid w:val="007954F1"/>
    <w:rsid w:val="00796176"/>
    <w:rsid w:val="007A10BB"/>
    <w:rsid w:val="007A1246"/>
    <w:rsid w:val="007A1A5C"/>
    <w:rsid w:val="007A2338"/>
    <w:rsid w:val="007A555E"/>
    <w:rsid w:val="007A5D6B"/>
    <w:rsid w:val="007A71F9"/>
    <w:rsid w:val="007B0278"/>
    <w:rsid w:val="007B1615"/>
    <w:rsid w:val="007B3700"/>
    <w:rsid w:val="007B7638"/>
    <w:rsid w:val="007B76C6"/>
    <w:rsid w:val="007C381B"/>
    <w:rsid w:val="007C5B33"/>
    <w:rsid w:val="007D25B0"/>
    <w:rsid w:val="007D28CB"/>
    <w:rsid w:val="007D45D2"/>
    <w:rsid w:val="007D5D2E"/>
    <w:rsid w:val="007E0C45"/>
    <w:rsid w:val="007E21D6"/>
    <w:rsid w:val="007E35A0"/>
    <w:rsid w:val="007E5270"/>
    <w:rsid w:val="007E7657"/>
    <w:rsid w:val="007F3831"/>
    <w:rsid w:val="007F3A5A"/>
    <w:rsid w:val="007F4367"/>
    <w:rsid w:val="007F7539"/>
    <w:rsid w:val="008020C6"/>
    <w:rsid w:val="008108BF"/>
    <w:rsid w:val="00810AA1"/>
    <w:rsid w:val="00811266"/>
    <w:rsid w:val="008115D6"/>
    <w:rsid w:val="008126E9"/>
    <w:rsid w:val="00812E16"/>
    <w:rsid w:val="0081380B"/>
    <w:rsid w:val="008139C8"/>
    <w:rsid w:val="00813FA4"/>
    <w:rsid w:val="00814E37"/>
    <w:rsid w:val="00815157"/>
    <w:rsid w:val="008164B2"/>
    <w:rsid w:val="008237B8"/>
    <w:rsid w:val="008251AF"/>
    <w:rsid w:val="0083084B"/>
    <w:rsid w:val="0083609D"/>
    <w:rsid w:val="00836689"/>
    <w:rsid w:val="008376E8"/>
    <w:rsid w:val="008405A0"/>
    <w:rsid w:val="0084329F"/>
    <w:rsid w:val="00843D92"/>
    <w:rsid w:val="00843F29"/>
    <w:rsid w:val="0084587D"/>
    <w:rsid w:val="0084587F"/>
    <w:rsid w:val="00846ED8"/>
    <w:rsid w:val="00847FCB"/>
    <w:rsid w:val="00851B42"/>
    <w:rsid w:val="00852DB2"/>
    <w:rsid w:val="00855948"/>
    <w:rsid w:val="008577AF"/>
    <w:rsid w:val="008619F8"/>
    <w:rsid w:val="00864309"/>
    <w:rsid w:val="008667BA"/>
    <w:rsid w:val="00866CCF"/>
    <w:rsid w:val="0087027F"/>
    <w:rsid w:val="008717FB"/>
    <w:rsid w:val="0087590B"/>
    <w:rsid w:val="00881E1C"/>
    <w:rsid w:val="0088462C"/>
    <w:rsid w:val="00886E75"/>
    <w:rsid w:val="008875E8"/>
    <w:rsid w:val="00893DD3"/>
    <w:rsid w:val="008942DB"/>
    <w:rsid w:val="00895AAF"/>
    <w:rsid w:val="00895DD5"/>
    <w:rsid w:val="008A2B54"/>
    <w:rsid w:val="008A64BB"/>
    <w:rsid w:val="008A6D37"/>
    <w:rsid w:val="008B09E2"/>
    <w:rsid w:val="008B0B22"/>
    <w:rsid w:val="008B0F1F"/>
    <w:rsid w:val="008B1FA9"/>
    <w:rsid w:val="008B2FFC"/>
    <w:rsid w:val="008B38D7"/>
    <w:rsid w:val="008B4A5D"/>
    <w:rsid w:val="008C6484"/>
    <w:rsid w:val="008C6B6C"/>
    <w:rsid w:val="008D02D9"/>
    <w:rsid w:val="008D048E"/>
    <w:rsid w:val="008D2B25"/>
    <w:rsid w:val="008D307B"/>
    <w:rsid w:val="008D55A7"/>
    <w:rsid w:val="008E0C2C"/>
    <w:rsid w:val="008E0FE6"/>
    <w:rsid w:val="008E3CF8"/>
    <w:rsid w:val="008E43F4"/>
    <w:rsid w:val="008E6419"/>
    <w:rsid w:val="008E7898"/>
    <w:rsid w:val="008F05C8"/>
    <w:rsid w:val="008F21F2"/>
    <w:rsid w:val="008F3D45"/>
    <w:rsid w:val="008F6137"/>
    <w:rsid w:val="008F6E16"/>
    <w:rsid w:val="008F7B52"/>
    <w:rsid w:val="008F7C74"/>
    <w:rsid w:val="008F7D09"/>
    <w:rsid w:val="008F7ECB"/>
    <w:rsid w:val="00900FA9"/>
    <w:rsid w:val="00901928"/>
    <w:rsid w:val="00907E9B"/>
    <w:rsid w:val="00911413"/>
    <w:rsid w:val="009132F7"/>
    <w:rsid w:val="00921B79"/>
    <w:rsid w:val="00921F2B"/>
    <w:rsid w:val="0092426F"/>
    <w:rsid w:val="009272FC"/>
    <w:rsid w:val="00927592"/>
    <w:rsid w:val="00930E99"/>
    <w:rsid w:val="00930F60"/>
    <w:rsid w:val="0093166D"/>
    <w:rsid w:val="00934386"/>
    <w:rsid w:val="009365F0"/>
    <w:rsid w:val="00940295"/>
    <w:rsid w:val="0094054C"/>
    <w:rsid w:val="00940E47"/>
    <w:rsid w:val="009425C1"/>
    <w:rsid w:val="00944C79"/>
    <w:rsid w:val="009478A3"/>
    <w:rsid w:val="00956329"/>
    <w:rsid w:val="0095752F"/>
    <w:rsid w:val="00960024"/>
    <w:rsid w:val="00963341"/>
    <w:rsid w:val="00964F6B"/>
    <w:rsid w:val="009744EE"/>
    <w:rsid w:val="009764C5"/>
    <w:rsid w:val="009828F8"/>
    <w:rsid w:val="00982B93"/>
    <w:rsid w:val="009840A6"/>
    <w:rsid w:val="009844BF"/>
    <w:rsid w:val="00984DF7"/>
    <w:rsid w:val="00993005"/>
    <w:rsid w:val="00997489"/>
    <w:rsid w:val="00997F6D"/>
    <w:rsid w:val="009A0140"/>
    <w:rsid w:val="009A094E"/>
    <w:rsid w:val="009A297F"/>
    <w:rsid w:val="009A3151"/>
    <w:rsid w:val="009A31BE"/>
    <w:rsid w:val="009A31DB"/>
    <w:rsid w:val="009A65EA"/>
    <w:rsid w:val="009A6A33"/>
    <w:rsid w:val="009A6C4E"/>
    <w:rsid w:val="009B0DB2"/>
    <w:rsid w:val="009B243B"/>
    <w:rsid w:val="009B486E"/>
    <w:rsid w:val="009B7E93"/>
    <w:rsid w:val="009C0EAB"/>
    <w:rsid w:val="009C0F5E"/>
    <w:rsid w:val="009C2F01"/>
    <w:rsid w:val="009D0311"/>
    <w:rsid w:val="009D211A"/>
    <w:rsid w:val="009D3CC6"/>
    <w:rsid w:val="009D5625"/>
    <w:rsid w:val="009D72E5"/>
    <w:rsid w:val="009D7F37"/>
    <w:rsid w:val="009E1733"/>
    <w:rsid w:val="009E1D92"/>
    <w:rsid w:val="009F12F6"/>
    <w:rsid w:val="009F1615"/>
    <w:rsid w:val="009F5591"/>
    <w:rsid w:val="009F66F5"/>
    <w:rsid w:val="009F74B0"/>
    <w:rsid w:val="00A0240F"/>
    <w:rsid w:val="00A06ACD"/>
    <w:rsid w:val="00A103F2"/>
    <w:rsid w:val="00A1562D"/>
    <w:rsid w:val="00A17F4D"/>
    <w:rsid w:val="00A20CE2"/>
    <w:rsid w:val="00A242D2"/>
    <w:rsid w:val="00A26FCC"/>
    <w:rsid w:val="00A274FE"/>
    <w:rsid w:val="00A31FFB"/>
    <w:rsid w:val="00A32165"/>
    <w:rsid w:val="00A34F8A"/>
    <w:rsid w:val="00A35D1E"/>
    <w:rsid w:val="00A35FBC"/>
    <w:rsid w:val="00A417DD"/>
    <w:rsid w:val="00A42417"/>
    <w:rsid w:val="00A44247"/>
    <w:rsid w:val="00A4564A"/>
    <w:rsid w:val="00A45F60"/>
    <w:rsid w:val="00A476BC"/>
    <w:rsid w:val="00A55905"/>
    <w:rsid w:val="00A70D8E"/>
    <w:rsid w:val="00A75E3B"/>
    <w:rsid w:val="00A76943"/>
    <w:rsid w:val="00A77BD7"/>
    <w:rsid w:val="00A815E7"/>
    <w:rsid w:val="00A81803"/>
    <w:rsid w:val="00A82265"/>
    <w:rsid w:val="00A837EA"/>
    <w:rsid w:val="00A864B2"/>
    <w:rsid w:val="00A909EC"/>
    <w:rsid w:val="00A91440"/>
    <w:rsid w:val="00A91D53"/>
    <w:rsid w:val="00A930D6"/>
    <w:rsid w:val="00A93BA7"/>
    <w:rsid w:val="00A942E0"/>
    <w:rsid w:val="00A95981"/>
    <w:rsid w:val="00A95BE2"/>
    <w:rsid w:val="00AA1E94"/>
    <w:rsid w:val="00AA3BE3"/>
    <w:rsid w:val="00AA5EE8"/>
    <w:rsid w:val="00AB0C4F"/>
    <w:rsid w:val="00AB3793"/>
    <w:rsid w:val="00AB3AC4"/>
    <w:rsid w:val="00AB6DA6"/>
    <w:rsid w:val="00AC1B39"/>
    <w:rsid w:val="00AC1DAD"/>
    <w:rsid w:val="00AC34E0"/>
    <w:rsid w:val="00AC4225"/>
    <w:rsid w:val="00AC73E1"/>
    <w:rsid w:val="00AD470B"/>
    <w:rsid w:val="00AD4786"/>
    <w:rsid w:val="00AD4F6C"/>
    <w:rsid w:val="00AD633F"/>
    <w:rsid w:val="00AE15AB"/>
    <w:rsid w:val="00AE553C"/>
    <w:rsid w:val="00AE6C08"/>
    <w:rsid w:val="00AE72A7"/>
    <w:rsid w:val="00AF076D"/>
    <w:rsid w:val="00AF2421"/>
    <w:rsid w:val="00AF488F"/>
    <w:rsid w:val="00AF5622"/>
    <w:rsid w:val="00AF725D"/>
    <w:rsid w:val="00B046FC"/>
    <w:rsid w:val="00B10A3D"/>
    <w:rsid w:val="00B114B6"/>
    <w:rsid w:val="00B12516"/>
    <w:rsid w:val="00B12BCD"/>
    <w:rsid w:val="00B16226"/>
    <w:rsid w:val="00B1649A"/>
    <w:rsid w:val="00B17539"/>
    <w:rsid w:val="00B176A0"/>
    <w:rsid w:val="00B17A0C"/>
    <w:rsid w:val="00B17F95"/>
    <w:rsid w:val="00B20592"/>
    <w:rsid w:val="00B22A89"/>
    <w:rsid w:val="00B23563"/>
    <w:rsid w:val="00B23CC5"/>
    <w:rsid w:val="00B25550"/>
    <w:rsid w:val="00B26E28"/>
    <w:rsid w:val="00B26F43"/>
    <w:rsid w:val="00B36CAB"/>
    <w:rsid w:val="00B42138"/>
    <w:rsid w:val="00B44638"/>
    <w:rsid w:val="00B46CEA"/>
    <w:rsid w:val="00B4759F"/>
    <w:rsid w:val="00B53A94"/>
    <w:rsid w:val="00B5659E"/>
    <w:rsid w:val="00B608F1"/>
    <w:rsid w:val="00B62C6E"/>
    <w:rsid w:val="00B64026"/>
    <w:rsid w:val="00B65E4E"/>
    <w:rsid w:val="00B662E4"/>
    <w:rsid w:val="00B67315"/>
    <w:rsid w:val="00B76122"/>
    <w:rsid w:val="00B766F4"/>
    <w:rsid w:val="00B77608"/>
    <w:rsid w:val="00B80A57"/>
    <w:rsid w:val="00B81C30"/>
    <w:rsid w:val="00B83E40"/>
    <w:rsid w:val="00B83FD9"/>
    <w:rsid w:val="00B854D8"/>
    <w:rsid w:val="00B90A51"/>
    <w:rsid w:val="00B92ABD"/>
    <w:rsid w:val="00B93C71"/>
    <w:rsid w:val="00B94034"/>
    <w:rsid w:val="00B947C9"/>
    <w:rsid w:val="00B9632C"/>
    <w:rsid w:val="00B964A6"/>
    <w:rsid w:val="00B96EF9"/>
    <w:rsid w:val="00BA23E6"/>
    <w:rsid w:val="00BA3EEB"/>
    <w:rsid w:val="00BA59BC"/>
    <w:rsid w:val="00BA5CAF"/>
    <w:rsid w:val="00BA756F"/>
    <w:rsid w:val="00BB02AF"/>
    <w:rsid w:val="00BB08DB"/>
    <w:rsid w:val="00BB32D0"/>
    <w:rsid w:val="00BB3D59"/>
    <w:rsid w:val="00BB4D1E"/>
    <w:rsid w:val="00BB56F8"/>
    <w:rsid w:val="00BC5259"/>
    <w:rsid w:val="00BC6942"/>
    <w:rsid w:val="00BC6F2D"/>
    <w:rsid w:val="00BC7C98"/>
    <w:rsid w:val="00BD0614"/>
    <w:rsid w:val="00BD0D0E"/>
    <w:rsid w:val="00BD0DCA"/>
    <w:rsid w:val="00BD1777"/>
    <w:rsid w:val="00BD4AFD"/>
    <w:rsid w:val="00BE17F4"/>
    <w:rsid w:val="00BE1C1E"/>
    <w:rsid w:val="00BE347B"/>
    <w:rsid w:val="00BF039D"/>
    <w:rsid w:val="00BF5D11"/>
    <w:rsid w:val="00BF708D"/>
    <w:rsid w:val="00BF7BB8"/>
    <w:rsid w:val="00C00E8E"/>
    <w:rsid w:val="00C014B0"/>
    <w:rsid w:val="00C01515"/>
    <w:rsid w:val="00C031DF"/>
    <w:rsid w:val="00C051A6"/>
    <w:rsid w:val="00C2289A"/>
    <w:rsid w:val="00C22A88"/>
    <w:rsid w:val="00C23627"/>
    <w:rsid w:val="00C25806"/>
    <w:rsid w:val="00C26971"/>
    <w:rsid w:val="00C2742C"/>
    <w:rsid w:val="00C27925"/>
    <w:rsid w:val="00C27B87"/>
    <w:rsid w:val="00C31A39"/>
    <w:rsid w:val="00C336BF"/>
    <w:rsid w:val="00C3469A"/>
    <w:rsid w:val="00C3488C"/>
    <w:rsid w:val="00C3532B"/>
    <w:rsid w:val="00C36497"/>
    <w:rsid w:val="00C37115"/>
    <w:rsid w:val="00C377FF"/>
    <w:rsid w:val="00C40FF7"/>
    <w:rsid w:val="00C41973"/>
    <w:rsid w:val="00C421A9"/>
    <w:rsid w:val="00C47205"/>
    <w:rsid w:val="00C47ED9"/>
    <w:rsid w:val="00C557AE"/>
    <w:rsid w:val="00C56F44"/>
    <w:rsid w:val="00C611C0"/>
    <w:rsid w:val="00C6649E"/>
    <w:rsid w:val="00C66A52"/>
    <w:rsid w:val="00C720A7"/>
    <w:rsid w:val="00C73DE3"/>
    <w:rsid w:val="00C74714"/>
    <w:rsid w:val="00C80621"/>
    <w:rsid w:val="00C8085E"/>
    <w:rsid w:val="00C82699"/>
    <w:rsid w:val="00C82870"/>
    <w:rsid w:val="00C858C3"/>
    <w:rsid w:val="00C86A26"/>
    <w:rsid w:val="00C86A7C"/>
    <w:rsid w:val="00C86F05"/>
    <w:rsid w:val="00C8735C"/>
    <w:rsid w:val="00C87410"/>
    <w:rsid w:val="00C91F38"/>
    <w:rsid w:val="00C91F84"/>
    <w:rsid w:val="00C9200E"/>
    <w:rsid w:val="00C9205E"/>
    <w:rsid w:val="00C953DE"/>
    <w:rsid w:val="00CA4652"/>
    <w:rsid w:val="00CA4BF8"/>
    <w:rsid w:val="00CA4E58"/>
    <w:rsid w:val="00CA6303"/>
    <w:rsid w:val="00CA64ED"/>
    <w:rsid w:val="00CB1A68"/>
    <w:rsid w:val="00CB224F"/>
    <w:rsid w:val="00CB3803"/>
    <w:rsid w:val="00CB533F"/>
    <w:rsid w:val="00CB67A1"/>
    <w:rsid w:val="00CC2778"/>
    <w:rsid w:val="00CC37CF"/>
    <w:rsid w:val="00CC3A39"/>
    <w:rsid w:val="00CD2230"/>
    <w:rsid w:val="00CE0751"/>
    <w:rsid w:val="00CE37DB"/>
    <w:rsid w:val="00CE69A0"/>
    <w:rsid w:val="00CF28E8"/>
    <w:rsid w:val="00CF3A60"/>
    <w:rsid w:val="00CF3FDD"/>
    <w:rsid w:val="00CF5A6A"/>
    <w:rsid w:val="00CF6E99"/>
    <w:rsid w:val="00CF6EEA"/>
    <w:rsid w:val="00D0120D"/>
    <w:rsid w:val="00D075A5"/>
    <w:rsid w:val="00D0786A"/>
    <w:rsid w:val="00D07D74"/>
    <w:rsid w:val="00D126DD"/>
    <w:rsid w:val="00D130B9"/>
    <w:rsid w:val="00D21D17"/>
    <w:rsid w:val="00D253EC"/>
    <w:rsid w:val="00D2680B"/>
    <w:rsid w:val="00D3170D"/>
    <w:rsid w:val="00D328D2"/>
    <w:rsid w:val="00D344BD"/>
    <w:rsid w:val="00D348F1"/>
    <w:rsid w:val="00D36BCE"/>
    <w:rsid w:val="00D37E94"/>
    <w:rsid w:val="00D42334"/>
    <w:rsid w:val="00D445A8"/>
    <w:rsid w:val="00D44A3C"/>
    <w:rsid w:val="00D457C2"/>
    <w:rsid w:val="00D479FF"/>
    <w:rsid w:val="00D47EDE"/>
    <w:rsid w:val="00D5127A"/>
    <w:rsid w:val="00D515A8"/>
    <w:rsid w:val="00D51B22"/>
    <w:rsid w:val="00D53742"/>
    <w:rsid w:val="00D54095"/>
    <w:rsid w:val="00D61B6E"/>
    <w:rsid w:val="00D66069"/>
    <w:rsid w:val="00D66B78"/>
    <w:rsid w:val="00D67AF1"/>
    <w:rsid w:val="00D72684"/>
    <w:rsid w:val="00D72BBA"/>
    <w:rsid w:val="00D731D1"/>
    <w:rsid w:val="00D75C3C"/>
    <w:rsid w:val="00D76C65"/>
    <w:rsid w:val="00D8066B"/>
    <w:rsid w:val="00D808A7"/>
    <w:rsid w:val="00D84360"/>
    <w:rsid w:val="00D90C8B"/>
    <w:rsid w:val="00D90F57"/>
    <w:rsid w:val="00D92129"/>
    <w:rsid w:val="00D92BE7"/>
    <w:rsid w:val="00D92C60"/>
    <w:rsid w:val="00D93E5F"/>
    <w:rsid w:val="00D94E9E"/>
    <w:rsid w:val="00DA146A"/>
    <w:rsid w:val="00DA2520"/>
    <w:rsid w:val="00DA31C4"/>
    <w:rsid w:val="00DA3228"/>
    <w:rsid w:val="00DA4A71"/>
    <w:rsid w:val="00DA558F"/>
    <w:rsid w:val="00DA5A0C"/>
    <w:rsid w:val="00DA6C77"/>
    <w:rsid w:val="00DA751B"/>
    <w:rsid w:val="00DC5208"/>
    <w:rsid w:val="00DC58EE"/>
    <w:rsid w:val="00DD316F"/>
    <w:rsid w:val="00DD53D9"/>
    <w:rsid w:val="00DD7E68"/>
    <w:rsid w:val="00DE304C"/>
    <w:rsid w:val="00DE52F3"/>
    <w:rsid w:val="00DE70B5"/>
    <w:rsid w:val="00DE7815"/>
    <w:rsid w:val="00DF7DCD"/>
    <w:rsid w:val="00E00217"/>
    <w:rsid w:val="00E069AF"/>
    <w:rsid w:val="00E06F56"/>
    <w:rsid w:val="00E10B27"/>
    <w:rsid w:val="00E10DBF"/>
    <w:rsid w:val="00E116A1"/>
    <w:rsid w:val="00E14F9E"/>
    <w:rsid w:val="00E155B2"/>
    <w:rsid w:val="00E17D7D"/>
    <w:rsid w:val="00E219E2"/>
    <w:rsid w:val="00E21BC3"/>
    <w:rsid w:val="00E2313E"/>
    <w:rsid w:val="00E23153"/>
    <w:rsid w:val="00E232CA"/>
    <w:rsid w:val="00E23FDB"/>
    <w:rsid w:val="00E26FCE"/>
    <w:rsid w:val="00E27D8D"/>
    <w:rsid w:val="00E308BE"/>
    <w:rsid w:val="00E3143C"/>
    <w:rsid w:val="00E336FA"/>
    <w:rsid w:val="00E33865"/>
    <w:rsid w:val="00E35139"/>
    <w:rsid w:val="00E3682B"/>
    <w:rsid w:val="00E407CA"/>
    <w:rsid w:val="00E4129D"/>
    <w:rsid w:val="00E4245A"/>
    <w:rsid w:val="00E42AA6"/>
    <w:rsid w:val="00E431DB"/>
    <w:rsid w:val="00E434EC"/>
    <w:rsid w:val="00E43616"/>
    <w:rsid w:val="00E45EB1"/>
    <w:rsid w:val="00E56FF3"/>
    <w:rsid w:val="00E62681"/>
    <w:rsid w:val="00E62DBF"/>
    <w:rsid w:val="00E633B1"/>
    <w:rsid w:val="00E634E5"/>
    <w:rsid w:val="00E66BB2"/>
    <w:rsid w:val="00E72272"/>
    <w:rsid w:val="00E72821"/>
    <w:rsid w:val="00E73076"/>
    <w:rsid w:val="00E7749F"/>
    <w:rsid w:val="00E8135E"/>
    <w:rsid w:val="00E82831"/>
    <w:rsid w:val="00E8352F"/>
    <w:rsid w:val="00E921B2"/>
    <w:rsid w:val="00E94850"/>
    <w:rsid w:val="00E95E89"/>
    <w:rsid w:val="00E969CC"/>
    <w:rsid w:val="00E96A77"/>
    <w:rsid w:val="00E97B21"/>
    <w:rsid w:val="00EA08AA"/>
    <w:rsid w:val="00EA1233"/>
    <w:rsid w:val="00EA1314"/>
    <w:rsid w:val="00EA49FE"/>
    <w:rsid w:val="00EA4F4A"/>
    <w:rsid w:val="00EA55FA"/>
    <w:rsid w:val="00EA5F78"/>
    <w:rsid w:val="00EB49CB"/>
    <w:rsid w:val="00EB6E6B"/>
    <w:rsid w:val="00EB7602"/>
    <w:rsid w:val="00EC0C75"/>
    <w:rsid w:val="00EC43D7"/>
    <w:rsid w:val="00EC7310"/>
    <w:rsid w:val="00EC79C2"/>
    <w:rsid w:val="00EC7DB8"/>
    <w:rsid w:val="00ED0218"/>
    <w:rsid w:val="00EE3818"/>
    <w:rsid w:val="00EE420D"/>
    <w:rsid w:val="00EE5E9C"/>
    <w:rsid w:val="00EE67B6"/>
    <w:rsid w:val="00EF07F2"/>
    <w:rsid w:val="00F00836"/>
    <w:rsid w:val="00F03AD6"/>
    <w:rsid w:val="00F04D96"/>
    <w:rsid w:val="00F1293F"/>
    <w:rsid w:val="00F13DC3"/>
    <w:rsid w:val="00F149C3"/>
    <w:rsid w:val="00F22613"/>
    <w:rsid w:val="00F23078"/>
    <w:rsid w:val="00F249C7"/>
    <w:rsid w:val="00F30905"/>
    <w:rsid w:val="00F32277"/>
    <w:rsid w:val="00F32B32"/>
    <w:rsid w:val="00F4140B"/>
    <w:rsid w:val="00F416BE"/>
    <w:rsid w:val="00F462E0"/>
    <w:rsid w:val="00F5577C"/>
    <w:rsid w:val="00F56471"/>
    <w:rsid w:val="00F5778F"/>
    <w:rsid w:val="00F61957"/>
    <w:rsid w:val="00F61F60"/>
    <w:rsid w:val="00F62588"/>
    <w:rsid w:val="00F62C30"/>
    <w:rsid w:val="00F64B60"/>
    <w:rsid w:val="00F713AE"/>
    <w:rsid w:val="00F73095"/>
    <w:rsid w:val="00F7553C"/>
    <w:rsid w:val="00F7617C"/>
    <w:rsid w:val="00F83A41"/>
    <w:rsid w:val="00F857C8"/>
    <w:rsid w:val="00F90C93"/>
    <w:rsid w:val="00F91976"/>
    <w:rsid w:val="00F91EBC"/>
    <w:rsid w:val="00F925A7"/>
    <w:rsid w:val="00F939FF"/>
    <w:rsid w:val="00F941D4"/>
    <w:rsid w:val="00F949FB"/>
    <w:rsid w:val="00F979A8"/>
    <w:rsid w:val="00FA0109"/>
    <w:rsid w:val="00FA2BB6"/>
    <w:rsid w:val="00FA2E0A"/>
    <w:rsid w:val="00FA5928"/>
    <w:rsid w:val="00FB0C9C"/>
    <w:rsid w:val="00FB161B"/>
    <w:rsid w:val="00FB5C11"/>
    <w:rsid w:val="00FB6B14"/>
    <w:rsid w:val="00FC0BFC"/>
    <w:rsid w:val="00FC1F4A"/>
    <w:rsid w:val="00FC7806"/>
    <w:rsid w:val="00FD1A92"/>
    <w:rsid w:val="00FD1AF5"/>
    <w:rsid w:val="00FD51F1"/>
    <w:rsid w:val="00FD561D"/>
    <w:rsid w:val="00FE1788"/>
    <w:rsid w:val="00FE34FA"/>
    <w:rsid w:val="00FE7FFD"/>
    <w:rsid w:val="00FF1E74"/>
    <w:rsid w:val="00FF3580"/>
    <w:rsid w:val="00FF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4FF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957"/>
  </w:style>
  <w:style w:type="paragraph" w:styleId="1">
    <w:name w:val="heading 1"/>
    <w:basedOn w:val="a"/>
    <w:next w:val="a"/>
    <w:link w:val="10"/>
    <w:uiPriority w:val="9"/>
    <w:qFormat/>
    <w:rsid w:val="000E524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524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5249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5249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8">
    <w:name w:val="heading 8"/>
    <w:basedOn w:val="a"/>
    <w:next w:val="a"/>
    <w:link w:val="80"/>
    <w:semiHidden/>
    <w:unhideWhenUsed/>
    <w:qFormat/>
    <w:rsid w:val="000E5249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24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E524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E524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E524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0E5249"/>
    <w:rPr>
      <w:rFonts w:ascii="Times New Roman" w:eastAsia="Times New Roman" w:hAnsi="Times New Roman" w:cs="Times New Roman"/>
      <w:bCs/>
      <w:sz w:val="32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E5249"/>
  </w:style>
  <w:style w:type="paragraph" w:styleId="a3">
    <w:name w:val="Normal (Web)"/>
    <w:basedOn w:val="a"/>
    <w:semiHidden/>
    <w:unhideWhenUsed/>
    <w:rsid w:val="000E5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0E5249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0E5249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E5249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0E5249"/>
    <w:rPr>
      <w:rFonts w:ascii="Calibri" w:eastAsia="Calibri" w:hAnsi="Calibri" w:cs="Times New Roman"/>
    </w:rPr>
  </w:style>
  <w:style w:type="paragraph" w:styleId="a8">
    <w:name w:val="Body Text"/>
    <w:basedOn w:val="a"/>
    <w:link w:val="a9"/>
    <w:semiHidden/>
    <w:unhideWhenUsed/>
    <w:rsid w:val="000E5249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kern w:val="2"/>
      <w:sz w:val="24"/>
      <w:szCs w:val="24"/>
      <w:lang w:eastAsia="ar-SA"/>
    </w:rPr>
  </w:style>
  <w:style w:type="character" w:customStyle="1" w:styleId="a9">
    <w:name w:val="Основной текст Знак"/>
    <w:basedOn w:val="a0"/>
    <w:link w:val="a8"/>
    <w:semiHidden/>
    <w:rsid w:val="000E5249"/>
    <w:rPr>
      <w:rFonts w:ascii="Times New Roman" w:eastAsia="Times New Roman" w:hAnsi="Times New Roman" w:cs="Times New Roman"/>
      <w:b/>
      <w:kern w:val="2"/>
      <w:sz w:val="24"/>
      <w:szCs w:val="24"/>
      <w:lang w:eastAsia="ar-SA"/>
    </w:rPr>
  </w:style>
  <w:style w:type="paragraph" w:styleId="21">
    <w:name w:val="Body Text Indent 2"/>
    <w:basedOn w:val="a"/>
    <w:link w:val="22"/>
    <w:uiPriority w:val="99"/>
    <w:semiHidden/>
    <w:unhideWhenUsed/>
    <w:rsid w:val="000E5249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E5249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iPriority w:val="99"/>
    <w:semiHidden/>
    <w:unhideWhenUsed/>
    <w:rsid w:val="000E5249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E5249"/>
    <w:rPr>
      <w:rFonts w:ascii="Calibri" w:eastAsia="Calibri" w:hAnsi="Calibri" w:cs="Times New Roman"/>
      <w:sz w:val="16"/>
      <w:szCs w:val="16"/>
    </w:rPr>
  </w:style>
  <w:style w:type="paragraph" w:styleId="aa">
    <w:name w:val="Block Text"/>
    <w:basedOn w:val="a"/>
    <w:semiHidden/>
    <w:unhideWhenUsed/>
    <w:rsid w:val="000E5249"/>
    <w:pPr>
      <w:widowControl w:val="0"/>
      <w:autoSpaceDE w:val="0"/>
      <w:autoSpaceDN w:val="0"/>
      <w:adjustRightInd w:val="0"/>
      <w:spacing w:after="0" w:line="360" w:lineRule="auto"/>
      <w:ind w:left="1134" w:right="425" w:firstLine="709"/>
    </w:pPr>
    <w:rPr>
      <w:rFonts w:ascii="Times New Roman" w:eastAsia="Times New Roman" w:hAnsi="Times New Roman" w:cs="Times New Roman"/>
      <w:sz w:val="28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0E524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E5249"/>
    <w:rPr>
      <w:rFonts w:ascii="Tahoma" w:eastAsia="Calibri" w:hAnsi="Tahoma" w:cs="Tahoma"/>
      <w:sz w:val="16"/>
      <w:szCs w:val="16"/>
    </w:rPr>
  </w:style>
  <w:style w:type="paragraph" w:styleId="ad">
    <w:name w:val="No Spacing"/>
    <w:qFormat/>
    <w:rsid w:val="000E5249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0E524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">
    <w:name w:val="Знак"/>
    <w:basedOn w:val="a"/>
    <w:semiHidden/>
    <w:rsid w:val="000E52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10">
    <w:name w:val="Основной текст с отступом 21"/>
    <w:basedOn w:val="a"/>
    <w:semiHidden/>
    <w:rsid w:val="000E5249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pacing w:val="24"/>
      <w:sz w:val="32"/>
      <w:szCs w:val="24"/>
      <w:lang w:eastAsia="ar-SA"/>
    </w:rPr>
  </w:style>
  <w:style w:type="paragraph" w:customStyle="1" w:styleId="ConsPlusNormal">
    <w:name w:val="ConsPlusNormal"/>
    <w:semiHidden/>
    <w:rsid w:val="000E524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semiHidden/>
    <w:rsid w:val="000E52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harChar">
    <w:name w:val="Char Char"/>
    <w:basedOn w:val="a"/>
    <w:semiHidden/>
    <w:rsid w:val="000E52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pple-converted-space">
    <w:name w:val="apple-converted-space"/>
    <w:rsid w:val="000E5249"/>
  </w:style>
  <w:style w:type="character" w:customStyle="1" w:styleId="FontStyle49">
    <w:name w:val="Font Style49"/>
    <w:rsid w:val="000E5249"/>
    <w:rPr>
      <w:rFonts w:ascii="Times New Roman" w:hAnsi="Times New Roman" w:cs="Times New Roman" w:hint="default"/>
      <w:b/>
      <w:bCs/>
      <w:sz w:val="30"/>
      <w:szCs w:val="30"/>
    </w:rPr>
  </w:style>
  <w:style w:type="table" w:styleId="af0">
    <w:name w:val="Table Grid"/>
    <w:basedOn w:val="a1"/>
    <w:uiPriority w:val="59"/>
    <w:rsid w:val="000E52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5E4CFA"/>
    <w:rPr>
      <w:color w:val="0000FF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B42138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B42138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B42138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42138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B4213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957"/>
  </w:style>
  <w:style w:type="paragraph" w:styleId="1">
    <w:name w:val="heading 1"/>
    <w:basedOn w:val="a"/>
    <w:next w:val="a"/>
    <w:link w:val="10"/>
    <w:uiPriority w:val="9"/>
    <w:qFormat/>
    <w:rsid w:val="000E524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524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5249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5249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8">
    <w:name w:val="heading 8"/>
    <w:basedOn w:val="a"/>
    <w:next w:val="a"/>
    <w:link w:val="80"/>
    <w:semiHidden/>
    <w:unhideWhenUsed/>
    <w:qFormat/>
    <w:rsid w:val="000E5249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24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E524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E524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E524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0E5249"/>
    <w:rPr>
      <w:rFonts w:ascii="Times New Roman" w:eastAsia="Times New Roman" w:hAnsi="Times New Roman" w:cs="Times New Roman"/>
      <w:bCs/>
      <w:sz w:val="32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E5249"/>
  </w:style>
  <w:style w:type="paragraph" w:styleId="a3">
    <w:name w:val="Normal (Web)"/>
    <w:basedOn w:val="a"/>
    <w:semiHidden/>
    <w:unhideWhenUsed/>
    <w:rsid w:val="000E5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0E5249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0E5249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E5249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0E5249"/>
    <w:rPr>
      <w:rFonts w:ascii="Calibri" w:eastAsia="Calibri" w:hAnsi="Calibri" w:cs="Times New Roman"/>
    </w:rPr>
  </w:style>
  <w:style w:type="paragraph" w:styleId="a8">
    <w:name w:val="Body Text"/>
    <w:basedOn w:val="a"/>
    <w:link w:val="a9"/>
    <w:semiHidden/>
    <w:unhideWhenUsed/>
    <w:rsid w:val="000E5249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kern w:val="2"/>
      <w:sz w:val="24"/>
      <w:szCs w:val="24"/>
      <w:lang w:eastAsia="ar-SA"/>
    </w:rPr>
  </w:style>
  <w:style w:type="character" w:customStyle="1" w:styleId="a9">
    <w:name w:val="Основной текст Знак"/>
    <w:basedOn w:val="a0"/>
    <w:link w:val="a8"/>
    <w:semiHidden/>
    <w:rsid w:val="000E5249"/>
    <w:rPr>
      <w:rFonts w:ascii="Times New Roman" w:eastAsia="Times New Roman" w:hAnsi="Times New Roman" w:cs="Times New Roman"/>
      <w:b/>
      <w:kern w:val="2"/>
      <w:sz w:val="24"/>
      <w:szCs w:val="24"/>
      <w:lang w:eastAsia="ar-SA"/>
    </w:rPr>
  </w:style>
  <w:style w:type="paragraph" w:styleId="21">
    <w:name w:val="Body Text Indent 2"/>
    <w:basedOn w:val="a"/>
    <w:link w:val="22"/>
    <w:uiPriority w:val="99"/>
    <w:semiHidden/>
    <w:unhideWhenUsed/>
    <w:rsid w:val="000E5249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E5249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iPriority w:val="99"/>
    <w:semiHidden/>
    <w:unhideWhenUsed/>
    <w:rsid w:val="000E5249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E5249"/>
    <w:rPr>
      <w:rFonts w:ascii="Calibri" w:eastAsia="Calibri" w:hAnsi="Calibri" w:cs="Times New Roman"/>
      <w:sz w:val="16"/>
      <w:szCs w:val="16"/>
    </w:rPr>
  </w:style>
  <w:style w:type="paragraph" w:styleId="aa">
    <w:name w:val="Block Text"/>
    <w:basedOn w:val="a"/>
    <w:semiHidden/>
    <w:unhideWhenUsed/>
    <w:rsid w:val="000E5249"/>
    <w:pPr>
      <w:widowControl w:val="0"/>
      <w:autoSpaceDE w:val="0"/>
      <w:autoSpaceDN w:val="0"/>
      <w:adjustRightInd w:val="0"/>
      <w:spacing w:after="0" w:line="360" w:lineRule="auto"/>
      <w:ind w:left="1134" w:right="425" w:firstLine="709"/>
    </w:pPr>
    <w:rPr>
      <w:rFonts w:ascii="Times New Roman" w:eastAsia="Times New Roman" w:hAnsi="Times New Roman" w:cs="Times New Roman"/>
      <w:sz w:val="28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0E524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E5249"/>
    <w:rPr>
      <w:rFonts w:ascii="Tahoma" w:eastAsia="Calibri" w:hAnsi="Tahoma" w:cs="Tahoma"/>
      <w:sz w:val="16"/>
      <w:szCs w:val="16"/>
    </w:rPr>
  </w:style>
  <w:style w:type="paragraph" w:styleId="ad">
    <w:name w:val="No Spacing"/>
    <w:qFormat/>
    <w:rsid w:val="000E5249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0E524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">
    <w:name w:val="Знак"/>
    <w:basedOn w:val="a"/>
    <w:semiHidden/>
    <w:rsid w:val="000E52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10">
    <w:name w:val="Основной текст с отступом 21"/>
    <w:basedOn w:val="a"/>
    <w:semiHidden/>
    <w:rsid w:val="000E5249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pacing w:val="24"/>
      <w:sz w:val="32"/>
      <w:szCs w:val="24"/>
      <w:lang w:eastAsia="ar-SA"/>
    </w:rPr>
  </w:style>
  <w:style w:type="paragraph" w:customStyle="1" w:styleId="ConsPlusNormal">
    <w:name w:val="ConsPlusNormal"/>
    <w:semiHidden/>
    <w:rsid w:val="000E524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semiHidden/>
    <w:rsid w:val="000E52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harChar">
    <w:name w:val="Char Char"/>
    <w:basedOn w:val="a"/>
    <w:semiHidden/>
    <w:rsid w:val="000E52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pple-converted-space">
    <w:name w:val="apple-converted-space"/>
    <w:rsid w:val="000E5249"/>
  </w:style>
  <w:style w:type="character" w:customStyle="1" w:styleId="FontStyle49">
    <w:name w:val="Font Style49"/>
    <w:rsid w:val="000E5249"/>
    <w:rPr>
      <w:rFonts w:ascii="Times New Roman" w:hAnsi="Times New Roman" w:cs="Times New Roman" w:hint="default"/>
      <w:b/>
      <w:bCs/>
      <w:sz w:val="30"/>
      <w:szCs w:val="30"/>
    </w:rPr>
  </w:style>
  <w:style w:type="table" w:styleId="af0">
    <w:name w:val="Table Grid"/>
    <w:basedOn w:val="a1"/>
    <w:uiPriority w:val="59"/>
    <w:rsid w:val="000E52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5E4CFA"/>
    <w:rPr>
      <w:color w:val="0000FF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B42138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B42138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B42138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42138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B421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rlovskii-cdt.obr57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610906058617674E-2"/>
          <c:y val="0.31559871121878991"/>
          <c:w val="0.82407407407407673"/>
          <c:h val="0.462643732033495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отношениями с учащимися и их родителями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493-49AD-BCEE-9F3BEC54D7C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493-49AD-BCEE-9F3BEC54D7C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493-49AD-BCEE-9F3BEC54D7C6}"/>
                </c:ext>
              </c:extLst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 удовлетворенности</c:v>
                </c:pt>
                <c:pt idx="1">
                  <c:v>Средний уровень удовлетворенности</c:v>
                </c:pt>
                <c:pt idx="2">
                  <c:v>Низкий уровень удовлетворенности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0.46</c:v>
                </c:pt>
                <c:pt idx="1">
                  <c:v>0.5</c:v>
                </c:pt>
                <c:pt idx="2">
                  <c:v>4.0000000000000112E-2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F0-4283-B1CC-50006648FA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 удовлетворенности</c:v>
                </c:pt>
                <c:pt idx="1">
                  <c:v>Средний уровень удовлетворенности</c:v>
                </c:pt>
                <c:pt idx="2">
                  <c:v>Низкий уровень удовлетворенности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F0-4283-B1CC-50006648FA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820712955472043E-2"/>
          <c:y val="0.25446454177253408"/>
          <c:w val="0.96358385514072742"/>
          <c:h val="0.615102010012326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организацией труда в Центре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CFD-484C-B5D6-EAF2354246B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FD-484C-B5D6-EAF2354246B8}"/>
                </c:ext>
              </c:extLst>
            </c:dLbl>
            <c:dLbl>
              <c:idx val="2"/>
              <c:layout>
                <c:manualLayout>
                  <c:x val="1.4077619581634551E-2"/>
                  <c:y val="-1.569822142839173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CFD-484C-B5D6-EAF2354246B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Высокая степень удовлетворенности</c:v>
                </c:pt>
                <c:pt idx="1">
                  <c:v>Средняя степень удовлетворенности</c:v>
                </c:pt>
                <c:pt idx="2">
                  <c:v>Низкая степень удовлетворенности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0.54</c:v>
                </c:pt>
                <c:pt idx="1">
                  <c:v>0.42000000000000032</c:v>
                </c:pt>
                <c:pt idx="2">
                  <c:v>4.0000000000000022E-2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47-4080-B698-C8ACB11BF6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17">
          <a:noFill/>
        </a:ln>
      </c:spPr>
    </c:plotArea>
    <c:legend>
      <c:legendPos val="t"/>
      <c:layout>
        <c:manualLayout>
          <c:xMode val="edge"/>
          <c:yMode val="edge"/>
          <c:x val="8.98610545134282E-4"/>
          <c:y val="2.9520694528568543E-2"/>
          <c:w val="0.86486944557639966"/>
          <c:h val="0.17055737263611281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DA92F-9A04-4A44-AA3C-23F81D025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6527</TotalTime>
  <Pages>74</Pages>
  <Words>18784</Words>
  <Characters>107069</Characters>
  <Application>Microsoft Office Word</Application>
  <DocSecurity>0</DocSecurity>
  <Lines>892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</dc:creator>
  <cp:keywords/>
  <dc:description/>
  <cp:lastModifiedBy>admin</cp:lastModifiedBy>
  <cp:revision>197</cp:revision>
  <cp:lastPrinted>2025-04-18T07:28:00Z</cp:lastPrinted>
  <dcterms:created xsi:type="dcterms:W3CDTF">2023-04-19T09:59:00Z</dcterms:created>
  <dcterms:modified xsi:type="dcterms:W3CDTF">2025-04-18T08:14:00Z</dcterms:modified>
</cp:coreProperties>
</file>