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0F7B5B" w14:textId="27A5094E" w:rsidR="007C200D" w:rsidRDefault="00D9126E" w:rsidP="00D9126E">
      <w:pPr>
        <w:spacing w:after="0" w:line="240" w:lineRule="auto"/>
        <w:ind w:right="56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7A4E727C" wp14:editId="2755E771">
            <wp:extent cx="7560945" cy="10413011"/>
            <wp:effectExtent l="0" t="0" r="1905" b="7620"/>
            <wp:docPr id="2" name="Рисунок 2" descr="C:\Users\admin\Downloads\Отчёт о результатах самообследования за 2025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Отчёт о результатах самообследования за 2025 го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41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C1F50" w14:textId="77777777" w:rsidR="007C200D" w:rsidRDefault="007C200D" w:rsidP="007C200D">
      <w:pPr>
        <w:spacing w:after="0" w:line="240" w:lineRule="auto"/>
        <w:ind w:left="284" w:right="56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C635633" w14:textId="77777777" w:rsidR="00D9126E" w:rsidRDefault="00D9126E" w:rsidP="007C200D">
      <w:pPr>
        <w:spacing w:after="0" w:line="240" w:lineRule="auto"/>
        <w:ind w:right="566"/>
        <w:jc w:val="center"/>
        <w:rPr>
          <w:rFonts w:ascii="Times New Roman" w:eastAsia="Calibri" w:hAnsi="Times New Roman" w:cs="Times New Roman"/>
          <w:sz w:val="28"/>
          <w:szCs w:val="28"/>
        </w:rPr>
        <w:sectPr w:rsidR="00D9126E" w:rsidSect="00D9126E">
          <w:footerReference w:type="default" r:id="rId10"/>
          <w:pgSz w:w="11909" w:h="16834"/>
          <w:pgMar w:top="0" w:right="2" w:bottom="0" w:left="0" w:header="720" w:footer="720" w:gutter="0"/>
          <w:cols w:space="720"/>
          <w:titlePg/>
          <w:docGrid w:linePitch="299"/>
        </w:sectPr>
      </w:pPr>
      <w:bookmarkStart w:id="0" w:name="_GoBack"/>
      <w:bookmarkEnd w:id="0"/>
    </w:p>
    <w:p w14:paraId="0FD5F1C3" w14:textId="136B5001" w:rsidR="00843F29" w:rsidRPr="00281037" w:rsidRDefault="00025E53" w:rsidP="001E2460">
      <w:pPr>
        <w:pStyle w:val="ae"/>
        <w:numPr>
          <w:ilvl w:val="0"/>
          <w:numId w:val="24"/>
        </w:numPr>
        <w:ind w:right="566"/>
        <w:jc w:val="center"/>
        <w:rPr>
          <w:rFonts w:eastAsia="Calibri"/>
          <w:b/>
          <w:sz w:val="28"/>
          <w:szCs w:val="28"/>
        </w:rPr>
      </w:pPr>
      <w:r w:rsidRPr="00281037">
        <w:rPr>
          <w:rFonts w:eastAsia="Calibri"/>
          <w:b/>
          <w:sz w:val="28"/>
          <w:szCs w:val="28"/>
        </w:rPr>
        <w:lastRenderedPageBreak/>
        <w:t>ОБЩИЕ СВЕДЕНИЯ</w:t>
      </w:r>
    </w:p>
    <w:p w14:paraId="716F72ED" w14:textId="77777777" w:rsidR="000969E6" w:rsidRPr="00792A51" w:rsidRDefault="000969E6" w:rsidP="000969E6">
      <w:pPr>
        <w:pStyle w:val="ae"/>
        <w:ind w:left="1004" w:right="566"/>
        <w:rPr>
          <w:rFonts w:eastAsia="Calibri"/>
          <w:b/>
          <w:i/>
          <w:sz w:val="28"/>
          <w:szCs w:val="28"/>
        </w:rPr>
      </w:pPr>
    </w:p>
    <w:p w14:paraId="1DA87E43" w14:textId="5CAA7B9B" w:rsidR="00843F29" w:rsidRDefault="00424D3D" w:rsidP="00424D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Дом пионеров Орловского района был открыт в 1977 году в старом здании Знаменской средней школы Орловского района. Здесь работали кружки: авиамодельный, литературный, ансамбль народных инструментов, «Народная  игрушка», «ИЗО».</w:t>
      </w:r>
    </w:p>
    <w:p w14:paraId="3C5CB39A" w14:textId="77777777" w:rsidR="00424D3D" w:rsidRDefault="00424D3D" w:rsidP="00424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AF1">
        <w:rPr>
          <w:rFonts w:ascii="Times New Roman" w:hAnsi="Times New Roman" w:cs="Times New Roman"/>
          <w:sz w:val="28"/>
          <w:szCs w:val="28"/>
        </w:rPr>
        <w:t xml:space="preserve">В 1981 году Дом пионеров был переведен в детский городок </w:t>
      </w:r>
      <w:proofErr w:type="spellStart"/>
      <w:r w:rsidRPr="00CE1AF1">
        <w:rPr>
          <w:rFonts w:ascii="Times New Roman" w:hAnsi="Times New Roman" w:cs="Times New Roman"/>
          <w:sz w:val="28"/>
          <w:szCs w:val="28"/>
        </w:rPr>
        <w:t>Некрасовка</w:t>
      </w:r>
      <w:proofErr w:type="spellEnd"/>
      <w:r w:rsidRPr="00CE1AF1">
        <w:rPr>
          <w:rFonts w:ascii="Times New Roman" w:hAnsi="Times New Roman" w:cs="Times New Roman"/>
          <w:sz w:val="28"/>
          <w:szCs w:val="28"/>
        </w:rPr>
        <w:t xml:space="preserve"> в помещение загородного дома помещика </w:t>
      </w:r>
      <w:proofErr w:type="spellStart"/>
      <w:r w:rsidRPr="00CE1AF1">
        <w:rPr>
          <w:rFonts w:ascii="Times New Roman" w:hAnsi="Times New Roman" w:cs="Times New Roman"/>
          <w:sz w:val="28"/>
          <w:szCs w:val="28"/>
        </w:rPr>
        <w:t>Мацнева</w:t>
      </w:r>
      <w:proofErr w:type="spellEnd"/>
      <w:r w:rsidRPr="00CE1AF1">
        <w:rPr>
          <w:rFonts w:ascii="Times New Roman" w:hAnsi="Times New Roman" w:cs="Times New Roman"/>
          <w:sz w:val="28"/>
          <w:szCs w:val="28"/>
        </w:rPr>
        <w:t xml:space="preserve"> И.И. Старинный особняк с дубовым паркетом,</w:t>
      </w:r>
      <w:r w:rsidRPr="00CE1AF1">
        <w:t xml:space="preserve"> </w:t>
      </w:r>
      <w:r w:rsidRPr="00CE1AF1">
        <w:rPr>
          <w:rFonts w:ascii="Times New Roman" w:hAnsi="Times New Roman" w:cs="Times New Roman"/>
          <w:sz w:val="28"/>
          <w:szCs w:val="28"/>
        </w:rPr>
        <w:t xml:space="preserve">красивой лестницей с витиеватыми перилами,  шикарным залом зазвенел детскими голосами. Здесь проводились все  пионерские  праздники,  сюда стекались ребятишки со всего Орловского района. </w:t>
      </w:r>
    </w:p>
    <w:p w14:paraId="5AC5033D" w14:textId="785EC7E2" w:rsidR="00907E9B" w:rsidRPr="00907E9B" w:rsidRDefault="00907E9B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E9B">
        <w:rPr>
          <w:rFonts w:ascii="Times New Roman" w:hAnsi="Times New Roman" w:cs="Times New Roman"/>
          <w:sz w:val="28"/>
          <w:szCs w:val="28"/>
        </w:rPr>
        <w:t xml:space="preserve">В 1992 году Дом пионеров Орловского района был переименован в Центр детского творчества Орловского района. Теперь объединения Дома пионеров работали уже  на базах многих образовательных организаций Орловского района. </w:t>
      </w:r>
    </w:p>
    <w:p w14:paraId="2C3569D7" w14:textId="67272541" w:rsidR="00907E9B" w:rsidRDefault="00907E9B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E9B">
        <w:rPr>
          <w:rFonts w:ascii="Times New Roman" w:hAnsi="Times New Roman" w:cs="Times New Roman"/>
          <w:sz w:val="28"/>
          <w:szCs w:val="28"/>
        </w:rPr>
        <w:t xml:space="preserve">В 2005 году здание Центра детского творчества было закрыто в связи с аварийным состоянием, работа детского учреждения организована в </w:t>
      </w:r>
      <w:proofErr w:type="spellStart"/>
      <w:r w:rsidRPr="00907E9B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907E9B">
        <w:rPr>
          <w:rFonts w:ascii="Times New Roman" w:hAnsi="Times New Roman" w:cs="Times New Roman"/>
          <w:sz w:val="28"/>
          <w:szCs w:val="28"/>
        </w:rPr>
        <w:t xml:space="preserve">. Знаменка Орловского района на базе ППМС-Центра. </w:t>
      </w:r>
    </w:p>
    <w:p w14:paraId="2F55FC9D" w14:textId="63CD2E10" w:rsidR="00907E9B" w:rsidRPr="00907E9B" w:rsidRDefault="00907E9B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E9B">
        <w:rPr>
          <w:rFonts w:ascii="Times New Roman" w:hAnsi="Times New Roman" w:cs="Times New Roman"/>
          <w:sz w:val="28"/>
          <w:szCs w:val="28"/>
        </w:rPr>
        <w:t xml:space="preserve">С сентября 2009 года Центр детского творчества вновь переезжает, теперь уже в здание Знаменской средней школы. </w:t>
      </w:r>
    </w:p>
    <w:p w14:paraId="10C8F02D" w14:textId="326807EC" w:rsidR="00907E9B" w:rsidRDefault="00907E9B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E9B">
        <w:rPr>
          <w:rFonts w:ascii="Times New Roman" w:hAnsi="Times New Roman" w:cs="Times New Roman"/>
          <w:sz w:val="28"/>
          <w:szCs w:val="28"/>
        </w:rPr>
        <w:t xml:space="preserve">С сентября 2019 года администрация МБУ </w:t>
      </w:r>
      <w:proofErr w:type="gramStart"/>
      <w:r w:rsidRPr="00907E9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07E9B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907E9B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Pr="00907E9B">
        <w:rPr>
          <w:rFonts w:ascii="Times New Roman" w:hAnsi="Times New Roman" w:cs="Times New Roman"/>
          <w:sz w:val="28"/>
          <w:szCs w:val="28"/>
        </w:rPr>
        <w:t xml:space="preserve"> детского творчества» расположилась в здании МБОУ «Стрелецкая средняя общеобразовательная школа». </w:t>
      </w:r>
    </w:p>
    <w:p w14:paraId="516DB3FC" w14:textId="77EC996B" w:rsidR="00B12516" w:rsidRDefault="00B12516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</w:t>
      </w:r>
      <w:r w:rsidRPr="00B12516">
        <w:rPr>
          <w:rFonts w:ascii="Times New Roman" w:hAnsi="Times New Roman" w:cs="Times New Roman"/>
          <w:sz w:val="28"/>
          <w:szCs w:val="28"/>
        </w:rPr>
        <w:t xml:space="preserve">от 29.12.2012 N 273-ФЗ </w:t>
      </w:r>
      <w:r>
        <w:rPr>
          <w:rFonts w:ascii="Times New Roman" w:hAnsi="Times New Roman" w:cs="Times New Roman"/>
          <w:sz w:val="28"/>
          <w:szCs w:val="28"/>
        </w:rPr>
        <w:t>«Об образовании в Российской Ф</w:t>
      </w:r>
      <w:r w:rsidRPr="00B12516">
        <w:rPr>
          <w:rFonts w:ascii="Times New Roman" w:hAnsi="Times New Roman" w:cs="Times New Roman"/>
          <w:sz w:val="28"/>
          <w:szCs w:val="28"/>
        </w:rPr>
        <w:t>едерации</w:t>
      </w:r>
      <w:r>
        <w:rPr>
          <w:rFonts w:ascii="Times New Roman" w:hAnsi="Times New Roman" w:cs="Times New Roman"/>
          <w:sz w:val="28"/>
          <w:szCs w:val="28"/>
        </w:rPr>
        <w:t>» 1 декабря 2015 года учреждение сменило название на муниципальное бюджетное учреждение д</w:t>
      </w:r>
      <w:r w:rsidR="00C3711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полнительного образования «Центр детского творчества» Орловского муниципального округа Орловской области.</w:t>
      </w:r>
    </w:p>
    <w:p w14:paraId="4E1AC265" w14:textId="6E93F80B" w:rsidR="00907E9B" w:rsidRPr="00907E9B" w:rsidRDefault="00907E9B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детского творчества» Орловского муниципального округа имеет 11 филиалов</w:t>
      </w:r>
      <w:r w:rsidRPr="00907E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дополнительному образованию Учреждения на базах общеобразовательных школ Орловского муниципального округа.</w:t>
      </w:r>
    </w:p>
    <w:p w14:paraId="4DC677C8" w14:textId="69B21BF0" w:rsidR="00907E9B" w:rsidRDefault="00907E9B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E9B">
        <w:rPr>
          <w:rFonts w:ascii="Times New Roman" w:hAnsi="Times New Roman" w:cs="Times New Roman"/>
          <w:sz w:val="28"/>
          <w:szCs w:val="28"/>
        </w:rPr>
        <w:t xml:space="preserve">Функции и полномочия учредителя МБУ </w:t>
      </w:r>
      <w:proofErr w:type="gramStart"/>
      <w:r w:rsidRPr="00907E9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07E9B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907E9B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Pr="00907E9B">
        <w:rPr>
          <w:rFonts w:ascii="Times New Roman" w:hAnsi="Times New Roman" w:cs="Times New Roman"/>
          <w:sz w:val="28"/>
          <w:szCs w:val="28"/>
        </w:rPr>
        <w:t xml:space="preserve"> детского творчества» Орловского муниципального округа осуществляет администрация Орловского муниципального округа Орловской области в лице Управления общего образования, физической культуры и спорта администрации Орловского муниципального округа Орловской области.</w:t>
      </w:r>
    </w:p>
    <w:p w14:paraId="2571AC72" w14:textId="4801DF7A" w:rsidR="00B12516" w:rsidRDefault="00B12516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CFA">
        <w:rPr>
          <w:rFonts w:ascii="Times New Roman" w:hAnsi="Times New Roman" w:cs="Times New Roman"/>
          <w:b/>
          <w:i/>
          <w:sz w:val="28"/>
          <w:szCs w:val="28"/>
        </w:rPr>
        <w:t>Юридический адрес МБУ ДО «Центр детского творчества» Орловского муниципального округа:</w:t>
      </w:r>
      <w:r w:rsidR="005E4CFA">
        <w:rPr>
          <w:rFonts w:ascii="Times New Roman" w:hAnsi="Times New Roman" w:cs="Times New Roman"/>
          <w:sz w:val="28"/>
          <w:szCs w:val="28"/>
        </w:rPr>
        <w:t xml:space="preserve"> </w:t>
      </w:r>
      <w:r w:rsidR="005E4CFA" w:rsidRPr="005E4CFA">
        <w:rPr>
          <w:rFonts w:ascii="Times New Roman" w:hAnsi="Times New Roman" w:cs="Times New Roman"/>
          <w:sz w:val="28"/>
          <w:szCs w:val="28"/>
        </w:rPr>
        <w:t>302502, Орловская область, Орловский р-н, п</w:t>
      </w:r>
      <w:r w:rsidR="005E4CFA">
        <w:rPr>
          <w:rFonts w:ascii="Times New Roman" w:hAnsi="Times New Roman" w:cs="Times New Roman"/>
          <w:sz w:val="28"/>
          <w:szCs w:val="28"/>
        </w:rPr>
        <w:t>.</w:t>
      </w:r>
      <w:r w:rsidR="005E4CFA" w:rsidRPr="005E4CFA">
        <w:rPr>
          <w:rFonts w:ascii="Times New Roman" w:hAnsi="Times New Roman" w:cs="Times New Roman"/>
          <w:sz w:val="28"/>
          <w:szCs w:val="28"/>
        </w:rPr>
        <w:t xml:space="preserve"> Стрелецкий, Школьная </w:t>
      </w:r>
      <w:proofErr w:type="spellStart"/>
      <w:proofErr w:type="gramStart"/>
      <w:r w:rsidR="005E4CFA" w:rsidRPr="005E4CFA">
        <w:rPr>
          <w:rFonts w:ascii="Times New Roman" w:hAnsi="Times New Roman" w:cs="Times New Roman"/>
          <w:sz w:val="28"/>
          <w:szCs w:val="28"/>
        </w:rPr>
        <w:t>ул</w:t>
      </w:r>
      <w:proofErr w:type="spellEnd"/>
      <w:proofErr w:type="gramEnd"/>
      <w:r w:rsidR="005E4CFA" w:rsidRPr="005E4CFA">
        <w:rPr>
          <w:rFonts w:ascii="Times New Roman" w:hAnsi="Times New Roman" w:cs="Times New Roman"/>
          <w:sz w:val="28"/>
          <w:szCs w:val="28"/>
        </w:rPr>
        <w:t xml:space="preserve">, д. 21, </w:t>
      </w:r>
      <w:proofErr w:type="spellStart"/>
      <w:r w:rsidR="005E4CFA" w:rsidRPr="005E4CFA">
        <w:rPr>
          <w:rFonts w:ascii="Times New Roman" w:hAnsi="Times New Roman" w:cs="Times New Roman"/>
          <w:sz w:val="28"/>
          <w:szCs w:val="28"/>
        </w:rPr>
        <w:t>помещ</w:t>
      </w:r>
      <w:proofErr w:type="spellEnd"/>
      <w:r w:rsidR="005E4CFA" w:rsidRPr="005E4CFA">
        <w:rPr>
          <w:rFonts w:ascii="Times New Roman" w:hAnsi="Times New Roman" w:cs="Times New Roman"/>
          <w:sz w:val="28"/>
          <w:szCs w:val="28"/>
        </w:rPr>
        <w:t>. 1</w:t>
      </w:r>
      <w:r w:rsidR="005E4CFA">
        <w:rPr>
          <w:rFonts w:ascii="Times New Roman" w:hAnsi="Times New Roman" w:cs="Times New Roman"/>
          <w:sz w:val="28"/>
          <w:szCs w:val="28"/>
        </w:rPr>
        <w:t>.</w:t>
      </w:r>
    </w:p>
    <w:p w14:paraId="57E6B02F" w14:textId="605525DF" w:rsidR="005E4CFA" w:rsidRDefault="005E4CFA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CFA">
        <w:rPr>
          <w:rFonts w:ascii="Times New Roman" w:hAnsi="Times New Roman" w:cs="Times New Roman"/>
          <w:b/>
          <w:i/>
          <w:sz w:val="28"/>
          <w:szCs w:val="28"/>
        </w:rPr>
        <w:t xml:space="preserve">Должность руководителя МБУ </w:t>
      </w:r>
      <w:proofErr w:type="gramStart"/>
      <w:r w:rsidRPr="005E4CFA">
        <w:rPr>
          <w:rFonts w:ascii="Times New Roman" w:hAnsi="Times New Roman" w:cs="Times New Roman"/>
          <w:b/>
          <w:i/>
          <w:sz w:val="28"/>
          <w:szCs w:val="28"/>
        </w:rPr>
        <w:t>ДО</w:t>
      </w:r>
      <w:proofErr w:type="gramEnd"/>
      <w:r w:rsidRPr="005E4CFA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gramStart"/>
      <w:r w:rsidRPr="005E4CFA">
        <w:rPr>
          <w:rFonts w:ascii="Times New Roman" w:hAnsi="Times New Roman" w:cs="Times New Roman"/>
          <w:b/>
          <w:i/>
          <w:sz w:val="28"/>
          <w:szCs w:val="28"/>
        </w:rPr>
        <w:t>Центр</w:t>
      </w:r>
      <w:proofErr w:type="gramEnd"/>
      <w:r w:rsidRPr="005E4CFA">
        <w:rPr>
          <w:rFonts w:ascii="Times New Roman" w:hAnsi="Times New Roman" w:cs="Times New Roman"/>
          <w:b/>
          <w:i/>
          <w:sz w:val="28"/>
          <w:szCs w:val="28"/>
        </w:rPr>
        <w:t xml:space="preserve"> детского творчества» Орловского муниципального округа: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директора </w:t>
      </w:r>
    </w:p>
    <w:p w14:paraId="3765A4BD" w14:textId="381FFE70" w:rsidR="00B12516" w:rsidRDefault="005E4CFA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ФИО руководителя: </w:t>
      </w:r>
      <w:r>
        <w:rPr>
          <w:rFonts w:ascii="Times New Roman" w:hAnsi="Times New Roman" w:cs="Times New Roman"/>
          <w:sz w:val="28"/>
          <w:szCs w:val="28"/>
        </w:rPr>
        <w:t>Егурнова Елена Егоровна</w:t>
      </w:r>
    </w:p>
    <w:p w14:paraId="3D9ACF2D" w14:textId="7B85B30F" w:rsidR="005E4CFA" w:rsidRPr="005E4CFA" w:rsidRDefault="005E4CFA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4CFA">
        <w:rPr>
          <w:rFonts w:ascii="Times New Roman" w:hAnsi="Times New Roman" w:cs="Times New Roman"/>
          <w:b/>
          <w:i/>
          <w:sz w:val="28"/>
          <w:szCs w:val="28"/>
        </w:rPr>
        <w:t xml:space="preserve">Телефон: </w:t>
      </w:r>
      <w:r w:rsidRPr="005E4CFA">
        <w:rPr>
          <w:rFonts w:ascii="Times New Roman" w:hAnsi="Times New Roman" w:cs="Times New Roman"/>
          <w:sz w:val="28"/>
          <w:szCs w:val="28"/>
        </w:rPr>
        <w:t>25-49-88</w:t>
      </w:r>
    </w:p>
    <w:p w14:paraId="6400A18F" w14:textId="28E7D049" w:rsidR="00843F29" w:rsidRPr="005E4CFA" w:rsidRDefault="005E4CFA" w:rsidP="002D1439">
      <w:pPr>
        <w:spacing w:after="0" w:line="240" w:lineRule="auto"/>
        <w:ind w:right="566"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E4CFA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E-mail:</w:t>
      </w:r>
      <w:r w:rsidRPr="005E4CFA">
        <w:rPr>
          <w:lang w:val="en-US"/>
        </w:rPr>
        <w:t xml:space="preserve"> </w:t>
      </w:r>
      <w:r w:rsidRPr="005E4CFA">
        <w:rPr>
          <w:rFonts w:ascii="Times New Roman" w:eastAsia="Calibri" w:hAnsi="Times New Roman" w:cs="Times New Roman"/>
          <w:sz w:val="28"/>
          <w:szCs w:val="28"/>
          <w:lang w:val="en-US"/>
        </w:rPr>
        <w:t>oo_orlr_cdt@orel-region.ru, cdt-orl-rn@yandex.ru</w:t>
      </w:r>
    </w:p>
    <w:p w14:paraId="0742E742" w14:textId="15CF5E3D" w:rsidR="00843F29" w:rsidRDefault="005E4CFA" w:rsidP="002D1439">
      <w:pPr>
        <w:spacing w:after="0" w:line="240" w:lineRule="auto"/>
        <w:ind w:right="566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CF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Адрес </w:t>
      </w:r>
      <w:r w:rsidRPr="005E4CFA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WWW</w:t>
      </w:r>
      <w:r w:rsidRPr="005E4CFA">
        <w:rPr>
          <w:rFonts w:ascii="Times New Roman" w:eastAsia="Calibri" w:hAnsi="Times New Roman" w:cs="Times New Roman"/>
          <w:b/>
          <w:i/>
          <w:sz w:val="28"/>
          <w:szCs w:val="28"/>
        </w:rPr>
        <w:t>-сайта: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1" w:history="1">
        <w:r w:rsidRPr="004754FB">
          <w:rPr>
            <w:rStyle w:val="af1"/>
            <w:rFonts w:ascii="Times New Roman" w:eastAsia="Calibri" w:hAnsi="Times New Roman" w:cs="Times New Roman"/>
            <w:sz w:val="28"/>
            <w:szCs w:val="28"/>
          </w:rPr>
          <w:t>https://orlovskii-cdt.obr57.ru/</w:t>
        </w:r>
      </w:hyperlink>
    </w:p>
    <w:p w14:paraId="53332E4D" w14:textId="1C889DD2" w:rsidR="005E4CFA" w:rsidRPr="005E4CFA" w:rsidRDefault="009B7E93" w:rsidP="002D1439">
      <w:pPr>
        <w:spacing w:after="0" w:line="240" w:lineRule="auto"/>
        <w:ind w:right="566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Регистрационный н</w:t>
      </w:r>
      <w:r w:rsidR="005E4CFA">
        <w:rPr>
          <w:rFonts w:ascii="Times New Roman" w:eastAsia="Calibri" w:hAnsi="Times New Roman" w:cs="Times New Roman"/>
          <w:b/>
          <w:i/>
          <w:sz w:val="28"/>
          <w:szCs w:val="28"/>
        </w:rPr>
        <w:t>омер лицензии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на осуществление образовательно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ab/>
        <w:t xml:space="preserve"> деятельности</w:t>
      </w:r>
      <w:r w:rsidR="005E4CF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  <w:r w:rsidR="005E4C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7E93">
        <w:rPr>
          <w:rFonts w:ascii="Times New Roman" w:eastAsia="Calibri" w:hAnsi="Times New Roman" w:cs="Times New Roman"/>
          <w:sz w:val="28"/>
          <w:szCs w:val="28"/>
        </w:rPr>
        <w:t>№ Л035-01229-57/00205812</w:t>
      </w:r>
    </w:p>
    <w:p w14:paraId="52971E04" w14:textId="55DFCB8D" w:rsidR="000E5249" w:rsidRPr="008164B2" w:rsidRDefault="000E5249" w:rsidP="009A65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1439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Дата выдачи лицензии на осуществление образовательной деятельности: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02.08.2016 г.</w:t>
      </w:r>
    </w:p>
    <w:p w14:paraId="2FC1CBDF" w14:textId="1313888B" w:rsidR="009E1733" w:rsidRPr="009E1733" w:rsidRDefault="009E1733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Объединения Центра работают на базе </w:t>
      </w:r>
      <w:r w:rsidR="00F7617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10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общеобразовательных учреждений Орловского муниципального округа.</w:t>
      </w:r>
    </w:p>
    <w:p w14:paraId="38B6ED5F" w14:textId="6F9A20A0" w:rsidR="009E1733" w:rsidRPr="009E1733" w:rsidRDefault="009E1733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 базе МБОУ «Стрелецкая СОШ»: объединение естественнонаучной направленности «Экология», объединения художественной направленности: «Ска</w:t>
      </w:r>
      <w:r w:rsidR="00F7617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зка в ладошках», «Хореография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»</w:t>
      </w:r>
      <w:r w:rsidR="00F7617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, 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«Школьный театр», объединение социально-гуманитарной направленности «Юный патриот»</w:t>
      </w:r>
      <w:r w:rsidR="00F7617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, объединение физкультурно-спортивной направленности: «Футбол»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.</w:t>
      </w:r>
    </w:p>
    <w:p w14:paraId="5CBD3AAA" w14:textId="639B2DF3" w:rsidR="009E1733" w:rsidRPr="009E1733" w:rsidRDefault="009E1733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На базе МБОУ «Знаменская СОШ»: объединение художественной направленности «Хореография», объединение спортивной направленности «Здоровье и </w:t>
      </w:r>
      <w:r w:rsidR="002B52D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спорт», объединение естественно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научной направленности «</w:t>
      </w:r>
      <w:r w:rsidR="00A97C5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Исследователи природы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».</w:t>
      </w:r>
    </w:p>
    <w:p w14:paraId="62806DD6" w14:textId="39E31F30" w:rsidR="009E1733" w:rsidRPr="009E1733" w:rsidRDefault="009E1733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 базе МБОУ «Михайловская СОШ» - объединение художественной направленности «ДПИ»</w:t>
      </w:r>
      <w:r w:rsidR="00A97C5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, </w:t>
      </w:r>
      <w:r w:rsidR="00A97C52"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объединение </w:t>
      </w:r>
      <w:r w:rsidR="00A97C5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туристско-краеведческой</w:t>
      </w:r>
      <w:r w:rsidR="00A97C52" w:rsidRPr="00A97C5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направленност</w:t>
      </w:r>
      <w:r w:rsidR="00A97C5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и «</w:t>
      </w:r>
      <w:r w:rsidR="00A97C52" w:rsidRPr="00A97C5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История моего края</w:t>
      </w:r>
      <w:r w:rsidR="00A97C5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»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.</w:t>
      </w:r>
    </w:p>
    <w:p w14:paraId="7402A206" w14:textId="3188A9FC" w:rsidR="009E1733" w:rsidRPr="009E1733" w:rsidRDefault="009E1733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 базе МБОУ «</w:t>
      </w:r>
      <w:proofErr w:type="spellStart"/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Малокуликовская</w:t>
      </w:r>
      <w:proofErr w:type="spellEnd"/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СОШ»: объединения технической направленности «Холодная обработка металла», «</w:t>
      </w:r>
      <w:proofErr w:type="spellStart"/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Инфозн</w:t>
      </w:r>
      <w:r w:rsidR="00F7617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айка</w:t>
      </w:r>
      <w:proofErr w:type="spellEnd"/>
      <w:r w:rsidR="00F7617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» и «</w:t>
      </w:r>
      <w:proofErr w:type="spellStart"/>
      <w:r w:rsidR="00F7617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Роботория</w:t>
      </w:r>
      <w:proofErr w:type="spellEnd"/>
      <w:r w:rsidR="00F7617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», объединение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 w:rsidR="00F7617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физкультурно-спортивной 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направленности «</w:t>
      </w:r>
      <w:r w:rsidR="00A97C5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Кикбоксинг», </w:t>
      </w:r>
      <w:r w:rsidR="00A97C52"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объединение художественной направленности «</w:t>
      </w:r>
      <w:r w:rsidR="00A97C5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Поколение</w:t>
      </w:r>
      <w:r w:rsidR="00A97C52"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»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.</w:t>
      </w:r>
    </w:p>
    <w:p w14:paraId="240EC6FA" w14:textId="77777777" w:rsidR="009E1733" w:rsidRPr="009E1733" w:rsidRDefault="009E1733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 базе МБОУ «Лавровская СОШ»: объединение технической направленности «Фото» и объединение художественной направленности «Умелец».</w:t>
      </w:r>
    </w:p>
    <w:p w14:paraId="65F435F7" w14:textId="72E1C14C" w:rsidR="009E1733" w:rsidRPr="009E1733" w:rsidRDefault="009E1733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 базе МБОУ «СОШ им. П.В.</w:t>
      </w:r>
      <w:r w:rsidR="00C37115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Киреевского»: объединение художественной направленности «ДПИ», объединение спортивной направленности «Белая </w:t>
      </w:r>
      <w:r w:rsidR="002B52D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ладья», объединение естественно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научной направленности «Мое открытие химии»</w:t>
      </w:r>
      <w:r w:rsidR="00A97C5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, </w:t>
      </w:r>
      <w:r w:rsidR="00A97C52"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объединение </w:t>
      </w:r>
      <w:r w:rsidR="00A97C5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социально-гуманитарной</w:t>
      </w:r>
      <w:r w:rsidR="00A97C52"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направленности «</w:t>
      </w:r>
      <w:r w:rsidR="00A97C5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ЮНАРМИЯ</w:t>
      </w:r>
      <w:r w:rsidR="00A97C52"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»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.</w:t>
      </w:r>
    </w:p>
    <w:p w14:paraId="64C73A11" w14:textId="632E60EB" w:rsidR="009E1733" w:rsidRPr="009E1733" w:rsidRDefault="009E1733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 базе МБОУ «</w:t>
      </w:r>
      <w:proofErr w:type="spellStart"/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Звягинская</w:t>
      </w:r>
      <w:proofErr w:type="spellEnd"/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СОШ»: объединения социально-гуманитарной направленности: «Хочу все знать», «</w:t>
      </w:r>
      <w:proofErr w:type="spellStart"/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ПСИХОЛОГ</w:t>
      </w:r>
      <w:r w:rsidR="00A97C5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иЯ</w:t>
      </w:r>
      <w:proofErr w:type="spellEnd"/>
      <w:r w:rsidR="00A97C5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» и «История края Орловского», </w:t>
      </w:r>
      <w:r w:rsidR="00A97C52"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объединение художественной направленности «</w:t>
      </w:r>
      <w:r w:rsidR="00A97C5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Сказка в ладошках</w:t>
      </w:r>
      <w:r w:rsidR="00A97C52"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»</w:t>
      </w:r>
    </w:p>
    <w:p w14:paraId="4A0B893F" w14:textId="77777777" w:rsidR="009E1733" w:rsidRPr="009E1733" w:rsidRDefault="009E1733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 базе МБОУ «</w:t>
      </w:r>
      <w:proofErr w:type="spellStart"/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Овсянниковская</w:t>
      </w:r>
      <w:proofErr w:type="spellEnd"/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СОШ»: объединения художественной направленности «Веселые нотки» и «ИЗО».</w:t>
      </w:r>
    </w:p>
    <w:p w14:paraId="7CBA671D" w14:textId="570F4880" w:rsidR="00F7617C" w:rsidRDefault="00F7617C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 базе МБОУ «</w:t>
      </w:r>
      <w:proofErr w:type="spellStart"/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Жилинская</w:t>
      </w:r>
      <w:proofErr w:type="spellEnd"/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СОШ»: объединение туристско-краеведческой</w:t>
      </w:r>
      <w:r w:rsidR="00665779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«Спортивный туризм».</w:t>
      </w:r>
    </w:p>
    <w:p w14:paraId="037D0CCC" w14:textId="1E5A43E8" w:rsidR="00A97C52" w:rsidRDefault="00A97C52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 базе МБОУ «</w:t>
      </w:r>
      <w:proofErr w:type="spellStart"/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Баклан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овская</w:t>
      </w:r>
      <w:proofErr w:type="spellEnd"/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СОШ»: объединени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я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художественной направленности «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Волшебные краски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» и «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Вокруг света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»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, объединение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физкультурно-спортивной 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направленности «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Энергия движения»</w:t>
      </w:r>
    </w:p>
    <w:p w14:paraId="397D680F" w14:textId="6F60B2D1" w:rsidR="000E5249" w:rsidRDefault="002D1439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proofErr w:type="gramStart"/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МБУ ДО «</w:t>
      </w:r>
      <w:r w:rsidR="000E5249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Центр детского творчества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» Орловского муниципального округа</w:t>
      </w:r>
      <w:r w:rsidR="000E5249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посещают учащиеся, проживающие в населенных пунктах Орловского 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муниципального округа</w:t>
      </w:r>
      <w:r w:rsidR="000E5249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, а именно: </w:t>
      </w:r>
      <w:proofErr w:type="spellStart"/>
      <w:r w:rsidR="000E5249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пгт</w:t>
      </w:r>
      <w:proofErr w:type="spellEnd"/>
      <w:r w:rsidR="000E5249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Зна</w:t>
      </w:r>
      <w:r w:rsid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менка, с. </w:t>
      </w:r>
      <w:proofErr w:type="spellStart"/>
      <w:r w:rsid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Звягинки</w:t>
      </w:r>
      <w:proofErr w:type="spellEnd"/>
      <w:r w:rsidR="000E5249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, с. Лаврово, д. </w:t>
      </w:r>
      <w:r w:rsidR="000E5249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lastRenderedPageBreak/>
        <w:t xml:space="preserve">Михайловка, д. Малая Куликовка, д. </w:t>
      </w:r>
      <w:proofErr w:type="spellStart"/>
      <w:r w:rsidR="000E5249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Овсяннико</w:t>
      </w:r>
      <w:r w:rsidR="00350B10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во</w:t>
      </w:r>
      <w:proofErr w:type="spellEnd"/>
      <w:r w:rsidR="00350B10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, д. </w:t>
      </w:r>
      <w:r w:rsid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Жилина</w:t>
      </w:r>
      <w:r w:rsidR="00350B10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, п. </w:t>
      </w:r>
      <w:proofErr w:type="spellStart"/>
      <w:r w:rsidR="00350B10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Биофабрика</w:t>
      </w:r>
      <w:proofErr w:type="spellEnd"/>
      <w:r w:rsidR="00350B10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, п. Стрелецкий</w:t>
      </w:r>
      <w:r w:rsidR="00A97C5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, с. Бакланово</w:t>
      </w:r>
      <w:r w:rsidR="00C7471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.</w:t>
      </w:r>
      <w:proofErr w:type="gramEnd"/>
    </w:p>
    <w:p w14:paraId="193B77CA" w14:textId="77777777" w:rsidR="00320478" w:rsidRPr="00320478" w:rsidRDefault="00320478" w:rsidP="003204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320478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С сентября 2025 года обновили систему делопроизводства в соответствии с нормами ГОСТ </w:t>
      </w:r>
      <w:proofErr w:type="gramStart"/>
      <w:r w:rsidRPr="00320478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Р</w:t>
      </w:r>
      <w:proofErr w:type="gramEnd"/>
      <w:r w:rsidRPr="00320478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7.0.97-2025 «Система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документов». Внедрили правила оформления документов по стандарту в систему электронного документооборота и утвердили новую инструкцию по делопроизводству. Это позволило работникам Центра оформлять документы по единым нормам, принятым в нашем регионе.</w:t>
      </w:r>
    </w:p>
    <w:p w14:paraId="6A465CCC" w14:textId="77777777" w:rsidR="00320478" w:rsidRDefault="00320478" w:rsidP="003204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320478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В связи с утверждением приказа </w:t>
      </w:r>
      <w:proofErr w:type="spellStart"/>
      <w:r w:rsidRPr="00320478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Минпросвещения</w:t>
      </w:r>
      <w:proofErr w:type="spellEnd"/>
      <w:r w:rsidRPr="00320478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от 06.11.2024 № 779 Центр проанализировал документацию, которую ведут педагогические работники. Значительную часть документов перевели в электронный вид и поручили вести непедагогическим работникам.</w:t>
      </w:r>
    </w:p>
    <w:p w14:paraId="2DCA1A8F" w14:textId="77777777" w:rsidR="001C54E7" w:rsidRPr="002A6267" w:rsidRDefault="001C54E7" w:rsidP="001C54E7">
      <w:pPr>
        <w:spacing w:after="0" w:line="240" w:lineRule="auto"/>
        <w:ind w:left="284"/>
        <w:jc w:val="center"/>
        <w:rPr>
          <w:rFonts w:eastAsia="Calibri"/>
          <w:color w:val="FF0000"/>
          <w:sz w:val="24"/>
          <w:szCs w:val="24"/>
        </w:rPr>
      </w:pPr>
    </w:p>
    <w:tbl>
      <w:tblPr>
        <w:tblW w:w="5000" w:type="pct"/>
        <w:tblCellSpacing w:w="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"/>
        <w:gridCol w:w="7237"/>
        <w:gridCol w:w="1844"/>
      </w:tblGrid>
      <w:tr w:rsidR="001C54E7" w:rsidRPr="003C0F67" w14:paraId="73F2FFFD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D69BB10" w14:textId="77777777" w:rsidR="001C54E7" w:rsidRPr="002E4FAD" w:rsidRDefault="001C54E7" w:rsidP="00C5624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C3A29DC" w14:textId="77777777" w:rsidR="001C54E7" w:rsidRPr="002E4FAD" w:rsidRDefault="001C54E7" w:rsidP="00C5624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E64969D" w14:textId="77777777" w:rsidR="001C54E7" w:rsidRPr="002E4FAD" w:rsidRDefault="001C54E7" w:rsidP="00C5624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Единица измерения</w:t>
            </w:r>
          </w:p>
        </w:tc>
      </w:tr>
      <w:tr w:rsidR="001C54E7" w:rsidRPr="003C0F67" w14:paraId="2AB6595C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C538FF6" w14:textId="77777777" w:rsidR="001C54E7" w:rsidRPr="002E4FAD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CC69E5E" w14:textId="77777777" w:rsidR="001C54E7" w:rsidRPr="002E4FAD" w:rsidRDefault="001C54E7" w:rsidP="00C5624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</w:tr>
      <w:tr w:rsidR="001C54E7" w:rsidRPr="003C0F67" w14:paraId="3841FEF7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08EF6C3" w14:textId="77777777" w:rsidR="001C54E7" w:rsidRPr="002E4FAD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79D7698" w14:textId="77777777" w:rsidR="001C54E7" w:rsidRPr="002E4FAD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Общая численность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EDBAAAA" w14:textId="730272A0" w:rsidR="001C54E7" w:rsidRPr="002E4FAD" w:rsidRDefault="002E4FAD" w:rsidP="00C562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902</w:t>
            </w:r>
          </w:p>
          <w:p w14:paraId="7C2F28ED" w14:textId="77777777" w:rsidR="001C54E7" w:rsidRPr="002E4FAD" w:rsidRDefault="001C54E7" w:rsidP="00C562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человек</w:t>
            </w:r>
          </w:p>
        </w:tc>
      </w:tr>
      <w:tr w:rsidR="001C54E7" w:rsidRPr="003C0F67" w14:paraId="0C663651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6DF0EBD" w14:textId="77777777" w:rsidR="001C54E7" w:rsidRPr="002E4FAD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6454DAA" w14:textId="77777777" w:rsidR="001C54E7" w:rsidRPr="002E4FAD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Детей дошкольного возраста (3 - 7 лет)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BC146E6" w14:textId="1AA33FC1" w:rsidR="001C54E7" w:rsidRPr="002E4FAD" w:rsidRDefault="002E4FAD" w:rsidP="00C562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83</w:t>
            </w:r>
          </w:p>
          <w:p w14:paraId="70C9E514" w14:textId="77777777" w:rsidR="001C54E7" w:rsidRPr="002E4FAD" w:rsidRDefault="001C54E7" w:rsidP="00C562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человек</w:t>
            </w:r>
          </w:p>
        </w:tc>
      </w:tr>
      <w:tr w:rsidR="001C54E7" w:rsidRPr="003C0F67" w14:paraId="62E82E2B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83E7341" w14:textId="77777777" w:rsidR="001C54E7" w:rsidRPr="002E4FAD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ED85670" w14:textId="77777777" w:rsidR="001C54E7" w:rsidRPr="002E4FAD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Детей младшего школьного возраста (7 - 11 лет)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C78C7A6" w14:textId="1A96A97C" w:rsidR="001C54E7" w:rsidRPr="002E4FAD" w:rsidRDefault="002E4FAD" w:rsidP="00C562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360</w:t>
            </w:r>
          </w:p>
          <w:p w14:paraId="709017A6" w14:textId="77777777" w:rsidR="001C54E7" w:rsidRPr="002E4FAD" w:rsidRDefault="001C54E7" w:rsidP="00C562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человека</w:t>
            </w:r>
          </w:p>
        </w:tc>
      </w:tr>
      <w:tr w:rsidR="001C54E7" w:rsidRPr="003C0F67" w14:paraId="2018BD8D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04012FF" w14:textId="77777777" w:rsidR="001C54E7" w:rsidRPr="002E4FAD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5257F47" w14:textId="77777777" w:rsidR="001C54E7" w:rsidRPr="002E4FAD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Детей среднего школьного возраста (11 - 15 лет)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A909AF0" w14:textId="4B88A780" w:rsidR="001C54E7" w:rsidRPr="002E4FAD" w:rsidRDefault="002E4FAD" w:rsidP="00C562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342</w:t>
            </w:r>
          </w:p>
          <w:p w14:paraId="1894D0BE" w14:textId="77777777" w:rsidR="001C54E7" w:rsidRPr="002E4FAD" w:rsidRDefault="001C54E7" w:rsidP="00C562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человек</w:t>
            </w:r>
          </w:p>
        </w:tc>
      </w:tr>
      <w:tr w:rsidR="001C54E7" w:rsidRPr="003C0F67" w14:paraId="419169F5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02C8A5C" w14:textId="77777777" w:rsidR="001C54E7" w:rsidRPr="002E4FAD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7C4D7D7" w14:textId="77777777" w:rsidR="001C54E7" w:rsidRPr="002E4FAD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Детей старшего школьного возраста (15 - 17 лет)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5994D03" w14:textId="001B9273" w:rsidR="001C54E7" w:rsidRPr="002E4FAD" w:rsidRDefault="002E4FAD" w:rsidP="00C562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117</w:t>
            </w:r>
          </w:p>
          <w:p w14:paraId="752C5A4E" w14:textId="77777777" w:rsidR="001C54E7" w:rsidRPr="002E4FAD" w:rsidRDefault="001C54E7" w:rsidP="00C562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человек</w:t>
            </w:r>
          </w:p>
        </w:tc>
      </w:tr>
      <w:tr w:rsidR="001C54E7" w:rsidRPr="003C0F67" w14:paraId="5C1BB0CA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29AAD01" w14:textId="77777777" w:rsidR="001C54E7" w:rsidRPr="002E4FAD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2EBC068" w14:textId="77777777" w:rsidR="001C54E7" w:rsidRPr="002E4FAD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 учащихся по дополнительным общеразвивающим программам по договорам об оказании платных образовательных услуг (сертификаты ПФ ДОД)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940FC60" w14:textId="77777777" w:rsidR="001C54E7" w:rsidRPr="002E4FAD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Человек</w:t>
            </w:r>
          </w:p>
          <w:p w14:paraId="3D1EA7E4" w14:textId="77777777" w:rsidR="001C54E7" w:rsidRPr="002E4FAD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342</w:t>
            </w:r>
          </w:p>
        </w:tc>
      </w:tr>
      <w:tr w:rsidR="001C54E7" w:rsidRPr="003C0F67" w14:paraId="5596CC27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D5A22DB" w14:textId="77777777" w:rsidR="001C54E7" w:rsidRPr="002E4FAD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5F7ED7E" w14:textId="77777777" w:rsidR="001C54E7" w:rsidRPr="002E4FAD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435EF4FB" w14:textId="77777777" w:rsidR="001C54E7" w:rsidRPr="002E4FAD" w:rsidRDefault="001C54E7" w:rsidP="00C562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2CE924EA" w14:textId="77777777" w:rsidR="001C54E7" w:rsidRPr="002E4FAD" w:rsidRDefault="001C54E7" w:rsidP="00C562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739F5C9" w14:textId="7B59D370" w:rsidR="001C54E7" w:rsidRPr="002E4FAD" w:rsidRDefault="001C54E7" w:rsidP="002E4FA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  <w:r w:rsidR="002E4FAD"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7/14</w:t>
            </w: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,1%</w:t>
            </w:r>
          </w:p>
        </w:tc>
      </w:tr>
      <w:tr w:rsidR="001C54E7" w:rsidRPr="003C0F67" w14:paraId="257B68C0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522CD7C" w14:textId="77777777" w:rsidR="001C54E7" w:rsidRPr="002E4FAD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331D54D" w14:textId="77777777" w:rsidR="001C54E7" w:rsidRPr="002E4FAD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Численность/удельный вес численности учащихся с </w:t>
            </w: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применением дистанционных образовательных технологий, электронного обучения, в общей численности учащихся     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9D0E135" w14:textId="77777777" w:rsidR="001C54E7" w:rsidRPr="002E4FAD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человек/%</w:t>
            </w:r>
          </w:p>
          <w:p w14:paraId="3D5CA038" w14:textId="77777777" w:rsidR="001C54E7" w:rsidRPr="002E4FAD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0/0%</w:t>
            </w:r>
          </w:p>
        </w:tc>
      </w:tr>
      <w:tr w:rsidR="001C54E7" w:rsidRPr="003C0F67" w14:paraId="48E7BB19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A6E5084" w14:textId="77777777" w:rsidR="001C54E7" w:rsidRPr="002E4FAD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513855C" w14:textId="77777777" w:rsidR="001C54E7" w:rsidRPr="002E4FAD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учащихся по дополнительным общеразвивающим программам для детей с выдающимися способностями,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8EFF71C" w14:textId="77777777" w:rsidR="001C54E7" w:rsidRPr="002E4FAD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Человек/% 0/0%</w:t>
            </w:r>
          </w:p>
        </w:tc>
      </w:tr>
      <w:tr w:rsidR="001C54E7" w:rsidRPr="003C0F67" w14:paraId="219BD8A9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D018452" w14:textId="77777777" w:rsidR="001C54E7" w:rsidRPr="002E4FAD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E3E409D" w14:textId="77777777" w:rsidR="001C54E7" w:rsidRPr="002E4FAD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учащихся по дополнительным общеразвивающим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541A66A" w14:textId="77777777" w:rsidR="001C54E7" w:rsidRPr="002E4FAD" w:rsidRDefault="001C54E7" w:rsidP="00C562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729A3979" w14:textId="77777777" w:rsidR="001C54E7" w:rsidRPr="002E4FAD" w:rsidRDefault="001C54E7" w:rsidP="00C562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Человек/% 0/0%</w:t>
            </w:r>
          </w:p>
        </w:tc>
      </w:tr>
      <w:tr w:rsidR="001C54E7" w:rsidRPr="003C0F67" w14:paraId="1D9D99C1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2D38F0D" w14:textId="77777777" w:rsidR="001C54E7" w:rsidRPr="002E4FAD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1.6.1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923E6C0" w14:textId="77777777" w:rsidR="001C54E7" w:rsidRPr="002E4FAD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Учащиеся с ограниченными возможностями здоровья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1582559" w14:textId="77777777" w:rsidR="001C54E7" w:rsidRPr="002E4FAD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Человек/% 0/0%</w:t>
            </w:r>
          </w:p>
        </w:tc>
      </w:tr>
      <w:tr w:rsidR="001C54E7" w:rsidRPr="003C0F67" w14:paraId="052A4E2B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2205376" w14:textId="77777777" w:rsidR="001C54E7" w:rsidRPr="002E4FAD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1.6.2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D2EA13E" w14:textId="77777777" w:rsidR="001C54E7" w:rsidRPr="002E4FAD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Дети-сироты, дети, оставшиеся без попечения родителей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0ECBD63" w14:textId="49A37536" w:rsidR="001C54E7" w:rsidRPr="002E4FAD" w:rsidRDefault="001C54E7" w:rsidP="002E4FA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Человек/% </w:t>
            </w:r>
            <w:r w:rsidR="002E4FAD"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 w:rsidR="002E4FAD"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0,</w:t>
            </w: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2%)</w:t>
            </w:r>
          </w:p>
        </w:tc>
      </w:tr>
      <w:tr w:rsidR="001C54E7" w:rsidRPr="003C0F67" w14:paraId="052A3A7C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3057ADF" w14:textId="77777777" w:rsidR="001C54E7" w:rsidRPr="002E4FAD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1.6.3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447A024" w14:textId="77777777" w:rsidR="001C54E7" w:rsidRPr="002E4FAD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Дети-мигранты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AD76AD6" w14:textId="77777777" w:rsidR="001C54E7" w:rsidRPr="002E4FAD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0 человек/ 0%</w:t>
            </w:r>
          </w:p>
        </w:tc>
      </w:tr>
      <w:tr w:rsidR="001C54E7" w:rsidRPr="003C0F67" w14:paraId="3DF495C1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0125700" w14:textId="77777777" w:rsidR="001C54E7" w:rsidRPr="002E4FAD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1.6.4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AA07E6F" w14:textId="77777777" w:rsidR="001C54E7" w:rsidRPr="002E4FAD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Дети, попавшие в трудную жизненную ситуацию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A1F1D3A" w14:textId="77777777" w:rsidR="001C54E7" w:rsidRPr="002E4FAD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0 человек/</w:t>
            </w:r>
          </w:p>
          <w:p w14:paraId="36B0F6B0" w14:textId="77777777" w:rsidR="001C54E7" w:rsidRPr="002E4FAD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4FAD">
              <w:rPr>
                <w:rFonts w:ascii="Times New Roman" w:eastAsia="Calibri" w:hAnsi="Times New Roman" w:cs="Times New Roman"/>
                <w:sz w:val="28"/>
                <w:szCs w:val="28"/>
              </w:rPr>
              <w:t>0 %</w:t>
            </w:r>
          </w:p>
        </w:tc>
      </w:tr>
      <w:tr w:rsidR="001C54E7" w:rsidRPr="003C0F67" w14:paraId="65BB8DC2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B21E274" w14:textId="77777777" w:rsidR="001C54E7" w:rsidRPr="00A9104F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DF97813" w14:textId="77777777" w:rsidR="001C54E7" w:rsidRPr="00A9104F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6803503" w14:textId="77777777" w:rsidR="001C54E7" w:rsidRPr="00A9104F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6F7E9232" w14:textId="1EF5BF2A" w:rsidR="001C54E7" w:rsidRPr="00A9104F" w:rsidRDefault="006B75AE" w:rsidP="006B75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1C54E7"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80/3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  <w:r w:rsidR="001C54E7"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1C54E7"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1C54E7" w:rsidRPr="003C0F67" w14:paraId="3565E4A9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73A4695" w14:textId="77777777" w:rsidR="001C54E7" w:rsidRPr="00A9104F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1B2ACAD" w14:textId="77777777" w:rsidR="001C54E7" w:rsidRPr="00A9104F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E974DEC" w14:textId="77777777" w:rsidR="001C54E7" w:rsidRPr="00A9104F" w:rsidRDefault="001C54E7" w:rsidP="00C56244">
            <w:pPr>
              <w:spacing w:after="12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0D955837" w14:textId="4C3B6483" w:rsidR="001C54E7" w:rsidRPr="00A9104F" w:rsidRDefault="00285670" w:rsidP="00285670">
            <w:pPr>
              <w:spacing w:after="12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439</w:t>
            </w:r>
            <w:r w:rsidR="00A9104F"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  <w:r w:rsidR="00A9104F"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1C54E7"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1C54E7" w:rsidRPr="003C0F67" w14:paraId="710EDAC9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1020774" w14:textId="77777777" w:rsidR="001C54E7" w:rsidRPr="00A9104F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1.8.1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5E4C1BC" w14:textId="77777777" w:rsidR="001C54E7" w:rsidRPr="00A9104F" w:rsidRDefault="001C54E7" w:rsidP="00C562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13E925E9" w14:textId="77777777" w:rsidR="001C54E7" w:rsidRPr="00A9104F" w:rsidRDefault="001C54E7" w:rsidP="00C562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72602299" w14:textId="62EBE05F" w:rsidR="001C54E7" w:rsidRPr="00A9104F" w:rsidRDefault="001C54E7" w:rsidP="00C562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197/2</w:t>
            </w:r>
            <w:r w:rsidR="00A9104F"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A9104F"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  <w:p w14:paraId="6D1C484E" w14:textId="77777777" w:rsidR="001C54E7" w:rsidRPr="00A9104F" w:rsidRDefault="001C54E7" w:rsidP="00C562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54E7" w:rsidRPr="003C0F67" w14:paraId="2CD4C387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1EC3400" w14:textId="77777777" w:rsidR="001C54E7" w:rsidRPr="00A9104F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1.8.2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D93BBE4" w14:textId="77777777" w:rsidR="001C54E7" w:rsidRPr="00A9104F" w:rsidRDefault="001C54E7" w:rsidP="00C562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79BF623" w14:textId="77777777" w:rsidR="001C54E7" w:rsidRPr="00A9104F" w:rsidRDefault="001C54E7" w:rsidP="00C562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653E9486" w14:textId="47FC0F66" w:rsidR="001C54E7" w:rsidRPr="00A9104F" w:rsidRDefault="00285670" w:rsidP="002856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1C54E7"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6/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1C54E7"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1C54E7"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1C54E7" w:rsidRPr="003C0F67" w14:paraId="5F7239E5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95DECA1" w14:textId="77777777" w:rsidR="001C54E7" w:rsidRPr="00A9104F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1.8.3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34BCD7B" w14:textId="77777777" w:rsidR="001C54E7" w:rsidRPr="00A9104F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E16BE3A" w14:textId="77777777" w:rsidR="001C54E7" w:rsidRPr="00A9104F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398C890B" w14:textId="2FB4D167" w:rsidR="001C54E7" w:rsidRPr="00A9104F" w:rsidRDefault="001C54E7" w:rsidP="00A9104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39/</w:t>
            </w:r>
            <w:r w:rsidR="00A9104F"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A9104F"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1C54E7" w:rsidRPr="003C0F67" w14:paraId="79D4AEC7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C23EA4C" w14:textId="77777777" w:rsidR="001C54E7" w:rsidRPr="00A9104F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1.8.4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8E032DC" w14:textId="77777777" w:rsidR="001C54E7" w:rsidRPr="00A9104F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C0C062D" w14:textId="77777777" w:rsidR="001C54E7" w:rsidRPr="00A9104F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5455C789" w14:textId="77E70913" w:rsidR="001C54E7" w:rsidRPr="00A9104F" w:rsidRDefault="00285670" w:rsidP="0028567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="00A9104F"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9/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  <w:r w:rsidR="001C54E7"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1C54E7"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1C54E7" w:rsidRPr="003C0F67" w14:paraId="69329FCE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F420A97" w14:textId="77777777" w:rsidR="001C54E7" w:rsidRPr="00A9104F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1.8.5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39D3E43" w14:textId="77777777" w:rsidR="001C54E7" w:rsidRPr="00A9104F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26A7079" w14:textId="77777777" w:rsidR="001C54E7" w:rsidRPr="00A9104F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5869AD85" w14:textId="1723059E" w:rsidR="001C54E7" w:rsidRPr="00A9104F" w:rsidRDefault="00285670" w:rsidP="0028567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A9104F"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="001C54E7"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1C54E7"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1C54E7"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1C54E7" w:rsidRPr="003C0F67" w14:paraId="0993D2B9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6298F88" w14:textId="77777777" w:rsidR="001C54E7" w:rsidRPr="00285670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5670">
              <w:rPr>
                <w:rFonts w:ascii="Times New Roman" w:eastAsia="Calibri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3742B40" w14:textId="77777777" w:rsidR="001C54E7" w:rsidRPr="00285670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5670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AABFDBB" w14:textId="77777777" w:rsidR="001C54E7" w:rsidRPr="00285670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5670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6331D3B6" w14:textId="5978123E" w:rsidR="001C54E7" w:rsidRPr="00285670" w:rsidRDefault="001C54E7" w:rsidP="0028567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567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285670" w:rsidRPr="00285670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  <w:r w:rsidRPr="00285670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 w:rsidR="00285670" w:rsidRPr="00285670">
              <w:rPr>
                <w:rFonts w:ascii="Times New Roman" w:eastAsia="Calibri" w:hAnsi="Times New Roman" w:cs="Times New Roman"/>
                <w:sz w:val="28"/>
                <w:szCs w:val="28"/>
              </w:rPr>
              <w:t>26,6</w:t>
            </w:r>
            <w:r w:rsidRPr="00285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1C54E7" w:rsidRPr="003C0F67" w14:paraId="17841A23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707C260" w14:textId="77777777" w:rsidR="001C54E7" w:rsidRPr="00285670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5670">
              <w:rPr>
                <w:rFonts w:ascii="Times New Roman" w:eastAsia="Calibri" w:hAnsi="Times New Roman" w:cs="Times New Roman"/>
                <w:sz w:val="28"/>
                <w:szCs w:val="28"/>
              </w:rPr>
              <w:t>1.9.1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FB89512" w14:textId="77777777" w:rsidR="001C54E7" w:rsidRPr="00285670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5670">
              <w:rPr>
                <w:rFonts w:ascii="Times New Roman" w:eastAsia="Calibri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73BB637" w14:textId="77777777" w:rsidR="001C54E7" w:rsidRPr="00285670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5670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48CA64A6" w14:textId="0AA264AC" w:rsidR="001C54E7" w:rsidRPr="00285670" w:rsidRDefault="00285670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5670">
              <w:rPr>
                <w:rFonts w:ascii="Times New Roman" w:eastAsia="Calibri" w:hAnsi="Times New Roman" w:cs="Times New Roman"/>
                <w:sz w:val="28"/>
                <w:szCs w:val="28"/>
              </w:rPr>
              <w:t>79/8,8</w:t>
            </w:r>
            <w:r w:rsidR="001C54E7" w:rsidRPr="00285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1C54E7" w:rsidRPr="003C0F67" w14:paraId="5F100A5D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1EB5E6C" w14:textId="77777777" w:rsidR="001C54E7" w:rsidRPr="00285670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5670">
              <w:rPr>
                <w:rFonts w:ascii="Times New Roman" w:eastAsia="Calibri" w:hAnsi="Times New Roman" w:cs="Times New Roman"/>
                <w:sz w:val="28"/>
                <w:szCs w:val="28"/>
              </w:rPr>
              <w:t>1.9.2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D92276D" w14:textId="77777777" w:rsidR="001C54E7" w:rsidRPr="00285670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5670">
              <w:rPr>
                <w:rFonts w:ascii="Times New Roman" w:eastAsia="Calibri" w:hAnsi="Times New Roman" w:cs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AFF8AC3" w14:textId="77777777" w:rsidR="001C54E7" w:rsidRPr="00285670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5670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687B58F1" w14:textId="2AC6BE11" w:rsidR="001C54E7" w:rsidRPr="00285670" w:rsidRDefault="00285670" w:rsidP="0028567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5670">
              <w:rPr>
                <w:rFonts w:ascii="Times New Roman" w:eastAsia="Calibri" w:hAnsi="Times New Roman" w:cs="Times New Roman"/>
                <w:sz w:val="28"/>
                <w:szCs w:val="28"/>
              </w:rPr>
              <w:t>25/2</w:t>
            </w:r>
            <w:r w:rsidR="001C54E7" w:rsidRPr="00285670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285670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="001C54E7" w:rsidRPr="00285670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A9104F" w:rsidRPr="003C0F67" w14:paraId="7CB01AE6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56A7272" w14:textId="77777777" w:rsidR="00A9104F" w:rsidRPr="00285670" w:rsidRDefault="00A9104F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5670">
              <w:rPr>
                <w:rFonts w:ascii="Times New Roman" w:eastAsia="Calibri" w:hAnsi="Times New Roman" w:cs="Times New Roman"/>
                <w:sz w:val="28"/>
                <w:szCs w:val="28"/>
              </w:rPr>
              <w:t>1.9.3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FB53F07" w14:textId="77777777" w:rsidR="00A9104F" w:rsidRPr="00285670" w:rsidRDefault="00A9104F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5670">
              <w:rPr>
                <w:rFonts w:ascii="Times New Roman" w:eastAsia="Calibri" w:hAnsi="Times New Roman" w:cs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862DB4A" w14:textId="77777777" w:rsidR="00A9104F" w:rsidRPr="00A9104F" w:rsidRDefault="00A9104F" w:rsidP="0057440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7656D82D" w14:textId="3383880A" w:rsidR="00A9104F" w:rsidRPr="00342D47" w:rsidRDefault="00A9104F" w:rsidP="00C56244">
            <w:pPr>
              <w:spacing w:after="0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39/4,3%</w:t>
            </w:r>
          </w:p>
        </w:tc>
      </w:tr>
      <w:tr w:rsidR="00A9104F" w:rsidRPr="003C0F67" w14:paraId="3D49E144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B04E09F" w14:textId="77777777" w:rsidR="00A9104F" w:rsidRPr="00285670" w:rsidRDefault="00A9104F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5670">
              <w:rPr>
                <w:rFonts w:ascii="Times New Roman" w:eastAsia="Calibri" w:hAnsi="Times New Roman" w:cs="Times New Roman"/>
                <w:sz w:val="28"/>
                <w:szCs w:val="28"/>
              </w:rPr>
              <w:t>1.9.4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529D900" w14:textId="77777777" w:rsidR="00A9104F" w:rsidRPr="00285670" w:rsidRDefault="00A9104F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5670">
              <w:rPr>
                <w:rFonts w:ascii="Times New Roman" w:eastAsia="Calibri" w:hAnsi="Times New Roman" w:cs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EE28C44" w14:textId="77777777" w:rsidR="00A9104F" w:rsidRPr="00A9104F" w:rsidRDefault="00A9104F" w:rsidP="0057440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02B38D8C" w14:textId="642BD95A" w:rsidR="00A9104F" w:rsidRPr="00342D47" w:rsidRDefault="00A9104F" w:rsidP="00C56244">
            <w:pPr>
              <w:spacing w:after="0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59/6,5 %</w:t>
            </w:r>
          </w:p>
        </w:tc>
      </w:tr>
      <w:tr w:rsidR="00A9104F" w:rsidRPr="003C0F67" w14:paraId="7F474A85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653CA64" w14:textId="77777777" w:rsidR="00A9104F" w:rsidRPr="00285670" w:rsidRDefault="00A9104F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5670">
              <w:rPr>
                <w:rFonts w:ascii="Times New Roman" w:eastAsia="Calibri" w:hAnsi="Times New Roman" w:cs="Times New Roman"/>
                <w:sz w:val="28"/>
                <w:szCs w:val="28"/>
              </w:rPr>
              <w:t>1.9.5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7884341" w14:textId="77777777" w:rsidR="00A9104F" w:rsidRPr="00285670" w:rsidRDefault="00A9104F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5670">
              <w:rPr>
                <w:rFonts w:ascii="Times New Roman" w:eastAsia="Calibri" w:hAnsi="Times New Roman" w:cs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2A79261" w14:textId="77777777" w:rsidR="00A9104F" w:rsidRPr="00A9104F" w:rsidRDefault="00A9104F" w:rsidP="0057440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310A9D74" w14:textId="31A769C8" w:rsidR="00A9104F" w:rsidRPr="00342D47" w:rsidRDefault="00A9104F" w:rsidP="00C56244">
            <w:pPr>
              <w:spacing w:after="0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38/4,2%</w:t>
            </w:r>
          </w:p>
        </w:tc>
      </w:tr>
      <w:tr w:rsidR="001C54E7" w:rsidRPr="003C0F67" w14:paraId="026EE659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D02D948" w14:textId="77777777" w:rsidR="001C54E7" w:rsidRPr="006B75AE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5AE">
              <w:rPr>
                <w:rFonts w:ascii="Times New Roman" w:eastAsia="Calibri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156A0DC" w14:textId="77777777" w:rsidR="001C54E7" w:rsidRPr="006B75AE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5AE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1365DB96" w14:textId="77777777" w:rsidR="001C54E7" w:rsidRPr="006B75AE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5AE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45A5BDCB" w14:textId="4DECDC29" w:rsidR="001C54E7" w:rsidRPr="006B75AE" w:rsidRDefault="006B75AE" w:rsidP="006B75AE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5AE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1C54E7" w:rsidRPr="006B75AE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 w:rsidRPr="006B75AE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  <w:r w:rsidR="001C54E7" w:rsidRPr="006B75AE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1C54E7" w:rsidRPr="006B75AE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1C54E7" w:rsidRPr="003C0F67" w14:paraId="77B93A98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3879063" w14:textId="77777777" w:rsidR="001C54E7" w:rsidRPr="006B75AE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5AE">
              <w:rPr>
                <w:rFonts w:ascii="Times New Roman" w:eastAsia="Calibri" w:hAnsi="Times New Roman" w:cs="Times New Roman"/>
                <w:sz w:val="28"/>
                <w:szCs w:val="28"/>
              </w:rPr>
              <w:t>1.10.1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2BB1EAE" w14:textId="77777777" w:rsidR="001C54E7" w:rsidRPr="006B75AE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5AE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F94B53A" w14:textId="77777777" w:rsidR="001C54E7" w:rsidRPr="006B75AE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5AE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16F95EDE" w14:textId="7AB64E86" w:rsidR="001C54E7" w:rsidRPr="006B75AE" w:rsidRDefault="006B75AE" w:rsidP="006B75AE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5AE">
              <w:rPr>
                <w:rFonts w:ascii="Times New Roman" w:eastAsia="Calibri" w:hAnsi="Times New Roman" w:cs="Times New Roman"/>
                <w:sz w:val="28"/>
                <w:szCs w:val="28"/>
              </w:rPr>
              <w:t>246/27,3</w:t>
            </w:r>
            <w:r w:rsidR="001C54E7" w:rsidRPr="006B75AE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1C54E7" w:rsidRPr="003C0F67" w14:paraId="3767A914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809D228" w14:textId="77777777" w:rsidR="001C54E7" w:rsidRPr="006B75AE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5AE">
              <w:rPr>
                <w:rFonts w:ascii="Times New Roman" w:eastAsia="Calibri" w:hAnsi="Times New Roman" w:cs="Times New Roman"/>
                <w:sz w:val="28"/>
                <w:szCs w:val="28"/>
              </w:rPr>
              <w:t>1.10.2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BD00273" w14:textId="77777777" w:rsidR="001C54E7" w:rsidRPr="006B75AE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5AE">
              <w:rPr>
                <w:rFonts w:ascii="Times New Roman" w:eastAsia="Calibri" w:hAnsi="Times New Roman" w:cs="Times New Roman"/>
                <w:sz w:val="28"/>
                <w:szCs w:val="28"/>
              </w:rPr>
              <w:t>Регионального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5FADF48" w14:textId="77777777" w:rsidR="001C54E7" w:rsidRPr="006B75AE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5AE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0454770C" w14:textId="0E7361C0" w:rsidR="001C54E7" w:rsidRPr="006B75AE" w:rsidRDefault="006B75AE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5AE">
              <w:rPr>
                <w:rFonts w:ascii="Times New Roman" w:eastAsia="Calibri" w:hAnsi="Times New Roman" w:cs="Times New Roman"/>
                <w:sz w:val="28"/>
                <w:szCs w:val="28"/>
              </w:rPr>
              <w:t>35/3,9</w:t>
            </w:r>
            <w:r w:rsidR="001C54E7" w:rsidRPr="006B75AE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1C54E7" w:rsidRPr="003C0F67" w14:paraId="4B088EF5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ECE3411" w14:textId="77777777" w:rsidR="001C54E7" w:rsidRPr="006B75AE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5AE">
              <w:rPr>
                <w:rFonts w:ascii="Times New Roman" w:eastAsia="Calibri" w:hAnsi="Times New Roman" w:cs="Times New Roman"/>
                <w:sz w:val="28"/>
                <w:szCs w:val="28"/>
              </w:rPr>
              <w:t>1.10.3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7B034CF" w14:textId="77777777" w:rsidR="001C54E7" w:rsidRPr="006B75AE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5AE">
              <w:rPr>
                <w:rFonts w:ascii="Times New Roman" w:eastAsia="Calibri" w:hAnsi="Times New Roman" w:cs="Times New Roman"/>
                <w:sz w:val="28"/>
                <w:szCs w:val="28"/>
              </w:rPr>
              <w:t>Межрегионального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DE6D1B9" w14:textId="77777777" w:rsidR="001C54E7" w:rsidRPr="006B75AE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5AE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1C54E7" w:rsidRPr="003C0F67" w14:paraId="6DE9527E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261244C" w14:textId="77777777" w:rsidR="001C54E7" w:rsidRPr="006B75AE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5AE">
              <w:rPr>
                <w:rFonts w:ascii="Times New Roman" w:eastAsia="Calibri" w:hAnsi="Times New Roman" w:cs="Times New Roman"/>
                <w:sz w:val="28"/>
                <w:szCs w:val="28"/>
              </w:rPr>
              <w:t>1.10.4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3BA428B" w14:textId="77777777" w:rsidR="001C54E7" w:rsidRPr="006B75AE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5AE">
              <w:rPr>
                <w:rFonts w:ascii="Times New Roman" w:eastAsia="Calibri" w:hAnsi="Times New Roman" w:cs="Times New Roman"/>
                <w:sz w:val="28"/>
                <w:szCs w:val="28"/>
              </w:rPr>
              <w:t>Федерального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B977430" w14:textId="77777777" w:rsidR="001C54E7" w:rsidRPr="006B75AE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5AE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1C5116ED" w14:textId="2BF55BE8" w:rsidR="001C54E7" w:rsidRPr="006B75AE" w:rsidRDefault="006B75AE" w:rsidP="006B75AE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1C54E7" w:rsidRPr="006B75AE">
              <w:rPr>
                <w:rFonts w:ascii="Times New Roman" w:eastAsia="Calibri" w:hAnsi="Times New Roman" w:cs="Times New Roman"/>
                <w:sz w:val="28"/>
                <w:szCs w:val="28"/>
              </w:rPr>
              <w:t>5/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3,9</w:t>
            </w:r>
            <w:r w:rsidR="001C54E7" w:rsidRPr="006B75AE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1C54E7" w:rsidRPr="003C0F67" w14:paraId="48B563FB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B0EA828" w14:textId="77777777" w:rsidR="001C54E7" w:rsidRPr="006B75AE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5AE">
              <w:rPr>
                <w:rFonts w:ascii="Times New Roman" w:eastAsia="Calibri" w:hAnsi="Times New Roman" w:cs="Times New Roman"/>
                <w:sz w:val="28"/>
                <w:szCs w:val="28"/>
              </w:rPr>
              <w:t>1.10.5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C55CE16" w14:textId="77777777" w:rsidR="001C54E7" w:rsidRPr="006B75AE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5AE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2D00DBD" w14:textId="77777777" w:rsidR="001C54E7" w:rsidRPr="006B75AE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5AE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72ABED24" w14:textId="77777777" w:rsidR="001C54E7" w:rsidRPr="006B75AE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75AE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1C54E7" w:rsidRPr="003C0F67" w14:paraId="18C814F7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1C96F38" w14:textId="77777777" w:rsidR="001C54E7" w:rsidRPr="00A9104F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1.11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7BCABC8" w14:textId="77777777" w:rsidR="001C54E7" w:rsidRPr="00A9104F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C16FBD5" w14:textId="77777777" w:rsidR="001C54E7" w:rsidRPr="00A9104F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</w:tr>
      <w:tr w:rsidR="001C54E7" w:rsidRPr="003C0F67" w14:paraId="0264DCBF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ED90180" w14:textId="77777777" w:rsidR="001C54E7" w:rsidRPr="00A9104F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1.11.1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61B670F" w14:textId="77777777" w:rsidR="001C54E7" w:rsidRPr="00A9104F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44DA94E" w14:textId="77777777" w:rsidR="001C54E7" w:rsidRPr="00A9104F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</w:tr>
      <w:tr w:rsidR="001C54E7" w:rsidRPr="003C0F67" w14:paraId="09FA30F7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27542D5" w14:textId="77777777" w:rsidR="001C54E7" w:rsidRPr="00A9104F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1.11.2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791CF1C" w14:textId="77777777" w:rsidR="001C54E7" w:rsidRPr="00A9104F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FC3149A" w14:textId="77777777" w:rsidR="001C54E7" w:rsidRPr="00A9104F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1C54E7" w:rsidRPr="003C0F67" w14:paraId="1C5591BD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E351F1D" w14:textId="77777777" w:rsidR="001C54E7" w:rsidRPr="00A9104F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1.11.3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6F77BE5" w14:textId="77777777" w:rsidR="001C54E7" w:rsidRPr="00A9104F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F58CA4B" w14:textId="77777777" w:rsidR="001C54E7" w:rsidRPr="00A9104F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1C54E7" w:rsidRPr="003C0F67" w14:paraId="6848CC0E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9C4C81E" w14:textId="77777777" w:rsidR="001C54E7" w:rsidRPr="00A9104F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1.11.4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D3DF32D" w14:textId="77777777" w:rsidR="001C54E7" w:rsidRPr="00A9104F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CA6DBBE" w14:textId="77777777" w:rsidR="001C54E7" w:rsidRPr="00A9104F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1C54E7" w:rsidRPr="003C0F67" w14:paraId="6FFFCEBF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BC93297" w14:textId="77777777" w:rsidR="001C54E7" w:rsidRPr="00A9104F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1.11.5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0A6AE37" w14:textId="77777777" w:rsidR="001C54E7" w:rsidRPr="00A9104F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57621EA" w14:textId="77777777" w:rsidR="001C54E7" w:rsidRPr="00A9104F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04F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1C54E7" w:rsidRPr="003C0F67" w14:paraId="1CCDF36D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3AB5854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F6875FE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Общая численность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5836532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29 человек</w:t>
            </w:r>
          </w:p>
        </w:tc>
      </w:tr>
      <w:tr w:rsidR="001C54E7" w:rsidRPr="003C0F67" w14:paraId="4DD6C53E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4006248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DC73B26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F34F63A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26 человек / 89,7 %</w:t>
            </w:r>
          </w:p>
        </w:tc>
      </w:tr>
      <w:tr w:rsidR="001C54E7" w:rsidRPr="003C0F67" w14:paraId="3B0DC047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359C1E0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56F8CDC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37BAFA3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25 человек/ 86,2 %</w:t>
            </w:r>
          </w:p>
        </w:tc>
      </w:tr>
      <w:tr w:rsidR="001C54E7" w:rsidRPr="003C0F67" w14:paraId="2F6B3427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9964940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584CD7B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2CBA81F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 человека/ 10,3% </w:t>
            </w:r>
          </w:p>
          <w:p w14:paraId="19FD8F32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54E7" w:rsidRPr="003C0F67" w14:paraId="089D6A78" w14:textId="77777777" w:rsidTr="00C56244">
        <w:trPr>
          <w:trHeight w:val="1286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EBC7E7B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1.16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04D0501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5C5ECC8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человека/ 6,9% </w:t>
            </w:r>
          </w:p>
          <w:p w14:paraId="151959F9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54E7" w:rsidRPr="003C0F67" w14:paraId="3341F673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A0A3C3D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1.17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5B59DF2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378FFB6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22 человек/</w:t>
            </w:r>
          </w:p>
          <w:p w14:paraId="03F6EF2B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75,8%</w:t>
            </w:r>
          </w:p>
        </w:tc>
      </w:tr>
      <w:tr w:rsidR="001C54E7" w:rsidRPr="003C0F67" w14:paraId="59CF67FD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4986B9A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1.17.1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664B3E8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056B7A1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15 /51,7  %</w:t>
            </w:r>
          </w:p>
        </w:tc>
      </w:tr>
      <w:tr w:rsidR="001C54E7" w:rsidRPr="003C0F67" w14:paraId="03922499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4D54036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1.17.2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40D0F4B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4106227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7/ 24,1 %</w:t>
            </w:r>
          </w:p>
        </w:tc>
      </w:tr>
      <w:tr w:rsidR="001C54E7" w:rsidRPr="003C0F67" w14:paraId="7A1EA63C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892BE6D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1.18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0A021F4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A437CFC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</w:tc>
      </w:tr>
      <w:tr w:rsidR="001C54E7" w:rsidRPr="003C0F67" w14:paraId="39001806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4DC5213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1.18.1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3454333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32FBA04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3 человека / 10,3%</w:t>
            </w:r>
          </w:p>
        </w:tc>
      </w:tr>
      <w:tr w:rsidR="001C54E7" w:rsidRPr="003C0F67" w14:paraId="7B6C202D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3A67F96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1.18.2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5797C6D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0A740C3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8 чел./ 27,6 %</w:t>
            </w:r>
          </w:p>
        </w:tc>
      </w:tr>
      <w:tr w:rsidR="001C54E7" w:rsidRPr="003C0F67" w14:paraId="5EAD6AFC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E1B460C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1.19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75B232E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E61A068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3 человека</w:t>
            </w:r>
          </w:p>
          <w:p w14:paraId="0253AA00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10,3 /%</w:t>
            </w:r>
          </w:p>
        </w:tc>
      </w:tr>
      <w:tr w:rsidR="001C54E7" w:rsidRPr="003C0F67" w14:paraId="15BDC63F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DEE2D1A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1.20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54509F8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49C72E4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13 человек/</w:t>
            </w:r>
          </w:p>
          <w:p w14:paraId="30F08226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44,8 %</w:t>
            </w:r>
          </w:p>
        </w:tc>
      </w:tr>
      <w:tr w:rsidR="001C54E7" w:rsidRPr="003C0F67" w14:paraId="59893202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C6B1B95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1.21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40DDB8D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2AC8172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26 человек (</w:t>
            </w:r>
            <w:proofErr w:type="gramStart"/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троим</w:t>
            </w:r>
            <w:proofErr w:type="gramEnd"/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 требуется) /</w:t>
            </w:r>
          </w:p>
          <w:p w14:paraId="6EEEC85B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</w:tr>
      <w:tr w:rsidR="001C54E7" w:rsidRPr="003C0F67" w14:paraId="70A7C28F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F506697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1.22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A7CB653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D6B7794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3 человека</w:t>
            </w:r>
          </w:p>
          <w:p w14:paraId="0ED7320C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10,3 %</w:t>
            </w:r>
          </w:p>
        </w:tc>
      </w:tr>
      <w:tr w:rsidR="001C54E7" w:rsidRPr="003C0F67" w14:paraId="4FA3900C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EDFDDBC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1.23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D4A63D2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9E41FC4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  <w:tr w:rsidR="001C54E7" w:rsidRPr="003C0F67" w14:paraId="6455A033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0DA0123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1.23.1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66A8151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За 3 года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EEFE5F4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1C54E7" w:rsidRPr="003C0F67" w14:paraId="523BBB5D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3EFA735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1.23.2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BEE7E8F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За отчетный период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77A19C6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1C54E7" w:rsidRPr="003C0F67" w14:paraId="34B0E20B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88FB0FB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1.24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B8570FE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94C71A6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</w:tr>
      <w:tr w:rsidR="001C54E7" w:rsidRPr="003C0F67" w14:paraId="7F74D7DF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0DC99B0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A00B8AD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Инфраструктура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8B9801D" w14:textId="77777777" w:rsidR="001C54E7" w:rsidRPr="00342D47" w:rsidRDefault="001C54E7" w:rsidP="00C56244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342D47"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  <w:t> </w:t>
            </w:r>
          </w:p>
        </w:tc>
      </w:tr>
      <w:tr w:rsidR="001C54E7" w:rsidRPr="003C0F67" w14:paraId="43C0313F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08A8DDB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E70F08A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DC899C6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0 единиц</w:t>
            </w:r>
          </w:p>
        </w:tc>
      </w:tr>
      <w:tr w:rsidR="001C54E7" w:rsidRPr="003C0F67" w14:paraId="3F3AA8AF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F2E2284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7EEF99E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5EB102B" w14:textId="77777777" w:rsidR="001C54E7" w:rsidRPr="000643F4" w:rsidRDefault="001C54E7" w:rsidP="00C562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Единиц</w:t>
            </w:r>
          </w:p>
          <w:p w14:paraId="35D81F6F" w14:textId="77777777" w:rsidR="001C54E7" w:rsidRPr="000643F4" w:rsidRDefault="001C54E7" w:rsidP="00C562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</w:tr>
      <w:tr w:rsidR="001C54E7" w:rsidRPr="003C0F67" w14:paraId="4BD75EF4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86626BA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2.2.1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1E88FA8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Учебный класс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1DBCA98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Единиц</w:t>
            </w:r>
          </w:p>
          <w:p w14:paraId="07F7E34B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</w:tr>
      <w:tr w:rsidR="001C54E7" w:rsidRPr="003C0F67" w14:paraId="5A08FD8F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062A503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2.2.2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3612CED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205227D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1C54E7" w:rsidRPr="003C0F67" w14:paraId="33E3116D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5F44339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2.2.3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6C3A73E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Мастерская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AF3BE94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1C54E7" w:rsidRPr="003C0F67" w14:paraId="3216AF10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9205E63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2.2.4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9D1C2FF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Танцевальный класс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F3291F8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1C54E7" w:rsidRPr="003C0F67" w14:paraId="7DB5E297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B46B5BB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2.2.5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2B69442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1629333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1C54E7" w:rsidRPr="003C0F67" w14:paraId="14E4ABAE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5C2BD9B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2.2.6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AF0BBCC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Бассейн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0616ECE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1C54E7" w:rsidRPr="003C0F67" w14:paraId="0C4CDE2E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39AF9B2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B69E015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7C644DE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единиц</w:t>
            </w:r>
          </w:p>
        </w:tc>
      </w:tr>
      <w:tr w:rsidR="001C54E7" w:rsidRPr="003C0F67" w14:paraId="672BFF83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BF442FB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2.3.1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4BA80D5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1ED4990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1C54E7" w:rsidRPr="003C0F67" w14:paraId="7015526B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DF63B81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2.3.2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A558175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Концертный зал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D5424D2" w14:textId="77777777" w:rsidR="001C54E7" w:rsidRPr="000643F4" w:rsidRDefault="001C54E7" w:rsidP="00C56244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1C54E7" w:rsidRPr="003C0F67" w14:paraId="498FFE5B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D07D3AB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2.3.3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050509E" w14:textId="77777777" w:rsidR="001C54E7" w:rsidRPr="000643F4" w:rsidRDefault="001C54E7" w:rsidP="00C5624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Игровое помещение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4317CDE" w14:textId="77777777" w:rsidR="001C54E7" w:rsidRPr="000643F4" w:rsidRDefault="001C54E7" w:rsidP="00C56244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1C54E7" w:rsidRPr="003C0F67" w14:paraId="362FC57C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41DBB42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3A5906A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Наличие загородных оздоровительных лагерей, баз отдыха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1A2309D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1C54E7" w:rsidRPr="003C0F67" w14:paraId="36E8157D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1B806B4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BE60D5E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39BB127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1C54E7" w:rsidRPr="003C0F67" w14:paraId="245E0BB3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08D1AAE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0453684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Наличие читального зала библиотеки,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A492D5D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1C54E7" w:rsidRPr="003C0F67" w14:paraId="68DB8468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6F38D5F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2.6.1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88349F6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FB90AAE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1C54E7" w:rsidRPr="003C0F67" w14:paraId="050ADCEB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87389C2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2.6.2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378BA9C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</w:t>
            </w:r>
            <w:proofErr w:type="spellStart"/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медиатекой</w:t>
            </w:r>
            <w:proofErr w:type="spellEnd"/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99BB210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1C54E7" w:rsidRPr="003C0F67" w14:paraId="6BD03C4E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CC9D354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2.6.3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5BCFA95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Оснащенного средствами сканирования и распознавания текстов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DE60165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1C54E7" w:rsidRPr="003C0F67" w14:paraId="156B04D3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EA67A84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2.6.4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3B6EF4C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C070C2D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1C54E7" w:rsidRPr="003C0F67" w14:paraId="025FBDCE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5A4CA66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2.6.5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DF58A49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С контролируемой распечаткой бумажных материалов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FC70D8E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1C54E7" w:rsidRPr="003C0F67" w14:paraId="4D707504" w14:textId="77777777" w:rsidTr="00C5624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E014AAC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29A833B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CA91146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7D089607" w14:textId="77777777" w:rsidR="001C54E7" w:rsidRPr="000643F4" w:rsidRDefault="001C54E7" w:rsidP="00C5624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3F4">
              <w:rPr>
                <w:rFonts w:ascii="Times New Roman" w:eastAsia="Calibri" w:hAnsi="Times New Roman" w:cs="Times New Roman"/>
                <w:sz w:val="28"/>
                <w:szCs w:val="28"/>
              </w:rPr>
              <w:t>0/0%</w:t>
            </w:r>
          </w:p>
        </w:tc>
      </w:tr>
    </w:tbl>
    <w:p w14:paraId="560AA4AE" w14:textId="77560528" w:rsidR="00320478" w:rsidRPr="008164B2" w:rsidRDefault="00320478" w:rsidP="003204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14:paraId="15BE48EE" w14:textId="77777777" w:rsidR="000969E6" w:rsidRPr="00281037" w:rsidRDefault="000969E6" w:rsidP="001E2460">
      <w:pPr>
        <w:pStyle w:val="ae"/>
        <w:numPr>
          <w:ilvl w:val="0"/>
          <w:numId w:val="24"/>
        </w:numPr>
        <w:spacing w:line="240" w:lineRule="atLeast"/>
        <w:jc w:val="center"/>
        <w:rPr>
          <w:rFonts w:eastAsia="Calibri"/>
          <w:b/>
          <w:sz w:val="28"/>
          <w:szCs w:val="28"/>
        </w:rPr>
      </w:pPr>
      <w:r w:rsidRPr="00281037">
        <w:rPr>
          <w:rFonts w:eastAsia="Calibri"/>
          <w:b/>
          <w:sz w:val="28"/>
          <w:szCs w:val="28"/>
        </w:rPr>
        <w:t>СИСТЕМА УПРАВЛЕНИЯ.</w:t>
      </w:r>
    </w:p>
    <w:p w14:paraId="400080C4" w14:textId="77777777" w:rsidR="000969E6" w:rsidRPr="000E5249" w:rsidRDefault="000969E6" w:rsidP="000969E6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14:paraId="46CB7317" w14:textId="449DE17B" w:rsidR="004C7C5E" w:rsidRPr="004C7C5E" w:rsidRDefault="004C7C5E" w:rsidP="004C7C5E">
      <w:pPr>
        <w:keepNext/>
        <w:spacing w:after="0" w:line="240" w:lineRule="atLeast"/>
        <w:ind w:right="-1" w:firstLine="709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</w:rPr>
      </w:pPr>
      <w:proofErr w:type="gramStart"/>
      <w:r w:rsidRPr="000E5249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В решении задач Центра  большое значение имеет система управленческой деятельности, которая строится в соответствии с Федеральным законом от 29.12.2012 г. № 273 – ФЗ «Об образовании в Российской Федерации»</w:t>
      </w:r>
      <w:r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 xml:space="preserve"> (с последующими изменениями и дополнениями),</w:t>
      </w:r>
      <w:r w:rsidRPr="004C7C5E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 xml:space="preserve"> Уставом</w:t>
      </w:r>
      <w:r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 xml:space="preserve"> Центра</w:t>
      </w:r>
      <w:r w:rsidRPr="004C7C5E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, Порядком организации и осуществления образовательной деятельности по дополнительным общеобразовательным программам (Приказ Министерства просвещения РФ от 27.07.2022 № 629 «Об утверждении Порядка организации и осуществления образовательной деятельности по</w:t>
      </w:r>
      <w:proofErr w:type="gramEnd"/>
      <w:r w:rsidRPr="004C7C5E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 xml:space="preserve"> дополнительным общеобразовательным программам»), нормативными право</w:t>
      </w:r>
      <w:r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выми актами, действующими в РФ.</w:t>
      </w:r>
    </w:p>
    <w:p w14:paraId="675EA781" w14:textId="3CAD13CE" w:rsidR="004C7C5E" w:rsidRDefault="004C7C5E" w:rsidP="004C7C5E">
      <w:pPr>
        <w:keepNext/>
        <w:spacing w:after="0" w:line="240" w:lineRule="atLeast"/>
        <w:ind w:right="-1" w:firstLine="709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</w:rPr>
      </w:pPr>
      <w:r w:rsidRPr="004C7C5E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 xml:space="preserve">Структура деятельности МБУ </w:t>
      </w:r>
      <w:proofErr w:type="gramStart"/>
      <w:r w:rsidRPr="004C7C5E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ДО</w:t>
      </w:r>
      <w:proofErr w:type="gramEnd"/>
      <w:r w:rsidRPr="004C7C5E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«</w:t>
      </w:r>
      <w:proofErr w:type="gramStart"/>
      <w:r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Центр</w:t>
      </w:r>
      <w:proofErr w:type="gramEnd"/>
      <w:r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 xml:space="preserve"> детского творчества» Орловского муниципального округа</w:t>
      </w:r>
      <w:r w:rsidRPr="004C7C5E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 xml:space="preserve"> отвечает требованиям, предъявляемым к многопрофильным учреждениям дополнительного образования детей, и отражает специфику работы учреждения.</w:t>
      </w:r>
    </w:p>
    <w:p w14:paraId="5E355BDB" w14:textId="69450660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Важной задачей в организации  управления Центром  является определение политики  его  деятельности. Образовательная политика Центра  направлена  на обеспечение создания условий для свободного выбора каждым учащимся образовательной области, </w:t>
      </w:r>
      <w:r w:rsidRPr="000E5249">
        <w:rPr>
          <w:rFonts w:ascii="Calibri" w:eastAsia="Calibri" w:hAnsi="Calibri" w:cs="Times New Roman"/>
          <w:sz w:val="24"/>
          <w:szCs w:val="24"/>
        </w:rPr>
        <w:t xml:space="preserve"> 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доступности и предоставления многообразных видов деятельности. Общее управление Центром  состоит  в </w:t>
      </w:r>
      <w:r w:rsidRPr="000E5249">
        <w:rPr>
          <w:rFonts w:ascii="Times New Roman" w:eastAsia="Calibri" w:hAnsi="Times New Roman" w:cs="Times New Roman"/>
          <w:sz w:val="28"/>
          <w:szCs w:val="28"/>
        </w:rPr>
        <w:lastRenderedPageBreak/>
        <w:t>структуризации деятельности, планировании, контроле, учете и анализе результатов деятельности.</w:t>
      </w:r>
    </w:p>
    <w:p w14:paraId="4011BB4C" w14:textId="453FF31E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Управленческая деятельность администрации Центра  направлена на достижение эффективности и качества образовательного процесса, на реализацию целей образования.</w:t>
      </w:r>
    </w:p>
    <w:p w14:paraId="034B2B2E" w14:textId="5F2C2FA3" w:rsidR="000969E6" w:rsidRPr="000E5249" w:rsidRDefault="000969E6" w:rsidP="000969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E5249">
        <w:rPr>
          <w:rFonts w:ascii="Times New Roman" w:eastAsia="Times New Roman" w:hAnsi="Times New Roman" w:cs="Times New Roman"/>
          <w:sz w:val="28"/>
          <w:szCs w:val="20"/>
        </w:rPr>
        <w:t>Управление Центром  строится на принципах единоначалия и самоуправления.</w:t>
      </w:r>
    </w:p>
    <w:p w14:paraId="75C42BA5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Непосредственное управление Центром  (на основе единоначалия)  осуществляет директор, назначаемый Учредителем. </w:t>
      </w:r>
    </w:p>
    <w:p w14:paraId="01CB5208" w14:textId="3D2C5D0D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 Центре  сформированы  коллегиальные органы управления:</w:t>
      </w:r>
    </w:p>
    <w:p w14:paraId="7016B553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 общее собрание работников Центра;</w:t>
      </w:r>
    </w:p>
    <w:p w14:paraId="323728BE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 педагогический совет;</w:t>
      </w:r>
    </w:p>
    <w:p w14:paraId="0922C789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- Совет Центра. </w:t>
      </w:r>
    </w:p>
    <w:p w14:paraId="164D8353" w14:textId="0BA71CE4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Коллегиальные органы управления обеспечивают демократический, государственно-общественный характер управления Центром. Важна их роль в определении основных направлений развития Центра, в финансово-экономическом содействии, оценке качества образования и участии в распределении стимулирующих выплат работникам Центра. </w:t>
      </w:r>
    </w:p>
    <w:p w14:paraId="36B3D59A" w14:textId="0DD0E77B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ченическое самоуправление осуществляется в объединениях.   </w:t>
      </w:r>
    </w:p>
    <w:p w14:paraId="2C16559B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          Формы координации деятельности Центра:</w:t>
      </w:r>
    </w:p>
    <w:p w14:paraId="6FDEDAEC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26DD">
        <w:rPr>
          <w:rFonts w:ascii="Times New Roman" w:eastAsia="Calibri" w:hAnsi="Times New Roman" w:cs="Times New Roman"/>
          <w:sz w:val="28"/>
          <w:szCs w:val="28"/>
        </w:rPr>
        <w:t>-  образовательная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программа;</w:t>
      </w:r>
    </w:p>
    <w:p w14:paraId="538171BD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  Программа развития;</w:t>
      </w:r>
    </w:p>
    <w:p w14:paraId="27F54FFB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   перспективный план работы на учебный год;</w:t>
      </w:r>
    </w:p>
    <w:p w14:paraId="090A0E61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  педагогический совет;</w:t>
      </w:r>
    </w:p>
    <w:p w14:paraId="61D64992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  совещание при директоре;</w:t>
      </w:r>
    </w:p>
    <w:p w14:paraId="74D157ED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 работа методического объединения «Школа профессионального мастерства» педагогов Центра.</w:t>
      </w:r>
    </w:p>
    <w:p w14:paraId="1E2722E6" w14:textId="77777777" w:rsidR="000969E6" w:rsidRPr="000E5249" w:rsidRDefault="000969E6" w:rsidP="000969E6">
      <w:pPr>
        <w:spacing w:after="0" w:line="240" w:lineRule="atLeast"/>
        <w:ind w:right="-1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Эффективность управления достигается за счет регламентирования обязанностей, ответственности и прав работников Центра, рационального распределения сфер деятельности.  Каждый работник Центра  имеет должностную инструкцию.</w:t>
      </w:r>
    </w:p>
    <w:p w14:paraId="5E729883" w14:textId="77777777" w:rsidR="000969E6" w:rsidRPr="000E5249" w:rsidRDefault="000969E6" w:rsidP="000969E6">
      <w:pPr>
        <w:spacing w:after="0" w:line="240" w:lineRule="atLeast"/>
        <w:ind w:right="-1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Одной из функций управления является коллективное планирование деятельности Центра. На первом этапе планируют свою деятельность педагоги дополнительного образования, методисты, педагог-психолог, педагог – организатор, исходя из своих  программ. Затем составляется перспективный план работы Центра на новый учебный год.</w:t>
      </w:r>
    </w:p>
    <w:p w14:paraId="6D51B3F3" w14:textId="77777777" w:rsidR="000969E6" w:rsidRPr="000E5249" w:rsidRDefault="000969E6" w:rsidP="000969E6">
      <w:pPr>
        <w:spacing w:after="0" w:line="240" w:lineRule="atLeast"/>
        <w:ind w:right="-1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Система управления Центром  предполагает контроль над реализацией программ, планов. Она заключается в анализе работы на всех уровнях профессиональной деятельности. Анализ проводится по итогам учебного года, периода реализации той или иной программы.</w:t>
      </w:r>
    </w:p>
    <w:p w14:paraId="727173BA" w14:textId="77777777" w:rsidR="000969E6" w:rsidRPr="000E5249" w:rsidRDefault="000969E6" w:rsidP="000969E6">
      <w:pPr>
        <w:spacing w:after="0" w:line="240" w:lineRule="atLeast"/>
        <w:ind w:right="-1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 xml:space="preserve">Директор Центра  ведет контроль над процессом планирования через знакомство с планами работы всех педагогических работников, а также через </w:t>
      </w:r>
      <w:r w:rsidRPr="000E5249">
        <w:rPr>
          <w:rFonts w:ascii="Times New Roman" w:eastAsia="Calibri" w:hAnsi="Times New Roman" w:cs="Times New Roman"/>
          <w:sz w:val="28"/>
        </w:rPr>
        <w:lastRenderedPageBreak/>
        <w:t>практику отчетов работников о своей деятельности на совещаниях при директоре или педагогических советах.</w:t>
      </w:r>
    </w:p>
    <w:p w14:paraId="0571898E" w14:textId="77777777" w:rsidR="000969E6" w:rsidRDefault="000969E6" w:rsidP="000969E6">
      <w:pPr>
        <w:spacing w:after="0" w:line="240" w:lineRule="atLeast"/>
        <w:ind w:right="-1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Внутренний контроль над организацией образовательного процесса ведется по плану внутриучережденческого контроля.</w:t>
      </w:r>
    </w:p>
    <w:p w14:paraId="212A327C" w14:textId="77777777" w:rsidR="002A6267" w:rsidRDefault="002A6267" w:rsidP="000969E6">
      <w:pPr>
        <w:spacing w:after="0" w:line="240" w:lineRule="atLeast"/>
        <w:ind w:right="-1" w:firstLine="709"/>
        <w:jc w:val="both"/>
        <w:rPr>
          <w:rFonts w:ascii="Times New Roman" w:eastAsia="Calibri" w:hAnsi="Times New Roman" w:cs="Times New Roman"/>
          <w:sz w:val="28"/>
        </w:rPr>
      </w:pPr>
    </w:p>
    <w:p w14:paraId="44935481" w14:textId="2D601489" w:rsidR="006E6713" w:rsidRPr="00281037" w:rsidRDefault="001C60CF" w:rsidP="001E2460">
      <w:pPr>
        <w:pStyle w:val="ae"/>
        <w:numPr>
          <w:ilvl w:val="0"/>
          <w:numId w:val="24"/>
        </w:numPr>
        <w:jc w:val="center"/>
        <w:rPr>
          <w:rFonts w:eastAsia="Calibri"/>
          <w:b/>
          <w:sz w:val="28"/>
          <w:szCs w:val="28"/>
        </w:rPr>
      </w:pPr>
      <w:r w:rsidRPr="00281037">
        <w:rPr>
          <w:rFonts w:eastAsia="Calibri"/>
          <w:b/>
          <w:sz w:val="28"/>
          <w:szCs w:val="28"/>
        </w:rPr>
        <w:t>ОЦЕНКА ОБРАЗОВАТЕЛЬНОЙ</w:t>
      </w:r>
      <w:r w:rsidR="006E6713" w:rsidRPr="00281037">
        <w:rPr>
          <w:rFonts w:eastAsia="Calibri"/>
          <w:b/>
          <w:sz w:val="28"/>
          <w:szCs w:val="28"/>
        </w:rPr>
        <w:t xml:space="preserve"> </w:t>
      </w:r>
      <w:r w:rsidR="002A6267" w:rsidRPr="00281037">
        <w:rPr>
          <w:rFonts w:eastAsia="Calibri"/>
          <w:b/>
          <w:sz w:val="28"/>
          <w:szCs w:val="28"/>
        </w:rPr>
        <w:t xml:space="preserve">ДЕЯТЕЛЬНОСТИ </w:t>
      </w:r>
    </w:p>
    <w:p w14:paraId="76D5D0B1" w14:textId="77777777" w:rsidR="001C60CF" w:rsidRDefault="001C60CF" w:rsidP="006E6713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703D5026" w14:textId="77777777" w:rsidR="00216B30" w:rsidRPr="002A4D0A" w:rsidRDefault="00216B30" w:rsidP="00216B30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A4D0A">
        <w:rPr>
          <w:rFonts w:ascii="Times New Roman" w:eastAsia="Calibri" w:hAnsi="Times New Roman" w:cs="Times New Roman"/>
          <w:b/>
          <w:i/>
          <w:sz w:val="28"/>
          <w:szCs w:val="28"/>
        </w:rPr>
        <w:t>Концептуальная модель центра детского творчества</w:t>
      </w:r>
    </w:p>
    <w:p w14:paraId="49E24AA2" w14:textId="77777777" w:rsidR="00216B30" w:rsidRPr="00025E53" w:rsidRDefault="00216B30" w:rsidP="00216B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025E53">
        <w:rPr>
          <w:rFonts w:ascii="Times New Roman" w:eastAsia="Calibri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«Центр детского творчества» Орловского муниципального округа Орловской области - звено непрерывного образования, направленное на формирование и развитие творческих способностей детей и взрослых, удовлетворение  их индивидуальных потребностей в интеллектуальном, нравственном и физическом совершенствовании, формировании культуры здорового и безопасного образа жизни, укрепление здоровья, а также на организацию их свободного времени. </w:t>
      </w:r>
      <w:proofErr w:type="gramEnd"/>
    </w:p>
    <w:p w14:paraId="095607F0" w14:textId="77777777" w:rsidR="00216B30" w:rsidRPr="00025E53" w:rsidRDefault="00216B30" w:rsidP="00216B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E53">
        <w:rPr>
          <w:rFonts w:ascii="Times New Roman" w:eastAsia="Calibri" w:hAnsi="Times New Roman" w:cs="Times New Roman"/>
          <w:sz w:val="28"/>
          <w:szCs w:val="28"/>
        </w:rPr>
        <w:t xml:space="preserve"> Положительно на работу нашего учреждения влияют: бесплатное обучение, доступность образовательных услуг, актуальность и разнообразие дополнительных общеразвивающих программ.</w:t>
      </w:r>
    </w:p>
    <w:p w14:paraId="447B48EB" w14:textId="77777777" w:rsidR="00216B30" w:rsidRPr="00025E53" w:rsidRDefault="00216B30" w:rsidP="00216B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E53">
        <w:rPr>
          <w:rFonts w:ascii="Times New Roman" w:eastAsia="Calibri" w:hAnsi="Times New Roman" w:cs="Times New Roman"/>
          <w:sz w:val="28"/>
          <w:szCs w:val="28"/>
        </w:rPr>
        <w:t>Коллектив Центра детского творчества решает задачи создания и развития различных  объединений с учетом современных  условий   и  возможностей, осуществляя дифференцированный и индивидуальный подход к обучению учащихся; создания условий для творческого роста учащихся, их профессионального самоопределения.</w:t>
      </w:r>
    </w:p>
    <w:p w14:paraId="48A94B31" w14:textId="77777777" w:rsidR="00216B30" w:rsidRPr="00025E53" w:rsidRDefault="00216B30" w:rsidP="00216B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E53">
        <w:rPr>
          <w:rFonts w:ascii="Times New Roman" w:eastAsia="Calibri" w:hAnsi="Times New Roman" w:cs="Times New Roman"/>
          <w:sz w:val="28"/>
          <w:szCs w:val="28"/>
        </w:rPr>
        <w:t>Сегодня можно реально говорить о соединении базового общего и дополнительного образования, которое создает действительные предпосылки всестороннего и многогранного образовательного воздействия на личность, обеспечивающего формирование, развитие и воспитание у подрастающего поколения тех свойств и качеств, которые дают ему возможность жить и трудиться в новых динамично развивающихся социально-экономических условиях.</w:t>
      </w:r>
    </w:p>
    <w:p w14:paraId="21B67F41" w14:textId="77777777" w:rsidR="00216B30" w:rsidRDefault="00216B30" w:rsidP="00216B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E53">
        <w:rPr>
          <w:rFonts w:ascii="Times New Roman" w:eastAsia="Calibri" w:hAnsi="Times New Roman" w:cs="Times New Roman"/>
          <w:sz w:val="28"/>
          <w:szCs w:val="28"/>
        </w:rPr>
        <w:t>Объединение возможностей и потенциалов общего и дополнительного образования существенно помогает решать 5 основных стратегических задач современного образования:</w:t>
      </w:r>
    </w:p>
    <w:p w14:paraId="713C9C07" w14:textId="77777777" w:rsidR="00216B30" w:rsidRPr="00025E53" w:rsidRDefault="00216B30" w:rsidP="00216B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E53">
        <w:rPr>
          <w:rFonts w:ascii="Times New Roman" w:eastAsia="Calibri" w:hAnsi="Times New Roman" w:cs="Times New Roman"/>
          <w:sz w:val="28"/>
          <w:szCs w:val="28"/>
        </w:rPr>
        <w:t>1.</w:t>
      </w:r>
      <w:r w:rsidRPr="00025E53">
        <w:rPr>
          <w:rFonts w:ascii="Times New Roman" w:eastAsia="Calibri" w:hAnsi="Times New Roman" w:cs="Times New Roman"/>
          <w:sz w:val="28"/>
          <w:szCs w:val="28"/>
        </w:rPr>
        <w:tab/>
        <w:t>Обеспечивать непрерывность образования.</w:t>
      </w:r>
    </w:p>
    <w:p w14:paraId="3D3ABA52" w14:textId="77777777" w:rsidR="00216B30" w:rsidRPr="00025E53" w:rsidRDefault="00216B30" w:rsidP="00216B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E53">
        <w:rPr>
          <w:rFonts w:ascii="Times New Roman" w:eastAsia="Calibri" w:hAnsi="Times New Roman" w:cs="Times New Roman"/>
          <w:sz w:val="28"/>
          <w:szCs w:val="28"/>
        </w:rPr>
        <w:t>2.</w:t>
      </w:r>
      <w:r w:rsidRPr="00025E53">
        <w:rPr>
          <w:rFonts w:ascii="Times New Roman" w:eastAsia="Calibri" w:hAnsi="Times New Roman" w:cs="Times New Roman"/>
          <w:sz w:val="28"/>
          <w:szCs w:val="28"/>
        </w:rPr>
        <w:tab/>
        <w:t>Развивать   и осуществлять в полной  мере  технологии   и   идеи личностно-ориентированного образования.</w:t>
      </w:r>
    </w:p>
    <w:p w14:paraId="110AA659" w14:textId="77777777" w:rsidR="00216B30" w:rsidRPr="00025E53" w:rsidRDefault="00216B30" w:rsidP="00216B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E53">
        <w:rPr>
          <w:rFonts w:ascii="Times New Roman" w:eastAsia="Calibri" w:hAnsi="Times New Roman" w:cs="Times New Roman"/>
          <w:sz w:val="28"/>
          <w:szCs w:val="28"/>
        </w:rPr>
        <w:t>3.</w:t>
      </w:r>
      <w:r w:rsidRPr="00025E53">
        <w:rPr>
          <w:rFonts w:ascii="Times New Roman" w:eastAsia="Calibri" w:hAnsi="Times New Roman" w:cs="Times New Roman"/>
          <w:sz w:val="28"/>
          <w:szCs w:val="28"/>
        </w:rPr>
        <w:tab/>
        <w:t>Реализовывать     воспитательные     программы     и     программы социально-психологической адаптации ребенка.</w:t>
      </w:r>
    </w:p>
    <w:p w14:paraId="609C4D8A" w14:textId="77777777" w:rsidR="00216B30" w:rsidRPr="00025E53" w:rsidRDefault="00216B30" w:rsidP="00216B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E53">
        <w:rPr>
          <w:rFonts w:ascii="Times New Roman" w:eastAsia="Calibri" w:hAnsi="Times New Roman" w:cs="Times New Roman"/>
          <w:sz w:val="28"/>
          <w:szCs w:val="28"/>
        </w:rPr>
        <w:t>4.</w:t>
      </w:r>
      <w:r w:rsidRPr="00025E53">
        <w:rPr>
          <w:rFonts w:ascii="Times New Roman" w:eastAsia="Calibri" w:hAnsi="Times New Roman" w:cs="Times New Roman"/>
          <w:sz w:val="28"/>
          <w:szCs w:val="28"/>
        </w:rPr>
        <w:tab/>
        <w:t>Проводить профессиональную ориентацию.</w:t>
      </w:r>
    </w:p>
    <w:p w14:paraId="6757A396" w14:textId="77777777" w:rsidR="00216B30" w:rsidRDefault="00216B30" w:rsidP="00216B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E53">
        <w:rPr>
          <w:rFonts w:ascii="Times New Roman" w:eastAsia="Calibri" w:hAnsi="Times New Roman" w:cs="Times New Roman"/>
          <w:sz w:val="28"/>
          <w:szCs w:val="28"/>
        </w:rPr>
        <w:t>5.</w:t>
      </w:r>
      <w:r w:rsidRPr="00025E53">
        <w:rPr>
          <w:rFonts w:ascii="Times New Roman" w:eastAsia="Calibri" w:hAnsi="Times New Roman" w:cs="Times New Roman"/>
          <w:sz w:val="28"/>
          <w:szCs w:val="28"/>
        </w:rPr>
        <w:tab/>
        <w:t>Развивать творческие способности личности и создавать условия для формирования опыта творческой самодеятельности учащегося и педагога.</w:t>
      </w:r>
    </w:p>
    <w:p w14:paraId="282BA662" w14:textId="77777777" w:rsidR="00216B30" w:rsidRDefault="00216B30" w:rsidP="00216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lastRenderedPageBreak/>
        <w:t>В Центре детского творчества сложилась целостная образовательная система.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 xml:space="preserve"> 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Включение  Центра детского творчества  в систему  общего образования позволяет более эффективно решать такие проблемы, как: </w:t>
      </w:r>
      <w:r w:rsidRPr="000E524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   </w:t>
      </w:r>
    </w:p>
    <w:p w14:paraId="24990625" w14:textId="77777777" w:rsidR="00216B30" w:rsidRPr="000E5249" w:rsidRDefault="00216B30" w:rsidP="00216B30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занятость детей в пространстве свободного времени;</w:t>
      </w:r>
      <w:r w:rsidRPr="000E524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    </w:t>
      </w:r>
    </w:p>
    <w:p w14:paraId="1D8D7576" w14:textId="77777777" w:rsidR="00216B30" w:rsidRPr="000E5249" w:rsidRDefault="00216B30" w:rsidP="00216B30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организация целесообразной деятельности ребенка по саморазвитию и самосовершенствованию;</w:t>
      </w:r>
    </w:p>
    <w:p w14:paraId="56DFF64C" w14:textId="77777777" w:rsidR="00216B30" w:rsidRPr="000E5249" w:rsidRDefault="00216B30" w:rsidP="00216B30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овладение навыками учебной деятельности; </w:t>
      </w:r>
      <w:r w:rsidRPr="000E524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</w:p>
    <w:p w14:paraId="68F8B7EB" w14:textId="77777777" w:rsidR="00216B30" w:rsidRPr="000E5249" w:rsidRDefault="00216B30" w:rsidP="00216B30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углубление знаний и развитие </w:t>
      </w:r>
      <w:proofErr w:type="spellStart"/>
      <w:r w:rsidRPr="000E5249">
        <w:rPr>
          <w:rFonts w:ascii="Times New Roman" w:eastAsia="Calibri" w:hAnsi="Times New Roman" w:cs="Times New Roman"/>
          <w:sz w:val="28"/>
          <w:szCs w:val="28"/>
        </w:rPr>
        <w:t>межпредметных</w:t>
      </w:r>
      <w:proofErr w:type="spell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0E5249">
        <w:rPr>
          <w:rFonts w:ascii="Times New Roman" w:eastAsia="Calibri" w:hAnsi="Times New Roman" w:cs="Times New Roman"/>
          <w:sz w:val="28"/>
          <w:szCs w:val="28"/>
        </w:rPr>
        <w:t>метапредметных</w:t>
      </w:r>
      <w:proofErr w:type="spell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связей в субъективной культуре   ребенка, </w:t>
      </w:r>
    </w:p>
    <w:p w14:paraId="28B4AB4F" w14:textId="77777777" w:rsidR="00216B30" w:rsidRPr="000E5249" w:rsidRDefault="00216B30" w:rsidP="00216B30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построение   целостной    картины   мира   и    его мировоззрения;</w:t>
      </w:r>
      <w:r w:rsidRPr="000E524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формирование  навыков  общения  со  сверстниками,  со  старшими  и младшими; </w:t>
      </w:r>
    </w:p>
    <w:p w14:paraId="361CAF9F" w14:textId="77777777" w:rsidR="00216B30" w:rsidRPr="000E5249" w:rsidRDefault="00216B30" w:rsidP="00216B30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формирование ответственности; </w:t>
      </w:r>
      <w:r w:rsidRPr="000E524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</w:p>
    <w:p w14:paraId="058A29E7" w14:textId="77777777" w:rsidR="00216B30" w:rsidRPr="000E5249" w:rsidRDefault="00216B30" w:rsidP="00216B30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развитие познавательной активности;</w:t>
      </w:r>
    </w:p>
    <w:p w14:paraId="20762CCE" w14:textId="77777777" w:rsidR="00216B30" w:rsidRPr="000E5249" w:rsidRDefault="00216B30" w:rsidP="00216B30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компенсация дефицита игровой деятельности;</w:t>
      </w:r>
      <w:r w:rsidRPr="000E524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</w:p>
    <w:p w14:paraId="70A1A2EA" w14:textId="77777777" w:rsidR="00216B30" w:rsidRPr="000E5249" w:rsidRDefault="00216B30" w:rsidP="00216B30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E5249">
        <w:rPr>
          <w:rFonts w:ascii="Times New Roman" w:eastAsia="Calibri" w:hAnsi="Times New Roman" w:cs="Times New Roman"/>
          <w:sz w:val="28"/>
          <w:szCs w:val="28"/>
        </w:rPr>
        <w:t>психокоррекционная</w:t>
      </w:r>
      <w:proofErr w:type="spell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работа и личностный рост.</w:t>
      </w:r>
    </w:p>
    <w:p w14:paraId="03F3E12C" w14:textId="77777777" w:rsidR="00216B30" w:rsidRPr="000E5249" w:rsidRDefault="00216B30" w:rsidP="00216B30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организация работы с детьми с ОВЗ.</w:t>
      </w:r>
    </w:p>
    <w:p w14:paraId="57708ACB" w14:textId="77777777" w:rsidR="00216B30" w:rsidRPr="000E5249" w:rsidRDefault="00216B30" w:rsidP="00216B3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Центр детского творчества организует деятельность, направленную </w:t>
      </w:r>
      <w:proofErr w:type="gramStart"/>
      <w:r w:rsidRPr="000E5249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0E5249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13897261" w14:textId="77777777" w:rsidR="00216B30" w:rsidRPr="000E5249" w:rsidRDefault="00216B30" w:rsidP="00216B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совершенствование управленческой деятельности Центра детского творчества;</w:t>
      </w:r>
    </w:p>
    <w:p w14:paraId="1AF5A48B" w14:textId="77777777" w:rsidR="00216B30" w:rsidRPr="000E5249" w:rsidRDefault="00216B30" w:rsidP="00216B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сохранение стабильности и преемственности педагогического коллектива;</w:t>
      </w:r>
    </w:p>
    <w:p w14:paraId="5CB62FE7" w14:textId="77777777" w:rsidR="00216B30" w:rsidRPr="000E5249" w:rsidRDefault="00216B30" w:rsidP="00216B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поиск, разработку и внедрение новых педагогических технологий и методик в образовательный процесс;</w:t>
      </w:r>
    </w:p>
    <w:p w14:paraId="54588EBA" w14:textId="77777777" w:rsidR="00216B30" w:rsidRPr="000E5249" w:rsidRDefault="00216B30" w:rsidP="00216B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повышение качества и уровня методического обеспечения образовательной деятельности Центра детского творчества;</w:t>
      </w:r>
    </w:p>
    <w:p w14:paraId="64685F4B" w14:textId="77777777" w:rsidR="00216B30" w:rsidRPr="000E5249" w:rsidRDefault="00216B30" w:rsidP="00216B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внедрение инноваций в развитие системы дополнительного образования;</w:t>
      </w:r>
    </w:p>
    <w:p w14:paraId="131CA567" w14:textId="77777777" w:rsidR="00216B30" w:rsidRPr="000E5249" w:rsidRDefault="00216B30" w:rsidP="00216B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интеграцию общего и дополнительного образования;</w:t>
      </w:r>
    </w:p>
    <w:p w14:paraId="4D021C23" w14:textId="77777777" w:rsidR="00216B30" w:rsidRPr="000E5249" w:rsidRDefault="00216B30" w:rsidP="00216B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корректировку модели выпускника и создание условий для ее реализации в Центре детского творчества;</w:t>
      </w:r>
    </w:p>
    <w:p w14:paraId="64FE3BA3" w14:textId="77777777" w:rsidR="00216B30" w:rsidRPr="000E5249" w:rsidRDefault="00216B30" w:rsidP="00216B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разработку дополнительных общеразвивающих программ нового поколения с учетом современных требований;</w:t>
      </w:r>
    </w:p>
    <w:p w14:paraId="0842BCA7" w14:textId="77777777" w:rsidR="00216B30" w:rsidRPr="000E5249" w:rsidRDefault="00216B30" w:rsidP="00216B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усиление воспитательной функции в сфере дополнительного образования.</w:t>
      </w:r>
    </w:p>
    <w:p w14:paraId="15443A3F" w14:textId="77777777" w:rsidR="00216B30" w:rsidRDefault="00216B30" w:rsidP="00216B3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Центр детского творчества прочно занимает собственную нишу в образовательном процессе подрастающего поколения, обеспечивает свободный выбор деятельности; возможность для каждого учащегося реализоваться в разнообразном творческом процессе; создание ситуации успеха для каждого учащегося; возможность получения более высокого личностного статуса и позитивной " Я - оценки"; осуществление эмоционально-психологической защиты.</w:t>
      </w:r>
    </w:p>
    <w:p w14:paraId="1614B19B" w14:textId="77777777" w:rsidR="00216B30" w:rsidRPr="00EE67B6" w:rsidRDefault="00216B30" w:rsidP="00216B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E67B6">
        <w:rPr>
          <w:rFonts w:ascii="Times New Roman" w:eastAsia="Calibri" w:hAnsi="Times New Roman" w:cs="Times New Roman"/>
          <w:b/>
          <w:i/>
          <w:sz w:val="28"/>
          <w:szCs w:val="28"/>
        </w:rPr>
        <w:t>Проблема,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над которой работает педагогический коллектив МБУ </w:t>
      </w:r>
      <w:proofErr w:type="gramStart"/>
      <w:r w:rsidRPr="000E5249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gramStart"/>
      <w:r w:rsidRPr="000E5249">
        <w:rPr>
          <w:rFonts w:ascii="Times New Roman" w:eastAsia="Calibri" w:hAnsi="Times New Roman" w:cs="Times New Roman"/>
          <w:sz w:val="28"/>
          <w:szCs w:val="28"/>
        </w:rPr>
        <w:t>Центр</w:t>
      </w:r>
      <w:proofErr w:type="gram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детского творчества»  Орловского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муниципального округа - </w:t>
      </w:r>
      <w:r w:rsidRPr="00EE67B6">
        <w:rPr>
          <w:rFonts w:ascii="Times New Roman" w:eastAsia="Calibri" w:hAnsi="Times New Roman" w:cs="Times New Roman"/>
          <w:b/>
          <w:sz w:val="28"/>
          <w:szCs w:val="28"/>
        </w:rPr>
        <w:t>“От творческой индивидуальности ребенка к социальной адаптации личности”.</w:t>
      </w:r>
    </w:p>
    <w:p w14:paraId="791B39A3" w14:textId="77777777" w:rsidR="00216B30" w:rsidRPr="00EE67B6" w:rsidRDefault="00216B30" w:rsidP="00216B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36793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Це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ль образовательной деятельности – </w:t>
      </w:r>
      <w:r>
        <w:rPr>
          <w:rFonts w:ascii="Times New Roman" w:eastAsia="Calibri" w:hAnsi="Times New Roman" w:cs="Times New Roman"/>
          <w:b/>
          <w:sz w:val="28"/>
          <w:szCs w:val="28"/>
        </w:rPr>
        <w:t>С</w:t>
      </w:r>
      <w:r w:rsidRPr="00EE67B6">
        <w:rPr>
          <w:rFonts w:ascii="Times New Roman" w:eastAsia="Calibri" w:hAnsi="Times New Roman" w:cs="Times New Roman"/>
          <w:b/>
          <w:sz w:val="28"/>
          <w:szCs w:val="28"/>
        </w:rPr>
        <w:t>оздание условий для формирования гармонично развитой, социально активной творческой  личности.</w:t>
      </w:r>
    </w:p>
    <w:p w14:paraId="394A57CC" w14:textId="77777777" w:rsidR="00216B30" w:rsidRPr="008164B2" w:rsidRDefault="00216B30" w:rsidP="00216B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E67B6">
        <w:rPr>
          <w:rFonts w:ascii="Times New Roman" w:eastAsia="Calibri" w:hAnsi="Times New Roman" w:cs="Times New Roman"/>
          <w:b/>
          <w:i/>
          <w:sz w:val="28"/>
          <w:szCs w:val="28"/>
        </w:rPr>
        <w:t>Задачи педагогического коллектива на</w:t>
      </w:r>
      <w:r w:rsidRPr="008164B2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8164B2">
        <w:rPr>
          <w:rFonts w:ascii="Times New Roman" w:eastAsia="Calibri" w:hAnsi="Times New Roman" w:cs="Times New Roman"/>
          <w:b/>
          <w:sz w:val="28"/>
          <w:szCs w:val="28"/>
        </w:rPr>
        <w:t xml:space="preserve"> - 202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8164B2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год:</w:t>
      </w:r>
    </w:p>
    <w:p w14:paraId="2EEEB26E" w14:textId="77777777" w:rsidR="00216B30" w:rsidRPr="008164B2" w:rsidRDefault="00216B30" w:rsidP="00216B30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164B2">
        <w:rPr>
          <w:rFonts w:ascii="Times New Roman" w:eastAsia="Calibri" w:hAnsi="Times New Roman" w:cs="Times New Roman"/>
          <w:b/>
          <w:sz w:val="28"/>
          <w:szCs w:val="28"/>
        </w:rPr>
        <w:t>Педагогические:</w:t>
      </w:r>
    </w:p>
    <w:p w14:paraId="163FF0F8" w14:textId="77777777" w:rsidR="00216B30" w:rsidRPr="008164B2" w:rsidRDefault="00216B30" w:rsidP="00216B3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развитие познавательных интересов и творческой активности учащихся;</w:t>
      </w:r>
    </w:p>
    <w:p w14:paraId="2E0C06C1" w14:textId="77777777" w:rsidR="00216B30" w:rsidRPr="008164B2" w:rsidRDefault="00216B30" w:rsidP="00216B3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содействие личностному и профессиональному самоопределению учащихся, их адаптация к жизни в обществе;</w:t>
      </w:r>
    </w:p>
    <w:p w14:paraId="1E6BD77B" w14:textId="77777777" w:rsidR="00216B30" w:rsidRPr="008164B2" w:rsidRDefault="00216B30" w:rsidP="00216B3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формирование общей культуры учащихся;</w:t>
      </w:r>
    </w:p>
    <w:p w14:paraId="2A365A75" w14:textId="77777777" w:rsidR="00216B30" w:rsidRPr="008164B2" w:rsidRDefault="00216B30" w:rsidP="00216B3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обеспечение психолого-педагогической поддержки учащихся;</w:t>
      </w:r>
    </w:p>
    <w:p w14:paraId="02390D01" w14:textId="77777777" w:rsidR="00216B30" w:rsidRPr="008164B2" w:rsidRDefault="00216B30" w:rsidP="00216B3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усиление воспитательной функции образования, направленной на формирование гражданственности, трудолюбия, нравственности, любви к Родине, окружающей природе;</w:t>
      </w:r>
    </w:p>
    <w:p w14:paraId="61B49250" w14:textId="77777777" w:rsidR="00216B30" w:rsidRPr="008164B2" w:rsidRDefault="00216B30" w:rsidP="00216B3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формирование основ культуры здорового образа жизни;</w:t>
      </w:r>
    </w:p>
    <w:p w14:paraId="675DF4AF" w14:textId="77777777" w:rsidR="00216B30" w:rsidRPr="008164B2" w:rsidRDefault="00216B30" w:rsidP="00216B3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формирование самосознания и активной жизненной позиции;</w:t>
      </w:r>
    </w:p>
    <w:p w14:paraId="1A80C474" w14:textId="77777777" w:rsidR="00216B30" w:rsidRPr="008164B2" w:rsidRDefault="00216B30" w:rsidP="00216B3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формирование потребности к самосовершенствованию и саморазвитию, способности успешно адаптироваться в современном обществе.</w:t>
      </w:r>
    </w:p>
    <w:p w14:paraId="58FD58AD" w14:textId="77777777" w:rsidR="00216B30" w:rsidRPr="008164B2" w:rsidRDefault="00216B30" w:rsidP="00216B3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организация содержательного досуга детей;</w:t>
      </w:r>
    </w:p>
    <w:p w14:paraId="0A3FCA14" w14:textId="77777777" w:rsidR="00216B30" w:rsidRPr="008164B2" w:rsidRDefault="00216B30" w:rsidP="00216B3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выявление и развитие творческого потенциала одаренных детей;</w:t>
      </w:r>
    </w:p>
    <w:p w14:paraId="4C3823F4" w14:textId="77777777" w:rsidR="00216B30" w:rsidRPr="008164B2" w:rsidRDefault="00216B30" w:rsidP="00216B3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формирование профессиональной ориентации детей;</w:t>
      </w:r>
    </w:p>
    <w:p w14:paraId="20C81472" w14:textId="77777777" w:rsidR="00216B30" w:rsidRPr="008164B2" w:rsidRDefault="00216B30" w:rsidP="00216B3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удовлетворение потребности детей  в художественно – эстетическом и интеллектуальном развитии, а также в занятиях физической культурой и спортом.</w:t>
      </w:r>
    </w:p>
    <w:p w14:paraId="4197AC79" w14:textId="77777777" w:rsidR="00216B30" w:rsidRDefault="00216B30" w:rsidP="00216B30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164B2">
        <w:rPr>
          <w:rFonts w:ascii="Times New Roman" w:eastAsia="Calibri" w:hAnsi="Times New Roman" w:cs="Times New Roman"/>
          <w:b/>
          <w:sz w:val="28"/>
          <w:szCs w:val="28"/>
        </w:rPr>
        <w:t>Методические:</w:t>
      </w:r>
    </w:p>
    <w:p w14:paraId="5CBDBEE9" w14:textId="77777777" w:rsidR="00216B30" w:rsidRPr="008164B2" w:rsidRDefault="00216B30" w:rsidP="00216B3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создание условий для развития творческой личности педагогов дополнительного образования;</w:t>
      </w:r>
    </w:p>
    <w:p w14:paraId="7651CE3A" w14:textId="77777777" w:rsidR="00216B30" w:rsidRPr="008164B2" w:rsidRDefault="00216B30" w:rsidP="00216B3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методическое обеспечение деятельности детских общественных объединений района, старших вожатых, классных руководителей, работающих со старшеклассниками;</w:t>
      </w:r>
    </w:p>
    <w:p w14:paraId="3B618241" w14:textId="77777777" w:rsidR="00216B30" w:rsidRPr="008164B2" w:rsidRDefault="00216B30" w:rsidP="00216B3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накопление </w:t>
      </w:r>
      <w:proofErr w:type="gramStart"/>
      <w:r w:rsidRPr="008164B2">
        <w:rPr>
          <w:rFonts w:ascii="Times New Roman" w:eastAsia="Calibri" w:hAnsi="Times New Roman" w:cs="Times New Roman"/>
          <w:sz w:val="28"/>
          <w:szCs w:val="28"/>
        </w:rPr>
        <w:t>материала передового педагогического опыта педагогов дополнительного образования Центра</w:t>
      </w:r>
      <w:proofErr w:type="gramEnd"/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 с целью обобщения их опыта работы;</w:t>
      </w:r>
    </w:p>
    <w:p w14:paraId="26CEC2C5" w14:textId="77777777" w:rsidR="00216B30" w:rsidRPr="008164B2" w:rsidRDefault="00216B30" w:rsidP="00216B3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накопление материала из опыта работы старших вожатых школ района;</w:t>
      </w:r>
    </w:p>
    <w:p w14:paraId="6512BA29" w14:textId="77777777" w:rsidR="00216B30" w:rsidRPr="008164B2" w:rsidRDefault="00216B30" w:rsidP="00216B3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накопление материала передового опыта внеклассной работы со старшеклассниками в школах района;</w:t>
      </w:r>
    </w:p>
    <w:p w14:paraId="1A7C9262" w14:textId="77777777" w:rsidR="00216B30" w:rsidRPr="008164B2" w:rsidRDefault="00216B30" w:rsidP="00216B3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мониторинг образовательного процесса в Центре  с целью повышения его качества и профессиональной деятельности педагогов дополнительного образования.</w:t>
      </w:r>
    </w:p>
    <w:p w14:paraId="3ACE1614" w14:textId="77777777" w:rsidR="00216B30" w:rsidRDefault="00216B30" w:rsidP="00216B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164B2">
        <w:rPr>
          <w:rFonts w:ascii="Times New Roman" w:eastAsia="Calibri" w:hAnsi="Times New Roman" w:cs="Times New Roman"/>
          <w:b/>
          <w:sz w:val="28"/>
          <w:szCs w:val="28"/>
        </w:rPr>
        <w:t>Организационные:</w:t>
      </w:r>
    </w:p>
    <w:p w14:paraId="05949E4E" w14:textId="77777777" w:rsidR="00216B30" w:rsidRPr="008164B2" w:rsidRDefault="00216B30" w:rsidP="00216B3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организация различных форм дополнительного образования;</w:t>
      </w:r>
    </w:p>
    <w:p w14:paraId="3189C2FF" w14:textId="77777777" w:rsidR="00216B30" w:rsidRPr="008164B2" w:rsidRDefault="00216B30" w:rsidP="00216B3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выявление и удовлетворение потребностей детей на занятиях объединений по интересам;</w:t>
      </w:r>
    </w:p>
    <w:p w14:paraId="0D0A6E02" w14:textId="77777777" w:rsidR="00216B30" w:rsidRPr="008164B2" w:rsidRDefault="00216B30" w:rsidP="00216B3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совершенствование структуры управления учреждением.</w:t>
      </w:r>
    </w:p>
    <w:p w14:paraId="642AED22" w14:textId="77777777" w:rsidR="00216B30" w:rsidRDefault="00216B30" w:rsidP="00216B30">
      <w:pPr>
        <w:tabs>
          <w:tab w:val="left" w:pos="0"/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14:paraId="5DD82A36" w14:textId="0E9D02C0" w:rsidR="00216B30" w:rsidRDefault="00216B30" w:rsidP="00216B30">
      <w:pPr>
        <w:tabs>
          <w:tab w:val="left" w:pos="0"/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Сегодня Центр детского творчества — это 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49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лет успешной работы на рынке образовательных услуг, большой выбор объединений художественн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ой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, техническ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ой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, турист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с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ко-краеведческ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ой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, физкультурно-спортивн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ой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, социально – 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гуманитарной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, естественнонаучн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ой направленностей.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 Центр детского творчества работает, в основном,  в одну смену. Всего 6</w:t>
      </w:r>
      <w:r w:rsidR="00AB3AFE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8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групп, в которых занимаются </w:t>
      </w:r>
      <w:r w:rsidR="00AB3AFE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902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мальчишек и девчонок, согласно отчету 1-ДО. </w:t>
      </w:r>
    </w:p>
    <w:p w14:paraId="2926C215" w14:textId="77777777" w:rsidR="00216B30" w:rsidRDefault="00216B30" w:rsidP="00216B30">
      <w:pPr>
        <w:tabs>
          <w:tab w:val="left" w:pos="0"/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Возраст учащихся, в основном   от 5 до 18 лет. </w:t>
      </w:r>
    </w:p>
    <w:p w14:paraId="726996C0" w14:textId="532676F6" w:rsidR="00AB3AFE" w:rsidRDefault="00216B30" w:rsidP="00AB3A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Являясь важным компонентом образовательного пространства Орловского муниципального округа,  Центр детского творчества  продолжает устанавливать тесные связи с образовательными учреждениями, учреждениями дополнительного образования</w:t>
      </w:r>
      <w:r w:rsidR="00AB3AFE">
        <w:rPr>
          <w:rFonts w:ascii="Times New Roman" w:eastAsia="Calibri" w:hAnsi="Times New Roman" w:cs="Times New Roman"/>
          <w:sz w:val="28"/>
          <w:szCs w:val="28"/>
        </w:rPr>
        <w:t>,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3AFE" w:rsidRPr="00AB3AFE">
        <w:rPr>
          <w:rFonts w:ascii="Times New Roman" w:eastAsia="Calibri" w:hAnsi="Times New Roman" w:cs="Times New Roman"/>
          <w:sz w:val="28"/>
          <w:szCs w:val="28"/>
        </w:rPr>
        <w:t xml:space="preserve">с учреждениями культуры, </w:t>
      </w:r>
      <w:r w:rsidR="00AB3AFE">
        <w:rPr>
          <w:rFonts w:ascii="Times New Roman" w:eastAsia="Calibri" w:hAnsi="Times New Roman" w:cs="Times New Roman"/>
          <w:sz w:val="28"/>
          <w:szCs w:val="28"/>
        </w:rPr>
        <w:t>здравоохранения, спорта, досуга и</w:t>
      </w:r>
      <w:r w:rsidR="00AB3AFE" w:rsidRPr="00AB3AFE">
        <w:rPr>
          <w:rFonts w:ascii="Times New Roman" w:eastAsia="Calibri" w:hAnsi="Times New Roman" w:cs="Times New Roman"/>
          <w:sz w:val="28"/>
          <w:szCs w:val="28"/>
        </w:rPr>
        <w:t xml:space="preserve"> другими организациями социальной сферы,  основанн</w:t>
      </w:r>
      <w:r w:rsidR="00AB3AFE">
        <w:rPr>
          <w:rFonts w:ascii="Times New Roman" w:eastAsia="Calibri" w:hAnsi="Times New Roman" w:cs="Times New Roman"/>
          <w:sz w:val="28"/>
          <w:szCs w:val="28"/>
        </w:rPr>
        <w:t>ые</w:t>
      </w:r>
      <w:r w:rsidR="00AB3AFE" w:rsidRPr="00AB3AFE">
        <w:rPr>
          <w:rFonts w:ascii="Times New Roman" w:eastAsia="Calibri" w:hAnsi="Times New Roman" w:cs="Times New Roman"/>
          <w:sz w:val="28"/>
          <w:szCs w:val="28"/>
        </w:rPr>
        <w:t xml:space="preserve"> на решении общих целей</w:t>
      </w:r>
      <w:r w:rsidR="00AB3AFE">
        <w:rPr>
          <w:rFonts w:ascii="Times New Roman" w:eastAsia="Calibri" w:hAnsi="Times New Roman" w:cs="Times New Roman"/>
          <w:sz w:val="28"/>
          <w:szCs w:val="28"/>
        </w:rPr>
        <w:t>.</w:t>
      </w:r>
      <w:r w:rsidR="00AB3AFE" w:rsidRPr="008164B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E62D43C" w14:textId="71AE7A30" w:rsidR="00AB3AFE" w:rsidRDefault="00AB3AFE" w:rsidP="00216B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Нашими социальными партнерами являются: </w:t>
      </w:r>
    </w:p>
    <w:p w14:paraId="363F6CFD" w14:textId="5D8738FC" w:rsidR="00DB5112" w:rsidRDefault="00AB3AFE" w:rsidP="001E2460">
      <w:pPr>
        <w:pStyle w:val="ae"/>
        <w:numPr>
          <w:ilvl w:val="0"/>
          <w:numId w:val="41"/>
        </w:numPr>
        <w:jc w:val="both"/>
        <w:rPr>
          <w:rFonts w:eastAsia="Calibri"/>
          <w:sz w:val="28"/>
          <w:szCs w:val="28"/>
        </w:rPr>
      </w:pPr>
      <w:r w:rsidRPr="00AB3AFE">
        <w:rPr>
          <w:rFonts w:eastAsia="Calibri"/>
          <w:sz w:val="28"/>
          <w:szCs w:val="28"/>
        </w:rPr>
        <w:t>Орловская областная научная универсальная публичная библиотека имени Ивана Алексеевича Бунина</w:t>
      </w:r>
      <w:r>
        <w:rPr>
          <w:rFonts w:eastAsia="Calibri"/>
          <w:sz w:val="28"/>
          <w:szCs w:val="28"/>
        </w:rPr>
        <w:t>;</w:t>
      </w:r>
    </w:p>
    <w:p w14:paraId="7CD016BC" w14:textId="0C674401" w:rsidR="00AB3AFE" w:rsidRPr="00AB3AFE" w:rsidRDefault="00AB3AFE" w:rsidP="001E2460">
      <w:pPr>
        <w:pStyle w:val="ae"/>
        <w:numPr>
          <w:ilvl w:val="0"/>
          <w:numId w:val="41"/>
        </w:numPr>
        <w:jc w:val="both"/>
        <w:rPr>
          <w:rFonts w:eastAsia="Calibri"/>
          <w:sz w:val="28"/>
          <w:szCs w:val="28"/>
        </w:rPr>
      </w:pPr>
      <w:r w:rsidRPr="00AB3AFE">
        <w:rPr>
          <w:rFonts w:eastAsia="Calibri"/>
          <w:sz w:val="28"/>
          <w:szCs w:val="28"/>
        </w:rPr>
        <w:t>Орловский краеведческий музей</w:t>
      </w:r>
      <w:r>
        <w:rPr>
          <w:rFonts w:eastAsia="Calibri"/>
          <w:sz w:val="28"/>
          <w:szCs w:val="28"/>
        </w:rPr>
        <w:t>;</w:t>
      </w:r>
      <w:r w:rsidRPr="00AB3AFE">
        <w:rPr>
          <w:rFonts w:eastAsia="Calibri"/>
          <w:sz w:val="28"/>
          <w:szCs w:val="28"/>
        </w:rPr>
        <w:t xml:space="preserve">  </w:t>
      </w:r>
    </w:p>
    <w:p w14:paraId="1DACB427" w14:textId="0BF1D2D1" w:rsidR="00AB3AFE" w:rsidRPr="00AB3AFE" w:rsidRDefault="00AB3AFE" w:rsidP="001E2460">
      <w:pPr>
        <w:pStyle w:val="ae"/>
        <w:numPr>
          <w:ilvl w:val="0"/>
          <w:numId w:val="41"/>
        </w:numPr>
        <w:jc w:val="both"/>
        <w:rPr>
          <w:rFonts w:eastAsia="Calibri"/>
          <w:sz w:val="28"/>
          <w:szCs w:val="28"/>
        </w:rPr>
      </w:pPr>
      <w:r w:rsidRPr="00AB3AFE">
        <w:rPr>
          <w:rFonts w:eastAsia="Calibri"/>
          <w:sz w:val="28"/>
          <w:szCs w:val="28"/>
        </w:rPr>
        <w:t xml:space="preserve">Областная детская библиотека имени М.М. Пришвина; </w:t>
      </w:r>
    </w:p>
    <w:p w14:paraId="4A8B83EA" w14:textId="7E003F40" w:rsidR="00AB3AFE" w:rsidRPr="00AB3AFE" w:rsidRDefault="00AB3AFE" w:rsidP="001E2460">
      <w:pPr>
        <w:pStyle w:val="ae"/>
        <w:numPr>
          <w:ilvl w:val="0"/>
          <w:numId w:val="41"/>
        </w:numPr>
        <w:jc w:val="both"/>
        <w:rPr>
          <w:rFonts w:eastAsia="Calibri"/>
          <w:sz w:val="28"/>
          <w:szCs w:val="28"/>
        </w:rPr>
      </w:pPr>
      <w:r w:rsidRPr="00AB3AFE">
        <w:rPr>
          <w:rFonts w:eastAsia="Calibri"/>
          <w:sz w:val="28"/>
          <w:szCs w:val="28"/>
        </w:rPr>
        <w:t>Областной центр Молодежи «Полет»;</w:t>
      </w:r>
    </w:p>
    <w:p w14:paraId="5ED3F982" w14:textId="6B4EC654" w:rsidR="00AB3AFE" w:rsidRPr="009535AF" w:rsidRDefault="00AB3AFE" w:rsidP="001E2460">
      <w:pPr>
        <w:pStyle w:val="ae"/>
        <w:numPr>
          <w:ilvl w:val="0"/>
          <w:numId w:val="41"/>
        </w:numPr>
        <w:jc w:val="both"/>
        <w:rPr>
          <w:rFonts w:eastAsia="Calibri"/>
          <w:sz w:val="28"/>
          <w:szCs w:val="28"/>
        </w:rPr>
      </w:pPr>
      <w:r w:rsidRPr="009535AF">
        <w:rPr>
          <w:rFonts w:eastAsia="Calibri"/>
          <w:sz w:val="28"/>
          <w:szCs w:val="28"/>
        </w:rPr>
        <w:t xml:space="preserve">Орловский областной центр народного творчества; </w:t>
      </w:r>
    </w:p>
    <w:p w14:paraId="7EF74597" w14:textId="77777777" w:rsidR="00AB3AFE" w:rsidRPr="009535AF" w:rsidRDefault="00AB3AFE" w:rsidP="001E2460">
      <w:pPr>
        <w:pStyle w:val="ae"/>
        <w:numPr>
          <w:ilvl w:val="0"/>
          <w:numId w:val="41"/>
        </w:numPr>
        <w:jc w:val="both"/>
        <w:rPr>
          <w:rFonts w:eastAsia="Calibri"/>
          <w:sz w:val="28"/>
          <w:szCs w:val="28"/>
        </w:rPr>
      </w:pPr>
      <w:r w:rsidRPr="009535AF">
        <w:rPr>
          <w:rFonts w:eastAsia="Calibri"/>
          <w:sz w:val="28"/>
          <w:szCs w:val="28"/>
        </w:rPr>
        <w:t xml:space="preserve">Детская школа искусств имени М. А. Балакирева;  </w:t>
      </w:r>
    </w:p>
    <w:p w14:paraId="7B080F17" w14:textId="09031C60" w:rsidR="00AB3AFE" w:rsidRPr="009535AF" w:rsidRDefault="009535AF" w:rsidP="001E2460">
      <w:pPr>
        <w:pStyle w:val="ae"/>
        <w:numPr>
          <w:ilvl w:val="0"/>
          <w:numId w:val="41"/>
        </w:numPr>
        <w:jc w:val="both"/>
        <w:rPr>
          <w:rFonts w:eastAsia="Calibri"/>
          <w:sz w:val="28"/>
          <w:szCs w:val="28"/>
        </w:rPr>
      </w:pPr>
      <w:r w:rsidRPr="009535AF">
        <w:rPr>
          <w:rFonts w:eastAsia="Calibri"/>
          <w:sz w:val="28"/>
          <w:szCs w:val="28"/>
        </w:rPr>
        <w:t>НКО</w:t>
      </w:r>
      <w:r w:rsidR="00AB3AFE" w:rsidRPr="009535AF">
        <w:rPr>
          <w:rFonts w:eastAsia="Calibri"/>
          <w:sz w:val="28"/>
          <w:szCs w:val="28"/>
        </w:rPr>
        <w:t xml:space="preserve">  «Фонд содействия возрождению сельских территорий и малых городов «Родники Отчизны»; </w:t>
      </w:r>
    </w:p>
    <w:p w14:paraId="0DE63D1A" w14:textId="712736C4" w:rsidR="00AB3AFE" w:rsidRPr="009535AF" w:rsidRDefault="009535AF" w:rsidP="001E2460">
      <w:pPr>
        <w:pStyle w:val="ae"/>
        <w:numPr>
          <w:ilvl w:val="0"/>
          <w:numId w:val="41"/>
        </w:numPr>
        <w:jc w:val="both"/>
        <w:rPr>
          <w:rFonts w:eastAsia="Calibri"/>
          <w:sz w:val="28"/>
          <w:szCs w:val="28"/>
        </w:rPr>
      </w:pPr>
      <w:r w:rsidRPr="009535AF">
        <w:rPr>
          <w:rFonts w:eastAsia="Calibri"/>
          <w:sz w:val="28"/>
          <w:szCs w:val="28"/>
        </w:rPr>
        <w:t>Г</w:t>
      </w:r>
      <w:r w:rsidR="00AB3AFE" w:rsidRPr="009535AF">
        <w:rPr>
          <w:rFonts w:eastAsia="Calibri"/>
          <w:sz w:val="28"/>
          <w:szCs w:val="28"/>
        </w:rPr>
        <w:t>осударственное учреждение социального обслуживания «</w:t>
      </w:r>
      <w:proofErr w:type="gramStart"/>
      <w:r w:rsidR="00AB3AFE" w:rsidRPr="009535AF">
        <w:rPr>
          <w:rFonts w:eastAsia="Calibri"/>
          <w:sz w:val="28"/>
          <w:szCs w:val="28"/>
        </w:rPr>
        <w:t>Семейный</w:t>
      </w:r>
      <w:proofErr w:type="gramEnd"/>
      <w:r w:rsidR="00AB3AFE" w:rsidRPr="009535AF">
        <w:rPr>
          <w:rFonts w:eastAsia="Calibri"/>
          <w:sz w:val="28"/>
          <w:szCs w:val="28"/>
        </w:rPr>
        <w:t xml:space="preserve"> МФЦ»</w:t>
      </w:r>
      <w:r>
        <w:rPr>
          <w:rFonts w:eastAsia="Calibri"/>
          <w:sz w:val="28"/>
          <w:szCs w:val="28"/>
        </w:rPr>
        <w:t>;</w:t>
      </w:r>
    </w:p>
    <w:p w14:paraId="10CFA5F7" w14:textId="77777777" w:rsidR="00AB3AFE" w:rsidRPr="009535AF" w:rsidRDefault="00AB3AFE" w:rsidP="001E2460">
      <w:pPr>
        <w:pStyle w:val="ae"/>
        <w:numPr>
          <w:ilvl w:val="0"/>
          <w:numId w:val="41"/>
        </w:numPr>
        <w:jc w:val="both"/>
        <w:rPr>
          <w:rFonts w:eastAsia="Calibri"/>
          <w:sz w:val="28"/>
          <w:szCs w:val="28"/>
        </w:rPr>
      </w:pPr>
      <w:r w:rsidRPr="009535AF">
        <w:rPr>
          <w:rFonts w:eastAsia="Calibri"/>
          <w:sz w:val="28"/>
          <w:szCs w:val="28"/>
        </w:rPr>
        <w:t xml:space="preserve">«Кризисный центр помощи женщинам и детям „Орловский“; </w:t>
      </w:r>
    </w:p>
    <w:p w14:paraId="7B582632" w14:textId="46D3EE48" w:rsidR="00AB3AFE" w:rsidRPr="009535AF" w:rsidRDefault="009535AF" w:rsidP="001E2460">
      <w:pPr>
        <w:pStyle w:val="ae"/>
        <w:numPr>
          <w:ilvl w:val="0"/>
          <w:numId w:val="41"/>
        </w:numPr>
        <w:jc w:val="both"/>
        <w:rPr>
          <w:rFonts w:eastAsia="Calibri"/>
          <w:sz w:val="28"/>
          <w:szCs w:val="28"/>
        </w:rPr>
      </w:pPr>
      <w:r w:rsidRPr="009535AF">
        <w:rPr>
          <w:rFonts w:eastAsia="Calibri"/>
          <w:sz w:val="28"/>
          <w:szCs w:val="28"/>
        </w:rPr>
        <w:t>Г</w:t>
      </w:r>
      <w:r w:rsidR="00AB3AFE" w:rsidRPr="009535AF">
        <w:rPr>
          <w:rFonts w:eastAsia="Calibri"/>
          <w:sz w:val="28"/>
          <w:szCs w:val="28"/>
        </w:rPr>
        <w:t>руппа орло</w:t>
      </w:r>
      <w:r>
        <w:rPr>
          <w:rFonts w:eastAsia="Calibri"/>
          <w:sz w:val="28"/>
          <w:szCs w:val="28"/>
        </w:rPr>
        <w:t>вских волонтеров «Каши от Даши»;</w:t>
      </w:r>
      <w:r w:rsidR="00AB3AFE" w:rsidRPr="009535AF">
        <w:rPr>
          <w:rFonts w:eastAsia="Calibri"/>
          <w:sz w:val="28"/>
          <w:szCs w:val="28"/>
        </w:rPr>
        <w:t xml:space="preserve"> </w:t>
      </w:r>
    </w:p>
    <w:p w14:paraId="6EC9FCC2" w14:textId="61C6B259" w:rsidR="00AB3AFE" w:rsidRPr="009535AF" w:rsidRDefault="009535AF" w:rsidP="001E2460">
      <w:pPr>
        <w:pStyle w:val="ae"/>
        <w:numPr>
          <w:ilvl w:val="0"/>
          <w:numId w:val="41"/>
        </w:numPr>
        <w:jc w:val="both"/>
        <w:rPr>
          <w:rFonts w:eastAsia="Calibri"/>
          <w:sz w:val="28"/>
          <w:szCs w:val="28"/>
        </w:rPr>
      </w:pPr>
      <w:r w:rsidRPr="009535AF">
        <w:rPr>
          <w:rFonts w:eastAsia="Calibri"/>
          <w:sz w:val="28"/>
          <w:szCs w:val="28"/>
        </w:rPr>
        <w:t>Ф</w:t>
      </w:r>
      <w:r w:rsidR="00AB3AFE" w:rsidRPr="009535AF">
        <w:rPr>
          <w:rFonts w:eastAsia="Calibri"/>
          <w:sz w:val="28"/>
          <w:szCs w:val="28"/>
        </w:rPr>
        <w:t>едеральный государственный орган Следственное управление Следственного комитета Российской Федерации по Орловской области</w:t>
      </w:r>
      <w:r>
        <w:rPr>
          <w:rFonts w:eastAsia="Calibri"/>
          <w:sz w:val="28"/>
          <w:szCs w:val="28"/>
        </w:rPr>
        <w:t>;</w:t>
      </w:r>
    </w:p>
    <w:p w14:paraId="50A7B2D4" w14:textId="77777777" w:rsidR="009535AF" w:rsidRPr="009535AF" w:rsidRDefault="009535AF" w:rsidP="001E2460">
      <w:pPr>
        <w:pStyle w:val="ae"/>
        <w:numPr>
          <w:ilvl w:val="0"/>
          <w:numId w:val="41"/>
        </w:numPr>
        <w:jc w:val="both"/>
        <w:rPr>
          <w:rFonts w:eastAsia="Calibri"/>
          <w:sz w:val="28"/>
          <w:szCs w:val="28"/>
        </w:rPr>
      </w:pPr>
      <w:r w:rsidRPr="009535AF">
        <w:rPr>
          <w:rFonts w:eastAsia="Calibri"/>
          <w:sz w:val="28"/>
          <w:szCs w:val="28"/>
        </w:rPr>
        <w:t>Храм</w:t>
      </w:r>
      <w:r w:rsidR="00AB3AFE" w:rsidRPr="009535AF">
        <w:rPr>
          <w:rFonts w:eastAsia="Calibri"/>
          <w:sz w:val="28"/>
          <w:szCs w:val="28"/>
        </w:rPr>
        <w:t xml:space="preserve"> Сретения Г</w:t>
      </w:r>
      <w:r w:rsidRPr="009535AF">
        <w:rPr>
          <w:rFonts w:eastAsia="Calibri"/>
          <w:sz w:val="28"/>
          <w:szCs w:val="28"/>
        </w:rPr>
        <w:t>осподня в посёлке Вятский Посад;</w:t>
      </w:r>
    </w:p>
    <w:p w14:paraId="473DD1DD" w14:textId="77777777" w:rsidR="009535AF" w:rsidRPr="009535AF" w:rsidRDefault="00AB3AFE" w:rsidP="001E2460">
      <w:pPr>
        <w:pStyle w:val="ae"/>
        <w:numPr>
          <w:ilvl w:val="0"/>
          <w:numId w:val="41"/>
        </w:numPr>
        <w:jc w:val="both"/>
        <w:rPr>
          <w:rFonts w:eastAsia="Calibri"/>
          <w:sz w:val="28"/>
          <w:szCs w:val="28"/>
        </w:rPr>
      </w:pPr>
      <w:proofErr w:type="gramStart"/>
      <w:r w:rsidRPr="009535AF">
        <w:rPr>
          <w:rFonts w:eastAsia="Calibri"/>
          <w:sz w:val="28"/>
          <w:szCs w:val="28"/>
        </w:rPr>
        <w:t>Свято-Преображенск</w:t>
      </w:r>
      <w:r w:rsidR="009535AF" w:rsidRPr="009535AF">
        <w:rPr>
          <w:rFonts w:eastAsia="Calibri"/>
          <w:sz w:val="28"/>
          <w:szCs w:val="28"/>
        </w:rPr>
        <w:t>ий</w:t>
      </w:r>
      <w:proofErr w:type="gramEnd"/>
      <w:r w:rsidRPr="009535AF">
        <w:rPr>
          <w:rFonts w:eastAsia="Calibri"/>
          <w:sz w:val="28"/>
          <w:szCs w:val="28"/>
        </w:rPr>
        <w:t xml:space="preserve"> храм</w:t>
      </w:r>
      <w:r w:rsidR="009535AF" w:rsidRPr="009535AF">
        <w:rPr>
          <w:rFonts w:eastAsia="Calibri"/>
          <w:sz w:val="28"/>
          <w:szCs w:val="28"/>
        </w:rPr>
        <w:t xml:space="preserve"> села Лаврово;</w:t>
      </w:r>
    </w:p>
    <w:p w14:paraId="5B7C6AC6" w14:textId="77777777" w:rsidR="009535AF" w:rsidRPr="009535AF" w:rsidRDefault="009535AF" w:rsidP="001E2460">
      <w:pPr>
        <w:pStyle w:val="ae"/>
        <w:numPr>
          <w:ilvl w:val="0"/>
          <w:numId w:val="41"/>
        </w:numPr>
        <w:jc w:val="both"/>
        <w:rPr>
          <w:rFonts w:eastAsia="Calibri"/>
          <w:sz w:val="28"/>
          <w:szCs w:val="28"/>
        </w:rPr>
      </w:pPr>
      <w:r w:rsidRPr="009535AF">
        <w:rPr>
          <w:rFonts w:eastAsia="Calibri"/>
          <w:sz w:val="28"/>
          <w:szCs w:val="28"/>
        </w:rPr>
        <w:t>М</w:t>
      </w:r>
      <w:r w:rsidR="00AB3AFE" w:rsidRPr="009535AF">
        <w:rPr>
          <w:rFonts w:eastAsia="Calibri"/>
          <w:sz w:val="28"/>
          <w:szCs w:val="28"/>
        </w:rPr>
        <w:t>емориальн</w:t>
      </w:r>
      <w:r w:rsidRPr="009535AF">
        <w:rPr>
          <w:rFonts w:eastAsia="Calibri"/>
          <w:sz w:val="28"/>
          <w:szCs w:val="28"/>
        </w:rPr>
        <w:t>ая</w:t>
      </w:r>
      <w:r w:rsidR="00AB3AFE" w:rsidRPr="009535AF">
        <w:rPr>
          <w:rFonts w:eastAsia="Calibri"/>
          <w:sz w:val="28"/>
          <w:szCs w:val="28"/>
        </w:rPr>
        <w:t xml:space="preserve"> мастерск</w:t>
      </w:r>
      <w:r w:rsidRPr="009535AF">
        <w:rPr>
          <w:rFonts w:eastAsia="Calibri"/>
          <w:sz w:val="28"/>
          <w:szCs w:val="28"/>
        </w:rPr>
        <w:t>ая художника Дышленко Д.В.;</w:t>
      </w:r>
    </w:p>
    <w:p w14:paraId="1C1114D5" w14:textId="0F151930" w:rsidR="00AB3AFE" w:rsidRPr="009535AF" w:rsidRDefault="00AB3AFE" w:rsidP="001E2460">
      <w:pPr>
        <w:pStyle w:val="ae"/>
        <w:numPr>
          <w:ilvl w:val="0"/>
          <w:numId w:val="41"/>
        </w:numPr>
        <w:jc w:val="both"/>
        <w:rPr>
          <w:rFonts w:eastAsia="Calibri"/>
          <w:sz w:val="28"/>
          <w:szCs w:val="28"/>
        </w:rPr>
      </w:pPr>
      <w:r w:rsidRPr="009535AF">
        <w:rPr>
          <w:rFonts w:eastAsia="Calibri"/>
          <w:sz w:val="28"/>
          <w:szCs w:val="28"/>
        </w:rPr>
        <w:t>МБУК «Лавровский СДК» Орловского муниципального округа.</w:t>
      </w:r>
    </w:p>
    <w:p w14:paraId="72285E3B" w14:textId="77777777" w:rsidR="00AB3AFE" w:rsidRDefault="00AB3AFE" w:rsidP="00216B30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  <w:sectPr w:rsidR="00AB3AFE" w:rsidSect="009257DD">
          <w:pgSz w:w="11909" w:h="16834"/>
          <w:pgMar w:top="993" w:right="994" w:bottom="426" w:left="1134" w:header="720" w:footer="720" w:gutter="0"/>
          <w:cols w:space="720"/>
          <w:titlePg/>
          <w:docGrid w:linePitch="299"/>
        </w:sectPr>
      </w:pPr>
    </w:p>
    <w:p w14:paraId="4F0B1B76" w14:textId="77777777" w:rsidR="00DB5112" w:rsidRDefault="00DB5112" w:rsidP="00DB511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b/>
          <w:i/>
          <w:sz w:val="36"/>
          <w:szCs w:val="36"/>
        </w:rPr>
        <w:lastRenderedPageBreak/>
        <w:t>ЦЕНТР ДЕТСКОГО ТВОРЧЕСТВА В СОЦИОКУЛЬТУРНОМ ПРОСТРАНСТВЕ</w:t>
      </w:r>
      <w:r>
        <w:rPr>
          <w:noProof/>
        </w:rPr>
        <w:drawing>
          <wp:inline distT="0" distB="0" distL="0" distR="0" wp14:anchorId="66331F9F" wp14:editId="5250FE3D">
            <wp:extent cx="10005060" cy="560832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12440" cy="561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95F1F" w14:textId="77777777" w:rsidR="00DB5112" w:rsidRPr="000E5249" w:rsidRDefault="00DB5112" w:rsidP="00DB5112">
      <w:pPr>
        <w:spacing w:after="0"/>
        <w:rPr>
          <w:rFonts w:ascii="Times New Roman" w:eastAsia="Calibri" w:hAnsi="Times New Roman" w:cs="Times New Roman"/>
          <w:sz w:val="28"/>
          <w:szCs w:val="28"/>
        </w:rPr>
        <w:sectPr w:rsidR="00DB5112" w:rsidRPr="000E5249" w:rsidSect="00DB5112">
          <w:pgSz w:w="16834" w:h="11909" w:orient="landscape"/>
          <w:pgMar w:top="567" w:right="851" w:bottom="425" w:left="567" w:header="720" w:footer="720" w:gutter="0"/>
          <w:cols w:space="720"/>
        </w:sectPr>
      </w:pPr>
    </w:p>
    <w:p w14:paraId="3E3C2608" w14:textId="77777777" w:rsidR="001C60CF" w:rsidRDefault="001C60CF" w:rsidP="001E2460">
      <w:pPr>
        <w:pStyle w:val="ae"/>
        <w:numPr>
          <w:ilvl w:val="1"/>
          <w:numId w:val="26"/>
        </w:numPr>
        <w:spacing w:line="200" w:lineRule="atLeast"/>
        <w:jc w:val="both"/>
        <w:rPr>
          <w:rFonts w:eastAsia="Calibri"/>
          <w:b/>
          <w:sz w:val="28"/>
          <w:szCs w:val="28"/>
        </w:rPr>
      </w:pPr>
      <w:r w:rsidRPr="001C60CF">
        <w:rPr>
          <w:rFonts w:eastAsia="Calibri"/>
          <w:b/>
          <w:sz w:val="28"/>
          <w:szCs w:val="28"/>
        </w:rPr>
        <w:lastRenderedPageBreak/>
        <w:t>Нормативно‑правовая база</w:t>
      </w:r>
    </w:p>
    <w:p w14:paraId="4CBC3B0E" w14:textId="77777777" w:rsidR="00794875" w:rsidRDefault="00794875" w:rsidP="00794875">
      <w:pPr>
        <w:pStyle w:val="ae"/>
        <w:ind w:left="432"/>
        <w:rPr>
          <w:sz w:val="28"/>
        </w:rPr>
      </w:pPr>
    </w:p>
    <w:p w14:paraId="54C0EAF5" w14:textId="2599C68D" w:rsidR="00794875" w:rsidRPr="00794875" w:rsidRDefault="00794875" w:rsidP="001E2460">
      <w:pPr>
        <w:pStyle w:val="ae"/>
        <w:numPr>
          <w:ilvl w:val="0"/>
          <w:numId w:val="27"/>
        </w:numPr>
        <w:jc w:val="both"/>
        <w:rPr>
          <w:sz w:val="28"/>
        </w:rPr>
      </w:pPr>
      <w:r w:rsidRPr="00794875">
        <w:rPr>
          <w:sz w:val="28"/>
        </w:rPr>
        <w:t>Ко</w:t>
      </w:r>
      <w:r>
        <w:rPr>
          <w:sz w:val="28"/>
        </w:rPr>
        <w:t xml:space="preserve">нституция Российской Федерации </w:t>
      </w:r>
      <w:r w:rsidRPr="00794875">
        <w:rPr>
          <w:sz w:val="28"/>
        </w:rPr>
        <w:t xml:space="preserve">от 12.12.1993 </w:t>
      </w:r>
      <w:r>
        <w:rPr>
          <w:sz w:val="28"/>
        </w:rPr>
        <w:t>(</w:t>
      </w:r>
      <w:r w:rsidRPr="00794875">
        <w:rPr>
          <w:sz w:val="28"/>
        </w:rPr>
        <w:t>с последующими</w:t>
      </w:r>
      <w:r>
        <w:rPr>
          <w:sz w:val="28"/>
        </w:rPr>
        <w:t xml:space="preserve"> </w:t>
      </w:r>
      <w:r w:rsidRPr="00794875">
        <w:rPr>
          <w:sz w:val="28"/>
        </w:rPr>
        <w:t>изменениями и дополнениями);</w:t>
      </w:r>
    </w:p>
    <w:p w14:paraId="779E8F30" w14:textId="2AA4EDC3" w:rsidR="00794875" w:rsidRPr="00281037" w:rsidRDefault="00794875" w:rsidP="001E2460">
      <w:pPr>
        <w:pStyle w:val="ae"/>
        <w:numPr>
          <w:ilvl w:val="0"/>
          <w:numId w:val="27"/>
        </w:numPr>
        <w:tabs>
          <w:tab w:val="left" w:pos="992"/>
        </w:tabs>
        <w:adjustRightInd/>
        <w:spacing w:line="247" w:lineRule="auto"/>
        <w:ind w:right="489"/>
        <w:contextualSpacing w:val="0"/>
        <w:jc w:val="both"/>
        <w:rPr>
          <w:sz w:val="28"/>
        </w:rPr>
      </w:pPr>
      <w:r w:rsidRPr="00281037">
        <w:rPr>
          <w:sz w:val="28"/>
        </w:rPr>
        <w:t>Федеральный закон Российской Федерации от 29 декабря 2012 г. № 273-ФЗ «Об обра</w:t>
      </w:r>
      <w:r w:rsidR="00281037">
        <w:rPr>
          <w:sz w:val="28"/>
        </w:rPr>
        <w:t>зовании в Российской Федерации»;</w:t>
      </w:r>
    </w:p>
    <w:p w14:paraId="11BDCFAB" w14:textId="773AD61E" w:rsidR="00794875" w:rsidRPr="00281037" w:rsidRDefault="00281037" w:rsidP="001E2460">
      <w:pPr>
        <w:pStyle w:val="ae"/>
        <w:numPr>
          <w:ilvl w:val="0"/>
          <w:numId w:val="27"/>
        </w:numPr>
        <w:tabs>
          <w:tab w:val="left" w:pos="992"/>
        </w:tabs>
        <w:adjustRightInd/>
        <w:spacing w:before="4" w:line="247" w:lineRule="auto"/>
        <w:contextualSpacing w:val="0"/>
        <w:jc w:val="both"/>
        <w:rPr>
          <w:sz w:val="28"/>
        </w:rPr>
      </w:pPr>
      <w:r>
        <w:rPr>
          <w:sz w:val="28"/>
        </w:rPr>
        <w:t>Федеральный Закон от 31.07.2020 № 304-ФЗ «О внесении изменений в Федеральный закон Российской Федерации «Об образовании в Российской Федерации» по вопросам воспитания обучающихся»;</w:t>
      </w:r>
    </w:p>
    <w:p w14:paraId="6882C934" w14:textId="77777777" w:rsidR="00794DC5" w:rsidRDefault="00794DC5" w:rsidP="001E2460">
      <w:pPr>
        <w:pStyle w:val="ae"/>
        <w:numPr>
          <w:ilvl w:val="0"/>
          <w:numId w:val="27"/>
        </w:numPr>
        <w:tabs>
          <w:tab w:val="left" w:pos="992"/>
        </w:tabs>
        <w:adjustRightInd/>
        <w:spacing w:before="1" w:line="247" w:lineRule="auto"/>
        <w:contextualSpacing w:val="0"/>
        <w:jc w:val="both"/>
        <w:rPr>
          <w:sz w:val="28"/>
        </w:rPr>
      </w:pPr>
      <w:r>
        <w:rPr>
          <w:sz w:val="28"/>
        </w:rPr>
        <w:t>Концепция развития дополнительного образования детей до 2030 года, утвержденная распоряжением Правительства Российской Федерации от 31 марта 2022 г. №o 678-р;</w:t>
      </w:r>
    </w:p>
    <w:p w14:paraId="7C6DC85F" w14:textId="77777777" w:rsidR="00794DC5" w:rsidRDefault="00794DC5" w:rsidP="001E2460">
      <w:pPr>
        <w:pStyle w:val="ae"/>
        <w:numPr>
          <w:ilvl w:val="0"/>
          <w:numId w:val="27"/>
        </w:numPr>
        <w:tabs>
          <w:tab w:val="left" w:pos="992"/>
        </w:tabs>
        <w:adjustRightInd/>
        <w:spacing w:before="3" w:line="247" w:lineRule="auto"/>
        <w:contextualSpacing w:val="0"/>
        <w:jc w:val="both"/>
        <w:rPr>
          <w:sz w:val="28"/>
        </w:rPr>
      </w:pPr>
      <w:r>
        <w:rPr>
          <w:sz w:val="28"/>
        </w:rPr>
        <w:t>Указ Президента Российской Федерации «О национальных целях развития Российской Федерации на период до 2030 года», определяющего 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предоставление возможности для самореализации и развития талантов;</w:t>
      </w:r>
    </w:p>
    <w:p w14:paraId="3560E730" w14:textId="77777777" w:rsidR="00281037" w:rsidRPr="00C90258" w:rsidRDefault="00281037" w:rsidP="001E2460">
      <w:pPr>
        <w:pStyle w:val="ae"/>
        <w:widowControl/>
        <w:numPr>
          <w:ilvl w:val="0"/>
          <w:numId w:val="27"/>
        </w:numPr>
        <w:autoSpaceDE/>
        <w:autoSpaceDN/>
        <w:adjustRightInd/>
        <w:spacing w:line="276" w:lineRule="auto"/>
        <w:jc w:val="both"/>
        <w:rPr>
          <w:rFonts w:eastAsiaTheme="minorHAnsi"/>
          <w:iCs/>
          <w:sz w:val="28"/>
          <w:szCs w:val="28"/>
          <w:lang w:eastAsia="en-US"/>
        </w:rPr>
      </w:pPr>
      <w:r w:rsidRPr="00C90258">
        <w:rPr>
          <w:rFonts w:eastAsiaTheme="minorHAnsi"/>
          <w:iCs/>
          <w:sz w:val="28"/>
          <w:szCs w:val="28"/>
          <w:lang w:eastAsia="en-US"/>
        </w:rPr>
        <w:t>Приказ Министерства просвещения Российской Федерации т 27.07.2022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36D5BCA6" w14:textId="77777777" w:rsidR="00281037" w:rsidRPr="00C90258" w:rsidRDefault="00281037" w:rsidP="001E2460">
      <w:pPr>
        <w:pStyle w:val="ae"/>
        <w:widowControl/>
        <w:numPr>
          <w:ilvl w:val="0"/>
          <w:numId w:val="27"/>
        </w:numPr>
        <w:autoSpaceDE/>
        <w:autoSpaceDN/>
        <w:adjustRightInd/>
        <w:spacing w:line="276" w:lineRule="auto"/>
        <w:jc w:val="both"/>
        <w:rPr>
          <w:rFonts w:eastAsiaTheme="minorHAnsi"/>
          <w:iCs/>
          <w:sz w:val="28"/>
          <w:szCs w:val="28"/>
          <w:lang w:eastAsia="en-US"/>
        </w:rPr>
      </w:pPr>
      <w:r w:rsidRPr="00C90258">
        <w:rPr>
          <w:rFonts w:eastAsiaTheme="minorHAnsi"/>
          <w:iCs/>
          <w:sz w:val="28"/>
          <w:szCs w:val="28"/>
          <w:lang w:eastAsia="en-US"/>
        </w:rPr>
        <w:t>Приказ Министерства образования и науки Российской Федерации от 23 августа 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14:paraId="2F4F7A37" w14:textId="77777777" w:rsidR="00281037" w:rsidRPr="00C90258" w:rsidRDefault="00281037" w:rsidP="001E2460">
      <w:pPr>
        <w:pStyle w:val="ae"/>
        <w:widowControl/>
        <w:numPr>
          <w:ilvl w:val="0"/>
          <w:numId w:val="27"/>
        </w:numPr>
        <w:autoSpaceDE/>
        <w:autoSpaceDN/>
        <w:adjustRightInd/>
        <w:spacing w:line="276" w:lineRule="auto"/>
        <w:jc w:val="both"/>
        <w:rPr>
          <w:rFonts w:eastAsiaTheme="minorHAnsi"/>
          <w:iCs/>
          <w:sz w:val="28"/>
          <w:szCs w:val="28"/>
          <w:lang w:eastAsia="en-US"/>
        </w:rPr>
      </w:pPr>
      <w:r w:rsidRPr="00C90258">
        <w:rPr>
          <w:rFonts w:eastAsiaTheme="minorHAnsi"/>
          <w:iCs/>
          <w:sz w:val="28"/>
          <w:szCs w:val="28"/>
          <w:lang w:eastAsia="en-US"/>
        </w:rPr>
        <w:t>Постановление Главного государственного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171054B1" w14:textId="77777777" w:rsidR="00281037" w:rsidRPr="00C90258" w:rsidRDefault="00281037" w:rsidP="001E2460">
      <w:pPr>
        <w:pStyle w:val="ae"/>
        <w:widowControl/>
        <w:numPr>
          <w:ilvl w:val="0"/>
          <w:numId w:val="27"/>
        </w:numPr>
        <w:autoSpaceDE/>
        <w:autoSpaceDN/>
        <w:adjustRightInd/>
        <w:spacing w:line="276" w:lineRule="auto"/>
        <w:jc w:val="both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 </w:t>
      </w:r>
      <w:r w:rsidRPr="00C90258">
        <w:rPr>
          <w:rFonts w:eastAsiaTheme="minorHAnsi"/>
          <w:iCs/>
          <w:sz w:val="28"/>
          <w:szCs w:val="28"/>
          <w:lang w:eastAsia="en-US"/>
        </w:rPr>
        <w:t>СП 2.4.3648-20 «Санитарно-эпидемиологические требования к организациям воспитания и обучения, отдыха и оздоровления детей и молодежи» утверждены постановлением Главного государственного санитарного врача Российской Федерации от 28 сентября 2020 года N 28;</w:t>
      </w:r>
    </w:p>
    <w:p w14:paraId="688DD36E" w14:textId="77777777" w:rsidR="00281037" w:rsidRPr="00C90258" w:rsidRDefault="00281037" w:rsidP="001E2460">
      <w:pPr>
        <w:pStyle w:val="ae"/>
        <w:widowControl/>
        <w:numPr>
          <w:ilvl w:val="0"/>
          <w:numId w:val="27"/>
        </w:numPr>
        <w:autoSpaceDE/>
        <w:autoSpaceDN/>
        <w:adjustRightInd/>
        <w:spacing w:line="276" w:lineRule="auto"/>
        <w:jc w:val="both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 </w:t>
      </w:r>
      <w:r w:rsidRPr="00C90258">
        <w:rPr>
          <w:rFonts w:eastAsiaTheme="minorHAnsi"/>
          <w:iCs/>
          <w:sz w:val="28"/>
          <w:szCs w:val="28"/>
          <w:lang w:eastAsia="en-US"/>
        </w:rPr>
        <w:t>Постановление от 28 января 2021 года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23F50797" w14:textId="77777777" w:rsidR="00281037" w:rsidRPr="00C90258" w:rsidRDefault="00281037" w:rsidP="001E2460">
      <w:pPr>
        <w:pStyle w:val="ae"/>
        <w:widowControl/>
        <w:numPr>
          <w:ilvl w:val="0"/>
          <w:numId w:val="27"/>
        </w:numPr>
        <w:autoSpaceDE/>
        <w:autoSpaceDN/>
        <w:adjustRightInd/>
        <w:spacing w:line="276" w:lineRule="auto"/>
        <w:jc w:val="both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 </w:t>
      </w:r>
      <w:r w:rsidRPr="00C90258">
        <w:rPr>
          <w:rFonts w:eastAsiaTheme="minorHAnsi"/>
          <w:iCs/>
          <w:sz w:val="28"/>
          <w:szCs w:val="28"/>
          <w:lang w:eastAsia="en-US"/>
        </w:rPr>
        <w:t>Приказ Министерства труда и социальной защиты Российской Федерации от 22.09.2021 № 652н "Об утверждении профессионального стандарта «Педагог дополнительного образования детей и взрослых»;</w:t>
      </w:r>
    </w:p>
    <w:p w14:paraId="603BFD7B" w14:textId="40487A9D" w:rsidR="00281037" w:rsidRPr="00281037" w:rsidRDefault="00281037" w:rsidP="001E2460">
      <w:pPr>
        <w:pStyle w:val="ae"/>
        <w:numPr>
          <w:ilvl w:val="0"/>
          <w:numId w:val="27"/>
        </w:numPr>
        <w:tabs>
          <w:tab w:val="left" w:pos="992"/>
        </w:tabs>
        <w:spacing w:before="3" w:line="247" w:lineRule="auto"/>
        <w:jc w:val="both"/>
        <w:rPr>
          <w:sz w:val="28"/>
        </w:rPr>
      </w:pPr>
      <w:r w:rsidRPr="00281037">
        <w:rPr>
          <w:sz w:val="28"/>
        </w:rPr>
        <w:lastRenderedPageBreak/>
        <w:t xml:space="preserve">Приказ Министерства просвещения Российской Федерации от 13.03.2019г. № 114 «Об утверждении показателей, характеризующих общие критерии </w:t>
      </w:r>
      <w:proofErr w:type="gramStart"/>
      <w:r w:rsidRPr="00281037">
        <w:rPr>
          <w:sz w:val="28"/>
        </w:rPr>
        <w:t>оценки качества условий осуществления образовательной деятельности</w:t>
      </w:r>
      <w:proofErr w:type="gramEnd"/>
      <w:r w:rsidRPr="00281037">
        <w:rPr>
          <w:sz w:val="28"/>
        </w:rPr>
        <w:t xml:space="preserve"> организациями, осуществляющими образовательную деятельность по основным общеобразовательным программам, образовательным программам среднего профессионального образования, основным программам профессионального   обучения,   дополнительным   общеобразовательным</w:t>
      </w:r>
      <w:r>
        <w:rPr>
          <w:sz w:val="28"/>
        </w:rPr>
        <w:t xml:space="preserve"> </w:t>
      </w:r>
      <w:r w:rsidRPr="00281037">
        <w:rPr>
          <w:sz w:val="28"/>
        </w:rPr>
        <w:t>программам»;</w:t>
      </w:r>
    </w:p>
    <w:p w14:paraId="78782ED2" w14:textId="77777777" w:rsidR="00281037" w:rsidRPr="00281037" w:rsidRDefault="00281037" w:rsidP="001E2460">
      <w:pPr>
        <w:pStyle w:val="ae"/>
        <w:numPr>
          <w:ilvl w:val="0"/>
          <w:numId w:val="27"/>
        </w:numPr>
        <w:tabs>
          <w:tab w:val="left" w:pos="992"/>
        </w:tabs>
        <w:spacing w:before="3" w:line="247" w:lineRule="auto"/>
        <w:jc w:val="both"/>
        <w:rPr>
          <w:sz w:val="28"/>
        </w:rPr>
      </w:pPr>
      <w:r w:rsidRPr="00281037">
        <w:rPr>
          <w:sz w:val="28"/>
        </w:rPr>
        <w:t>Приказ Министерства труда и социальной защиты Российской Федерации от 22 сентября 2021 г. № 652н «Об утверждении профессионального стандарта «Педагог дополнительного образования детей и взрослых» (зарегистрировано в Минюсте России 17 декабря 2021 г. № 66403);</w:t>
      </w:r>
    </w:p>
    <w:p w14:paraId="10695EA7" w14:textId="0D090A69" w:rsidR="00281037" w:rsidRDefault="00342D47" w:rsidP="001E2460">
      <w:pPr>
        <w:pStyle w:val="ae"/>
        <w:numPr>
          <w:ilvl w:val="0"/>
          <w:numId w:val="27"/>
        </w:numPr>
        <w:tabs>
          <w:tab w:val="left" w:pos="992"/>
        </w:tabs>
        <w:adjustRightInd/>
        <w:spacing w:before="3" w:line="247" w:lineRule="auto"/>
        <w:contextualSpacing w:val="0"/>
        <w:jc w:val="both"/>
        <w:rPr>
          <w:sz w:val="28"/>
        </w:rPr>
      </w:pPr>
      <w:r w:rsidRPr="00342D47">
        <w:rPr>
          <w:sz w:val="28"/>
        </w:rPr>
        <w:t>Приказ Министерства просвещения РФ от 15 апреля 2019 г. № 170 «Об утверждении   методики   расчета   показателя   национального   проекта</w:t>
      </w:r>
      <w:r>
        <w:rPr>
          <w:sz w:val="28"/>
        </w:rPr>
        <w:t xml:space="preserve"> </w:t>
      </w:r>
      <w:r w:rsidRPr="00342D47">
        <w:rPr>
          <w:sz w:val="28"/>
        </w:rPr>
        <w:t>«Образование» «Доля детей в возрасте от 5 до 18 лет, охваченн</w:t>
      </w:r>
      <w:r>
        <w:rPr>
          <w:sz w:val="28"/>
        </w:rPr>
        <w:t>ых дополнительным образованием»;</w:t>
      </w:r>
    </w:p>
    <w:p w14:paraId="1DA91916" w14:textId="12742C0E" w:rsidR="00342D47" w:rsidRPr="00342D47" w:rsidRDefault="00342D47" w:rsidP="001E2460">
      <w:pPr>
        <w:pStyle w:val="ae"/>
        <w:numPr>
          <w:ilvl w:val="0"/>
          <w:numId w:val="27"/>
        </w:numPr>
        <w:tabs>
          <w:tab w:val="left" w:pos="992"/>
        </w:tabs>
        <w:spacing w:before="3" w:line="247" w:lineRule="auto"/>
        <w:jc w:val="both"/>
        <w:rPr>
          <w:sz w:val="28"/>
        </w:rPr>
      </w:pPr>
      <w:r>
        <w:rPr>
          <w:sz w:val="28"/>
        </w:rPr>
        <w:t>Письмо</w:t>
      </w:r>
      <w:r w:rsidRPr="00342D47">
        <w:rPr>
          <w:sz w:val="28"/>
        </w:rPr>
        <w:t xml:space="preserve"> Министерства просвещения РФ от 29 декабря 2022 г. № АБ3915/06 «О направлении методических рекомендаций» по внедрению системы персонифицированного учета и персонифицированного финансирования дополнительного образования детей;</w:t>
      </w:r>
    </w:p>
    <w:p w14:paraId="2EE10E8D" w14:textId="7EBB6EAA" w:rsidR="00342D47" w:rsidRPr="00342D47" w:rsidRDefault="00342D47" w:rsidP="001E2460">
      <w:pPr>
        <w:pStyle w:val="ae"/>
        <w:numPr>
          <w:ilvl w:val="0"/>
          <w:numId w:val="27"/>
        </w:numPr>
        <w:tabs>
          <w:tab w:val="left" w:pos="992"/>
        </w:tabs>
        <w:adjustRightInd/>
        <w:spacing w:before="3" w:line="247" w:lineRule="auto"/>
        <w:contextualSpacing w:val="0"/>
        <w:jc w:val="both"/>
        <w:rPr>
          <w:sz w:val="28"/>
        </w:rPr>
      </w:pPr>
      <w:r>
        <w:rPr>
          <w:sz w:val="28"/>
        </w:rPr>
        <w:t>Письмо</w:t>
      </w:r>
      <w:r w:rsidRPr="00342D47">
        <w:rPr>
          <w:sz w:val="28"/>
        </w:rPr>
        <w:t xml:space="preserve"> Министерства образования и науки России от 18.11.2015г</w:t>
      </w:r>
      <w:r>
        <w:rPr>
          <w:sz w:val="28"/>
        </w:rPr>
        <w:t xml:space="preserve"> </w:t>
      </w:r>
      <w:r w:rsidRPr="00342D47">
        <w:rPr>
          <w:sz w:val="28"/>
        </w:rPr>
        <w:t>№09-3242 «О направлении информации» (Методические рекомендации по проектированию дополнительны</w:t>
      </w:r>
      <w:r>
        <w:rPr>
          <w:sz w:val="28"/>
        </w:rPr>
        <w:t xml:space="preserve">х общеобразовательных программ, </w:t>
      </w:r>
      <w:r w:rsidRPr="00342D47">
        <w:rPr>
          <w:sz w:val="28"/>
        </w:rPr>
        <w:t xml:space="preserve">включая </w:t>
      </w:r>
      <w:proofErr w:type="spellStart"/>
      <w:r w:rsidRPr="00342D47">
        <w:rPr>
          <w:sz w:val="28"/>
        </w:rPr>
        <w:t>разноуровневые</w:t>
      </w:r>
      <w:proofErr w:type="spellEnd"/>
      <w:r w:rsidRPr="00342D47">
        <w:rPr>
          <w:sz w:val="28"/>
        </w:rPr>
        <w:t xml:space="preserve"> программы).</w:t>
      </w:r>
    </w:p>
    <w:p w14:paraId="498325D4" w14:textId="77777777" w:rsidR="00794DC5" w:rsidRPr="00794875" w:rsidRDefault="00794DC5" w:rsidP="00794DC5">
      <w:pPr>
        <w:pStyle w:val="ae"/>
        <w:spacing w:line="200" w:lineRule="atLeast"/>
        <w:ind w:left="1364"/>
        <w:jc w:val="both"/>
        <w:rPr>
          <w:rFonts w:eastAsia="Calibri"/>
          <w:b/>
          <w:sz w:val="28"/>
          <w:szCs w:val="28"/>
        </w:rPr>
      </w:pPr>
    </w:p>
    <w:p w14:paraId="03C5416D" w14:textId="3868C69B" w:rsidR="001C60CF" w:rsidRDefault="00342D47" w:rsidP="001E2460">
      <w:pPr>
        <w:pStyle w:val="ae"/>
        <w:numPr>
          <w:ilvl w:val="1"/>
          <w:numId w:val="26"/>
        </w:numPr>
        <w:spacing w:line="200" w:lineRule="atLeast"/>
        <w:jc w:val="both"/>
        <w:rPr>
          <w:rFonts w:eastAsia="Calibri"/>
          <w:b/>
          <w:sz w:val="28"/>
          <w:szCs w:val="28"/>
        </w:rPr>
      </w:pPr>
      <w:r w:rsidRPr="00342D47">
        <w:rPr>
          <w:rFonts w:eastAsia="Calibri"/>
          <w:b/>
          <w:sz w:val="28"/>
          <w:szCs w:val="28"/>
        </w:rPr>
        <w:t>Характеристика  уставных документов и текущей документации:</w:t>
      </w:r>
    </w:p>
    <w:p w14:paraId="1C26CF79" w14:textId="77777777" w:rsidR="00342D47" w:rsidRPr="00342D47" w:rsidRDefault="00342D47" w:rsidP="00342D47">
      <w:pPr>
        <w:pStyle w:val="ae"/>
        <w:spacing w:line="200" w:lineRule="atLeast"/>
        <w:ind w:left="1364"/>
        <w:jc w:val="both"/>
        <w:rPr>
          <w:rFonts w:eastAsia="Calibri"/>
          <w:b/>
          <w:sz w:val="28"/>
          <w:szCs w:val="28"/>
        </w:rPr>
      </w:pP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3"/>
        <w:gridCol w:w="1320"/>
        <w:gridCol w:w="4820"/>
      </w:tblGrid>
      <w:tr w:rsidR="00342D47" w:rsidRPr="000E5249" w14:paraId="6D05A7C1" w14:textId="77777777" w:rsidTr="00320478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299BE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885" w:firstLine="24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Документ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0D7E6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hanging="6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Есть-нет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79681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Состояние, характеристика документа</w:t>
            </w:r>
          </w:p>
        </w:tc>
      </w:tr>
      <w:tr w:rsidR="00342D47" w:rsidRPr="000E5249" w14:paraId="057B334D" w14:textId="77777777" w:rsidTr="00320478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18F9A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Устав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EBD6C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58DBB" w14:textId="77777777" w:rsidR="00342D47" w:rsidRPr="000E5249" w:rsidRDefault="00342D47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76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 современному законодательству</w:t>
            </w:r>
          </w:p>
        </w:tc>
      </w:tr>
      <w:tr w:rsidR="00342D47" w:rsidRPr="000E5249" w14:paraId="56F502F8" w14:textId="77777777" w:rsidTr="00320478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BC7D2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Лицензия на осуществление образовательной деятельности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D9BA1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84F3F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 современному законодательству</w:t>
            </w:r>
          </w:p>
        </w:tc>
      </w:tr>
      <w:tr w:rsidR="00342D47" w:rsidRPr="000E5249" w14:paraId="04A82D62" w14:textId="77777777" w:rsidTr="00320478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FD131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Программа развития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90A43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B6E6E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 современным требованиям к программам и современному законодательству</w:t>
            </w:r>
          </w:p>
        </w:tc>
      </w:tr>
      <w:tr w:rsidR="00342D47" w:rsidRPr="000E5249" w14:paraId="39441C40" w14:textId="77777777" w:rsidTr="00320478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1BDA7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программа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57A38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EAC48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 современным требованиям к программам и современному законодательству</w:t>
            </w:r>
          </w:p>
        </w:tc>
      </w:tr>
      <w:tr w:rsidR="00342D47" w:rsidRPr="000E5249" w14:paraId="65C7F66E" w14:textId="77777777" w:rsidTr="00320478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C91C7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Учебный план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1408E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66971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 современному нормативно-правовому законодательству</w:t>
            </w:r>
          </w:p>
        </w:tc>
      </w:tr>
      <w:tr w:rsidR="00342D47" w:rsidRPr="000E5249" w14:paraId="2B6429E8" w14:textId="77777777" w:rsidTr="00320478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5C6C2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Штатное расписание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6D06C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6B82B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 современному нормативно-правовому законодательству</w:t>
            </w:r>
          </w:p>
        </w:tc>
      </w:tr>
      <w:tr w:rsidR="00342D47" w:rsidRPr="000E5249" w14:paraId="4B2215C4" w14:textId="77777777" w:rsidTr="00320478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86C6B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Тарификационный список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4151F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B0E58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 современному нормативно-правовому законодательству</w:t>
            </w:r>
          </w:p>
        </w:tc>
      </w:tr>
      <w:tr w:rsidR="00342D47" w:rsidRPr="000E5249" w14:paraId="032EB420" w14:textId="77777777" w:rsidTr="00320478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9EB33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Должностные инструкции работников Центра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0EC0E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C978D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Соответствуют современному нормативно-правовому законодательству</w:t>
            </w:r>
          </w:p>
        </w:tc>
      </w:tr>
      <w:tr w:rsidR="00342D47" w:rsidRPr="000E5249" w14:paraId="2486DFE7" w14:textId="77777777" w:rsidTr="00320478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0D012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Правила внутреннего трудового распорядка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B0EF8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1510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rPr>
                <w:rFonts w:ascii="Calibri" w:eastAsia="Calibri" w:hAnsi="Calibri" w:cs="Times New Roman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Соответствуют современному нормативно-правовому законодательству</w:t>
            </w:r>
          </w:p>
        </w:tc>
      </w:tr>
      <w:tr w:rsidR="00342D47" w:rsidRPr="000E5249" w14:paraId="04EC7E5A" w14:textId="77777777" w:rsidTr="00320478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879A2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Правила внутреннего распорядка учащихся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F1817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BF4D5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rPr>
                <w:rFonts w:ascii="Calibri" w:eastAsia="Calibri" w:hAnsi="Calibri" w:cs="Times New Roman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Соответствуют современному нормативно-правовому законодательству</w:t>
            </w:r>
          </w:p>
        </w:tc>
      </w:tr>
      <w:tr w:rsidR="00342D47" w:rsidRPr="000E5249" w14:paraId="13DBDB59" w14:textId="77777777" w:rsidTr="00320478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7F68B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Положения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A2702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762F4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rPr>
                <w:rFonts w:ascii="Calibri" w:eastAsia="Calibri" w:hAnsi="Calibri" w:cs="Times New Roman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Соответствуют современному нормативно-правовому законодательству</w:t>
            </w:r>
          </w:p>
        </w:tc>
      </w:tr>
      <w:tr w:rsidR="00342D47" w:rsidRPr="000E5249" w14:paraId="7AB39689" w14:textId="77777777" w:rsidTr="00320478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A9B5A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Расписание занятий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6CA7A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26AAE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 современному нормативно-правовому законодательству</w:t>
            </w:r>
          </w:p>
        </w:tc>
      </w:tr>
      <w:tr w:rsidR="00342D47" w:rsidRPr="000E5249" w14:paraId="3201F8AA" w14:textId="77777777" w:rsidTr="00320478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2F33D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Журналы учета работы педагогов дополнительного образования в объединении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A5389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38995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Регулярно ведутся </w:t>
            </w:r>
          </w:p>
        </w:tc>
      </w:tr>
      <w:tr w:rsidR="00342D47" w:rsidRPr="000E5249" w14:paraId="4F6D6336" w14:textId="77777777" w:rsidTr="00320478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D5BF1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Протоколы заседаний педагогических  советов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CD948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889DB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Ведутся регулярно, соответствуют современному нормативно-правовому законодательству</w:t>
            </w:r>
          </w:p>
        </w:tc>
      </w:tr>
      <w:tr w:rsidR="00342D47" w:rsidRPr="000E5249" w14:paraId="42120B07" w14:textId="77777777" w:rsidTr="00320478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3E17D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Дополнительные общеразвивающие программы объединений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E4E35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AF9E9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Соответствуют современным требованиям к программам и современному законодательству</w:t>
            </w:r>
          </w:p>
        </w:tc>
      </w:tr>
      <w:tr w:rsidR="00342D47" w:rsidRPr="000E5249" w14:paraId="664C8827" w14:textId="77777777" w:rsidTr="00320478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DEBE7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Планы работы Центра детского творчества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FC705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2FD4F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Соответствуют современным требованиям к программам и современному законодательству</w:t>
            </w:r>
          </w:p>
        </w:tc>
      </w:tr>
      <w:tr w:rsidR="00342D47" w:rsidRPr="000E5249" w14:paraId="5B2100C1" w14:textId="77777777" w:rsidTr="00320478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032CF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Информационно-статистические и аналитические материалы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A0598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55C41" w14:textId="77777777" w:rsidR="00342D47" w:rsidRPr="000E5249" w:rsidRDefault="00342D47" w:rsidP="00320478">
            <w:pPr>
              <w:tabs>
                <w:tab w:val="left" w:pos="1985"/>
              </w:tabs>
              <w:spacing w:after="0" w:line="240" w:lineRule="auto"/>
              <w:ind w:lef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Ведутся регулярно, соответствуют современному нормативно-правовому законодательству</w:t>
            </w:r>
          </w:p>
        </w:tc>
      </w:tr>
    </w:tbl>
    <w:p w14:paraId="741DDB08" w14:textId="6E097D03" w:rsidR="00342D47" w:rsidRDefault="00342D47" w:rsidP="00342D47">
      <w:pPr>
        <w:pStyle w:val="ae"/>
        <w:spacing w:line="200" w:lineRule="atLeast"/>
        <w:ind w:left="1364"/>
        <w:jc w:val="both"/>
        <w:rPr>
          <w:rFonts w:eastAsia="Calibri"/>
          <w:b/>
          <w:sz w:val="28"/>
          <w:szCs w:val="28"/>
        </w:rPr>
      </w:pPr>
    </w:p>
    <w:p w14:paraId="61A464C9" w14:textId="684D7E91" w:rsidR="00342D47" w:rsidRPr="00342D47" w:rsidRDefault="009E2400" w:rsidP="001E2460">
      <w:pPr>
        <w:pStyle w:val="ae"/>
        <w:numPr>
          <w:ilvl w:val="1"/>
          <w:numId w:val="26"/>
        </w:num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Д</w:t>
      </w:r>
      <w:r w:rsidR="00342D47" w:rsidRPr="00342D47">
        <w:rPr>
          <w:rFonts w:eastAsia="Calibri"/>
          <w:b/>
          <w:sz w:val="28"/>
          <w:szCs w:val="28"/>
        </w:rPr>
        <w:t xml:space="preserve">ополнительные общеобразовательные программы </w:t>
      </w:r>
      <w:r>
        <w:rPr>
          <w:rFonts w:eastAsia="Calibri"/>
          <w:b/>
          <w:sz w:val="28"/>
          <w:szCs w:val="28"/>
        </w:rPr>
        <w:t>(</w:t>
      </w:r>
      <w:r w:rsidR="00342D47" w:rsidRPr="00342D47">
        <w:rPr>
          <w:rFonts w:eastAsia="Calibri"/>
          <w:b/>
          <w:sz w:val="28"/>
          <w:szCs w:val="28"/>
        </w:rPr>
        <w:t>направления, уровни, сроки реализации)</w:t>
      </w:r>
    </w:p>
    <w:p w14:paraId="4D25A898" w14:textId="77777777" w:rsidR="009E2400" w:rsidRDefault="009E2400" w:rsidP="009E240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1"/>
          <w:sz w:val="28"/>
          <w:szCs w:val="28"/>
        </w:rPr>
      </w:pPr>
    </w:p>
    <w:p w14:paraId="77F28F36" w14:textId="41191E7E" w:rsidR="00196E81" w:rsidRDefault="00196E81" w:rsidP="009E240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1"/>
          <w:sz w:val="28"/>
          <w:szCs w:val="28"/>
        </w:rPr>
      </w:pPr>
      <w:proofErr w:type="gramStart"/>
      <w:r w:rsidRPr="00196E8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Дополнительные общеобразовательные программы педагогов дополнительного образования размещены в доступной для родителей и пользователей системе АИС «Навигатор дополнительного образования 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>Орловской области</w:t>
      </w:r>
      <w:r w:rsidRPr="00196E8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», проходят независимую оценку качества, которую проводят эксперты 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>Орловской области, а так же на официальном сайте МБУ ДО «</w:t>
      </w:r>
      <w:r w:rsidRPr="003F2D90">
        <w:rPr>
          <w:rFonts w:ascii="Times New Roman" w:eastAsia="Calibri" w:hAnsi="Times New Roman" w:cs="Times New Roman"/>
          <w:spacing w:val="1"/>
          <w:sz w:val="28"/>
          <w:szCs w:val="28"/>
        </w:rPr>
        <w:t>Центр детского творчества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>» Орловского муниципального округа.</w:t>
      </w:r>
      <w:proofErr w:type="gramEnd"/>
    </w:p>
    <w:p w14:paraId="01FD5BA0" w14:textId="455D8D92" w:rsidR="009E2400" w:rsidRPr="003F2D90" w:rsidRDefault="009E2400" w:rsidP="009E240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2D90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В 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МБУ </w:t>
      </w:r>
      <w:proofErr w:type="gramStart"/>
      <w:r>
        <w:rPr>
          <w:rFonts w:ascii="Times New Roman" w:eastAsia="Calibri" w:hAnsi="Times New Roman" w:cs="Times New Roman"/>
          <w:spacing w:val="1"/>
          <w:sz w:val="28"/>
          <w:szCs w:val="28"/>
        </w:rPr>
        <w:t>ДО</w:t>
      </w:r>
      <w:proofErr w:type="gramEnd"/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«</w:t>
      </w:r>
      <w:proofErr w:type="gramStart"/>
      <w:r w:rsidRPr="003F2D90">
        <w:rPr>
          <w:rFonts w:ascii="Times New Roman" w:eastAsia="Calibri" w:hAnsi="Times New Roman" w:cs="Times New Roman"/>
          <w:spacing w:val="1"/>
          <w:sz w:val="28"/>
          <w:szCs w:val="28"/>
        </w:rPr>
        <w:t>Центр</w:t>
      </w:r>
      <w:proofErr w:type="gramEnd"/>
      <w:r w:rsidRPr="003F2D90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детского творчества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>» Орловского муниципального округа</w:t>
      </w:r>
      <w:r w:rsidRPr="003F2D90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="00196E8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в </w:t>
      </w:r>
      <w:r w:rsidR="004E689D">
        <w:rPr>
          <w:rFonts w:ascii="Times New Roman" w:eastAsia="Calibri" w:hAnsi="Times New Roman" w:cs="Times New Roman"/>
          <w:spacing w:val="1"/>
          <w:sz w:val="28"/>
          <w:szCs w:val="28"/>
        </w:rPr>
        <w:t>2024-</w:t>
      </w:r>
      <w:r w:rsidR="00196E8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2025 году </w:t>
      </w:r>
      <w:r w:rsidRPr="003F2D90">
        <w:rPr>
          <w:rFonts w:ascii="Times New Roman" w:eastAsia="Calibri" w:hAnsi="Times New Roman" w:cs="Times New Roman"/>
          <w:spacing w:val="1"/>
          <w:sz w:val="28"/>
          <w:szCs w:val="28"/>
        </w:rPr>
        <w:t>реализ</w:t>
      </w:r>
      <w:r w:rsidR="00196E81">
        <w:rPr>
          <w:rFonts w:ascii="Times New Roman" w:eastAsia="Calibri" w:hAnsi="Times New Roman" w:cs="Times New Roman"/>
          <w:spacing w:val="1"/>
          <w:sz w:val="28"/>
          <w:szCs w:val="28"/>
        </w:rPr>
        <w:t>овал</w:t>
      </w:r>
      <w:r w:rsidR="004E689D">
        <w:rPr>
          <w:rFonts w:ascii="Times New Roman" w:eastAsia="Calibri" w:hAnsi="Times New Roman" w:cs="Times New Roman"/>
          <w:spacing w:val="1"/>
          <w:sz w:val="28"/>
          <w:szCs w:val="28"/>
        </w:rPr>
        <w:t>и</w:t>
      </w:r>
      <w:r w:rsidR="00196E81">
        <w:rPr>
          <w:rFonts w:ascii="Times New Roman" w:eastAsia="Calibri" w:hAnsi="Times New Roman" w:cs="Times New Roman"/>
          <w:spacing w:val="1"/>
          <w:sz w:val="28"/>
          <w:szCs w:val="28"/>
        </w:rPr>
        <w:t>сь</w:t>
      </w:r>
      <w:r w:rsidRPr="003F2D90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4C1E49">
        <w:rPr>
          <w:rFonts w:ascii="Times New Roman" w:eastAsia="Calibri" w:hAnsi="Times New Roman" w:cs="Times New Roman"/>
          <w:spacing w:val="1"/>
          <w:sz w:val="28"/>
          <w:szCs w:val="28"/>
        </w:rPr>
        <w:t>4</w:t>
      </w:r>
      <w:r w:rsidR="00040B96">
        <w:rPr>
          <w:rFonts w:ascii="Times New Roman" w:eastAsia="Calibri" w:hAnsi="Times New Roman" w:cs="Times New Roman"/>
          <w:spacing w:val="1"/>
          <w:sz w:val="28"/>
          <w:szCs w:val="28"/>
        </w:rPr>
        <w:t>2</w:t>
      </w:r>
      <w:r w:rsidRPr="003F2D90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дополнительн</w:t>
      </w:r>
      <w:r w:rsidR="00040B96">
        <w:rPr>
          <w:rFonts w:ascii="Times New Roman" w:eastAsia="Calibri" w:hAnsi="Times New Roman" w:cs="Times New Roman"/>
          <w:spacing w:val="1"/>
          <w:sz w:val="28"/>
          <w:szCs w:val="28"/>
        </w:rPr>
        <w:t>ые</w:t>
      </w:r>
      <w:r w:rsidRPr="003F2D90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общеразвивающ</w:t>
      </w:r>
      <w:r w:rsidR="00040B96">
        <w:rPr>
          <w:rFonts w:ascii="Times New Roman" w:eastAsia="Calibri" w:hAnsi="Times New Roman" w:cs="Times New Roman"/>
          <w:spacing w:val="1"/>
          <w:sz w:val="28"/>
          <w:szCs w:val="28"/>
        </w:rPr>
        <w:t>ие</w:t>
      </w:r>
      <w:r w:rsidRPr="003F2D90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программ</w:t>
      </w:r>
      <w:r w:rsidR="00040B96">
        <w:rPr>
          <w:rFonts w:ascii="Times New Roman" w:eastAsia="Calibri" w:hAnsi="Times New Roman" w:cs="Times New Roman"/>
          <w:spacing w:val="1"/>
          <w:sz w:val="28"/>
          <w:szCs w:val="28"/>
        </w:rPr>
        <w:t>ы</w:t>
      </w:r>
      <w:r w:rsidRPr="003F2D90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>х</w:t>
      </w:r>
      <w:r w:rsidRPr="005D6668">
        <w:rPr>
          <w:rFonts w:ascii="Times New Roman" w:eastAsia="Calibri" w:hAnsi="Times New Roman" w:cs="Times New Roman"/>
          <w:spacing w:val="1"/>
          <w:sz w:val="28"/>
          <w:szCs w:val="28"/>
        </w:rPr>
        <w:t>удожественн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>ой,</w:t>
      </w:r>
      <w:r w:rsidRPr="003F2D90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>т</w:t>
      </w:r>
      <w:r w:rsidRPr="005D6668">
        <w:rPr>
          <w:rFonts w:ascii="Times New Roman" w:eastAsia="Calibri" w:hAnsi="Times New Roman" w:cs="Times New Roman"/>
          <w:spacing w:val="1"/>
          <w:sz w:val="28"/>
          <w:szCs w:val="28"/>
        </w:rPr>
        <w:t>ехническ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>ой, естественнонаучной, туристско-краеведческой, социально-гуманитарной и физкультурно-спортивной</w:t>
      </w:r>
      <w:r w:rsidRPr="005D6668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3F2D90">
        <w:rPr>
          <w:rFonts w:ascii="Times New Roman" w:eastAsia="Calibri" w:hAnsi="Times New Roman" w:cs="Times New Roman"/>
          <w:spacing w:val="1"/>
          <w:sz w:val="28"/>
          <w:szCs w:val="28"/>
        </w:rPr>
        <w:t>направленностей</w:t>
      </w:r>
      <w:r w:rsidRPr="003F2D90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14:paraId="6FB0AC57" w14:textId="77777777" w:rsidR="009E2400" w:rsidRPr="005D6668" w:rsidRDefault="009E2400" w:rsidP="009E24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24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"/>
        <w:gridCol w:w="1980"/>
        <w:gridCol w:w="1984"/>
        <w:gridCol w:w="3047"/>
        <w:gridCol w:w="1984"/>
        <w:gridCol w:w="1297"/>
      </w:tblGrid>
      <w:tr w:rsidR="009E2400" w:rsidRPr="001B355D" w14:paraId="7C76FC11" w14:textId="77777777" w:rsidTr="0032047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06DAE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№</w:t>
            </w:r>
          </w:p>
          <w:p w14:paraId="420CA884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gramStart"/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п</w:t>
            </w:r>
            <w:proofErr w:type="gramEnd"/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/п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9B6E7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Название объединения</w:t>
            </w:r>
          </w:p>
          <w:p w14:paraId="5BDAABC9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D1F33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Ф.И.О. педагога д/о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2D7EB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Название программы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23DE5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срок реализации</w:t>
            </w:r>
          </w:p>
          <w:p w14:paraId="794D46D7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программы,</w:t>
            </w:r>
          </w:p>
          <w:p w14:paraId="24A39F57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возраст учащихся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4A266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gramStart"/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Текущие</w:t>
            </w:r>
            <w:proofErr w:type="gramEnd"/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 xml:space="preserve"> года </w:t>
            </w:r>
            <w:proofErr w:type="spellStart"/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обуч</w:t>
            </w:r>
            <w:proofErr w:type="spellEnd"/>
          </w:p>
        </w:tc>
      </w:tr>
      <w:tr w:rsidR="009E2400" w:rsidRPr="001B355D" w14:paraId="49B8F15B" w14:textId="77777777" w:rsidTr="00320478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11048" w14:textId="77777777" w:rsidR="009E2400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355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52CAA0F4" w14:textId="77777777" w:rsidR="009E2400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355D">
              <w:rPr>
                <w:rFonts w:ascii="Times New Roman" w:eastAsia="Times New Roman" w:hAnsi="Times New Roman" w:cs="Times New Roman"/>
                <w:b/>
              </w:rPr>
              <w:t>ХУДОЖЕСТВЕННАЯ НАПРАВЛЕННОСТЬ</w:t>
            </w:r>
          </w:p>
          <w:p w14:paraId="428D81CA" w14:textId="77777777" w:rsidR="009E2400" w:rsidRPr="005D6668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9E2400" w:rsidRPr="001B355D" w14:paraId="6933D3C6" w14:textId="77777777" w:rsidTr="0032047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01B21" w14:textId="77777777" w:rsidR="009E2400" w:rsidRPr="000D19A4" w:rsidRDefault="009E2400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DB07C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«Школьный театр»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8434F" w14:textId="77777777" w:rsidR="009E2400" w:rsidRPr="007C5B33" w:rsidRDefault="009E2400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B33">
              <w:rPr>
                <w:rFonts w:ascii="Times New Roman" w:eastAsia="Times New Roman" w:hAnsi="Times New Roman" w:cs="Times New Roman"/>
                <w:sz w:val="24"/>
                <w:szCs w:val="24"/>
              </w:rPr>
              <w:t>Егурнова Елена Егоровна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B2BBA" w14:textId="77777777" w:rsidR="009E2400" w:rsidRPr="000D19A4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</w:t>
            </w:r>
            <w:r w:rsidRPr="000D19A4">
              <w:rPr>
                <w:rFonts w:ascii="Times New Roman" w:eastAsia="Times New Roman" w:hAnsi="Times New Roman" w:cs="Times New Roman"/>
              </w:rPr>
              <w:t>ополнительная общеразвивающая программа</w:t>
            </w:r>
          </w:p>
          <w:p w14:paraId="5CA96C57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«Школьный театр»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E237D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12-17 лет (432 часа)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4631A" w14:textId="77777777" w:rsidR="009E2400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8AABD7B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9E2400" w:rsidRPr="001B355D" w14:paraId="3822855C" w14:textId="77777777" w:rsidTr="0032047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046B3" w14:textId="77777777" w:rsidR="009E2400" w:rsidRPr="000D19A4" w:rsidRDefault="009E2400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4E67F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355D">
              <w:rPr>
                <w:rFonts w:ascii="Times New Roman" w:eastAsia="Times New Roman" w:hAnsi="Times New Roman" w:cs="Times New Roman"/>
                <w:b/>
              </w:rPr>
              <w:t>«Хореография»</w:t>
            </w:r>
          </w:p>
          <w:p w14:paraId="34FB42B8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B699B" w14:textId="77777777" w:rsidR="009E2400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Иван</w:t>
            </w:r>
            <w:r w:rsidRPr="001B355D">
              <w:rPr>
                <w:rFonts w:ascii="Times New Roman" w:eastAsia="Times New Roman" w:hAnsi="Times New Roman" w:cs="Times New Roman"/>
              </w:rPr>
              <w:t>ова Ирина Геннадьевна</w:t>
            </w:r>
          </w:p>
          <w:p w14:paraId="504F3434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Банникова Анна Сергеевна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28104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1B355D">
              <w:rPr>
                <w:rFonts w:ascii="Times New Roman" w:eastAsia="Times New Roman" w:hAnsi="Times New Roman" w:cs="Times New Roman"/>
                <w:b/>
              </w:rPr>
              <w:t xml:space="preserve"> «Танцевальный калейдоскоп»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C2CED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t>10 лет (1440</w:t>
            </w:r>
            <w:r>
              <w:rPr>
                <w:rFonts w:ascii="Times New Roman" w:eastAsia="Times New Roman" w:hAnsi="Times New Roman" w:cs="Times New Roman"/>
              </w:rPr>
              <w:t xml:space="preserve"> часов</w:t>
            </w:r>
            <w:r w:rsidRPr="001B355D">
              <w:rPr>
                <w:rFonts w:ascii="Times New Roman" w:eastAsia="Times New Roman" w:hAnsi="Times New Roman" w:cs="Times New Roman"/>
              </w:rPr>
              <w:t>)</w:t>
            </w:r>
          </w:p>
          <w:p w14:paraId="55045BF5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t>7-17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8BA5F" w14:textId="3F93A8BB" w:rsidR="009E2400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9E2400"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>5</w:t>
            </w:r>
            <w:r w:rsidR="009E2400" w:rsidRPr="001B355D"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 w:rsidR="009E2400" w:rsidRPr="001B355D"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>10</w:t>
            </w:r>
            <w:r w:rsidR="009E2400" w:rsidRPr="001B355D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9E2400" w:rsidRPr="001B355D" w14:paraId="43076A1E" w14:textId="77777777" w:rsidTr="00320478">
        <w:trPr>
          <w:trHeight w:val="1100"/>
        </w:trPr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62F2C4" w14:textId="77777777" w:rsidR="009E2400" w:rsidRPr="000D19A4" w:rsidRDefault="009E2400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080299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355D">
              <w:rPr>
                <w:rFonts w:ascii="Times New Roman" w:eastAsia="Times New Roman" w:hAnsi="Times New Roman" w:cs="Times New Roman"/>
                <w:b/>
              </w:rPr>
              <w:t>«ДПИ»</w:t>
            </w:r>
          </w:p>
          <w:p w14:paraId="785886AA" w14:textId="77777777" w:rsidR="009E2400" w:rsidRPr="001B355D" w:rsidRDefault="009E2400" w:rsidP="003204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773314DA" w14:textId="77777777" w:rsidR="009E2400" w:rsidRPr="001B355D" w:rsidRDefault="009E2400" w:rsidP="003204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DB3DB04" w14:textId="77777777" w:rsidR="009E2400" w:rsidRPr="007C5B33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B33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Максимова Ольга Вячеславовна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E610FA" w14:textId="77777777" w:rsidR="009E2400" w:rsidRPr="00E94A96" w:rsidRDefault="009E2400" w:rsidP="00320478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1B355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Волшебная шкатулка</w:t>
            </w: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262FA5" w14:textId="77777777" w:rsidR="009E2400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(108 часов)</w:t>
            </w:r>
          </w:p>
          <w:p w14:paraId="63FEAB46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8-10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FD9092" w14:textId="77777777" w:rsidR="009E2400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99FF959" w14:textId="77777777" w:rsidR="009E2400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92D89AC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9E2400" w:rsidRPr="001B355D" w14:paraId="3143F8B0" w14:textId="77777777" w:rsidTr="00320478">
        <w:trPr>
          <w:trHeight w:val="926"/>
        </w:trPr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EEA8D" w14:textId="77777777" w:rsidR="009E2400" w:rsidRPr="000D19A4" w:rsidRDefault="009E2400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8DB0C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81B33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84414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1B355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</w:t>
            </w:r>
            <w:r w:rsidRPr="00746D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Чудесная </w:t>
            </w:r>
            <w:proofErr w:type="spellStart"/>
            <w:r w:rsidRPr="00746D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тестопластика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870DB" w14:textId="77777777" w:rsidR="009E2400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(108 часов)</w:t>
            </w:r>
          </w:p>
          <w:p w14:paraId="472E673C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8-10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B554B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9E2400" w:rsidRPr="001B355D" w14:paraId="4D910079" w14:textId="77777777" w:rsidTr="00320478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A834A2" w14:textId="77777777" w:rsidR="009E2400" w:rsidRPr="000D19A4" w:rsidRDefault="009E2400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F7E346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355D">
              <w:rPr>
                <w:rFonts w:ascii="Times New Roman" w:eastAsia="Times New Roman" w:hAnsi="Times New Roman" w:cs="Times New Roman"/>
                <w:b/>
              </w:rPr>
              <w:t>«Умелец»</w:t>
            </w:r>
          </w:p>
          <w:p w14:paraId="02D6C5A8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696D9D" w14:textId="77777777" w:rsidR="009E2400" w:rsidRPr="007C5B33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B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Кузнецова Галина </w:t>
            </w:r>
            <w:proofErr w:type="spellStart"/>
            <w:r w:rsidRPr="007C5B33">
              <w:rPr>
                <w:rFonts w:ascii="Times New Roman" w:eastAsia="Times New Roman" w:hAnsi="Times New Roman" w:cs="Times New Roman"/>
                <w:sz w:val="24"/>
                <w:szCs w:val="24"/>
              </w:rPr>
              <w:t>Гайфуллаевна</w:t>
            </w:r>
            <w:proofErr w:type="spellEnd"/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EE0A0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1B355D">
              <w:rPr>
                <w:rFonts w:ascii="Times New Roman" w:eastAsia="Times New Roman" w:hAnsi="Times New Roman" w:cs="Times New Roman"/>
                <w:b/>
              </w:rPr>
              <w:t xml:space="preserve"> «Радуга творчества</w:t>
            </w:r>
            <w:r w:rsidRPr="001B355D">
              <w:rPr>
                <w:rFonts w:ascii="Times New Roman" w:eastAsia="Times New Roman" w:hAnsi="Times New Roman" w:cs="Times New Roman"/>
              </w:rPr>
              <w:t xml:space="preserve">» 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C3AA0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 w:rsidRPr="001B355D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года</w:t>
            </w:r>
            <w:r w:rsidRPr="001B355D">
              <w:rPr>
                <w:rFonts w:ascii="Times New Roman" w:eastAsia="Times New Roman" w:hAnsi="Times New Roman" w:cs="Times New Roman"/>
              </w:rPr>
              <w:t xml:space="preserve"> (720 ч.)</w:t>
            </w:r>
          </w:p>
          <w:p w14:paraId="4B0202E3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t>8-16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5948F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1B355D">
              <w:rPr>
                <w:rFonts w:ascii="Times New Roman" w:eastAsia="Times New Roman" w:hAnsi="Times New Roman" w:cs="Times New Roman"/>
              </w:rPr>
              <w:t>,3,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Pr="001B355D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9E2400" w:rsidRPr="001B355D" w14:paraId="48A412FE" w14:textId="77777777" w:rsidTr="00320478"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C0995" w14:textId="77777777" w:rsidR="009E2400" w:rsidRPr="000D19A4" w:rsidRDefault="009E2400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87AFD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2F7ED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E2BE5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1B355D"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</w:rPr>
              <w:t>Волшебный мир бумаги</w:t>
            </w:r>
            <w:r w:rsidRPr="001B355D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6C024" w14:textId="77777777" w:rsidR="009E2400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(108 часов)</w:t>
            </w:r>
          </w:p>
          <w:p w14:paraId="1745F7A7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7-8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A7B96" w14:textId="77777777" w:rsidR="009E2400" w:rsidRPr="001B355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9E2400" w:rsidRPr="008A092A" w14:paraId="600A3C7C" w14:textId="77777777" w:rsidTr="00320478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796A85" w14:textId="77777777" w:rsidR="009E2400" w:rsidRPr="000D19A4" w:rsidRDefault="009E2400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F85EC3" w14:textId="77777777" w:rsidR="009E2400" w:rsidRPr="007C5B33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5B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«ДПИ»</w:t>
            </w:r>
          </w:p>
          <w:p w14:paraId="50582EA3" w14:textId="77777777" w:rsidR="009E2400" w:rsidRPr="007C5B33" w:rsidRDefault="009E2400" w:rsidP="00320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020E36" w14:textId="77777777" w:rsidR="009E2400" w:rsidRPr="007C5B33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B33"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Третьякова Вероника Александровна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81625" w14:textId="77777777" w:rsidR="009E2400" w:rsidRPr="00314A9C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314A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14A9C">
              <w:rPr>
                <w:rFonts w:ascii="Times New Roman" w:eastAsia="Times New Roman" w:hAnsi="Times New Roman" w:cs="Times New Roman"/>
                <w:b/>
              </w:rPr>
              <w:t>«Умелые ручки»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64BD3" w14:textId="77777777" w:rsidR="009E2400" w:rsidRPr="00314A9C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Pr="00314A9C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года</w:t>
            </w:r>
            <w:r w:rsidRPr="00314A9C">
              <w:rPr>
                <w:rFonts w:ascii="Times New Roman" w:eastAsia="Times New Roman" w:hAnsi="Times New Roman" w:cs="Times New Roman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</w:rPr>
              <w:t>648 часов</w:t>
            </w:r>
            <w:r w:rsidRPr="00314A9C">
              <w:rPr>
                <w:rFonts w:ascii="Times New Roman" w:eastAsia="Times New Roman" w:hAnsi="Times New Roman" w:cs="Times New Roman"/>
              </w:rPr>
              <w:t>),</w:t>
            </w:r>
          </w:p>
          <w:p w14:paraId="7BB7DB4E" w14:textId="77777777" w:rsidR="009E2400" w:rsidRPr="00314A9C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7-15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530B4" w14:textId="77777777" w:rsidR="009E2400" w:rsidRPr="008518B3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1,3</w:t>
            </w:r>
            <w:r w:rsidRPr="008B73A6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9E2400" w:rsidRPr="008A092A" w14:paraId="71130AB9" w14:textId="77777777" w:rsidTr="00320478">
        <w:tc>
          <w:tcPr>
            <w:tcW w:w="2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BF4BC0" w14:textId="77777777" w:rsidR="009E2400" w:rsidRPr="000D19A4" w:rsidRDefault="009E2400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C9AB09" w14:textId="77777777" w:rsidR="009E2400" w:rsidRPr="00314A9C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B37181" w14:textId="77777777" w:rsidR="009E2400" w:rsidRPr="00314A9C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637A8" w14:textId="77777777" w:rsidR="009E2400" w:rsidRPr="00314A9C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314A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14A9C">
              <w:rPr>
                <w:rFonts w:ascii="Times New Roman" w:eastAsia="Times New Roman" w:hAnsi="Times New Roman" w:cs="Times New Roman"/>
                <w:b/>
              </w:rPr>
              <w:t>«Творческая мастерская»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2010D" w14:textId="77777777" w:rsidR="009E2400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1 год (108 часов)</w:t>
            </w:r>
          </w:p>
          <w:p w14:paraId="0FCEFB1C" w14:textId="77777777" w:rsidR="009E2400" w:rsidRPr="00314A9C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7-8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41B2B" w14:textId="77777777" w:rsidR="009E2400" w:rsidRPr="008518B3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9E2400" w:rsidRPr="008A092A" w14:paraId="1D15BD60" w14:textId="77777777" w:rsidTr="00320478">
        <w:tc>
          <w:tcPr>
            <w:tcW w:w="2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8F4DB4" w14:textId="77777777" w:rsidR="009E2400" w:rsidRPr="000D19A4" w:rsidRDefault="009E2400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A4947C" w14:textId="77777777" w:rsidR="009E2400" w:rsidRPr="00314A9C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E12554" w14:textId="77777777" w:rsidR="009E2400" w:rsidRPr="00314A9C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1CE8C" w14:textId="77777777" w:rsidR="009E2400" w:rsidRPr="00314A9C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314A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14A9C">
              <w:rPr>
                <w:rFonts w:ascii="Times New Roman" w:eastAsia="Times New Roman" w:hAnsi="Times New Roman" w:cs="Times New Roman"/>
                <w:b/>
              </w:rPr>
              <w:t>«Народная игрушка»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DB231" w14:textId="77777777" w:rsidR="009E2400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1 год (72 часа)</w:t>
            </w:r>
          </w:p>
          <w:p w14:paraId="4AE9D9C4" w14:textId="77777777" w:rsidR="009E2400" w:rsidRPr="00314A9C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10-14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4177D" w14:textId="77777777" w:rsidR="009E2400" w:rsidRPr="008518B3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9E2400" w:rsidRPr="008A092A" w14:paraId="63675BF2" w14:textId="77777777" w:rsidTr="00320478">
        <w:tc>
          <w:tcPr>
            <w:tcW w:w="2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0ED0BB" w14:textId="77777777" w:rsidR="009E2400" w:rsidRPr="000D19A4" w:rsidRDefault="009E2400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6A935D" w14:textId="77777777" w:rsidR="009E2400" w:rsidRPr="00314A9C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A4332C" w14:textId="77777777" w:rsidR="009E2400" w:rsidRPr="00314A9C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BF766" w14:textId="77777777" w:rsidR="009E2400" w:rsidRPr="00314A9C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314A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14A9C">
              <w:rPr>
                <w:rFonts w:ascii="Times New Roman" w:eastAsia="Times New Roman" w:hAnsi="Times New Roman" w:cs="Times New Roman"/>
                <w:b/>
              </w:rPr>
              <w:t>«</w:t>
            </w:r>
            <w:r w:rsidRPr="000D19A4">
              <w:rPr>
                <w:rFonts w:ascii="Times New Roman" w:eastAsia="Times New Roman" w:hAnsi="Times New Roman" w:cs="Times New Roman"/>
                <w:b/>
              </w:rPr>
              <w:t>Мастерица</w:t>
            </w:r>
            <w:r w:rsidRPr="00314A9C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EEAC7" w14:textId="77777777" w:rsidR="009E2400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(216</w:t>
            </w:r>
            <w:r w:rsidRPr="00314A9C">
              <w:rPr>
                <w:rFonts w:ascii="Times New Roman" w:eastAsia="Times New Roman" w:hAnsi="Times New Roman" w:cs="Times New Roman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</w:rPr>
              <w:t>ов</w:t>
            </w:r>
            <w:r w:rsidRPr="00314A9C">
              <w:rPr>
                <w:rFonts w:ascii="Times New Roman" w:eastAsia="Times New Roman" w:hAnsi="Times New Roman" w:cs="Times New Roman"/>
              </w:rPr>
              <w:t>)</w:t>
            </w:r>
          </w:p>
          <w:p w14:paraId="3361D59F" w14:textId="77777777" w:rsidR="009E2400" w:rsidRPr="00314A9C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10-14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CFBDE" w14:textId="77777777" w:rsidR="009E2400" w:rsidRPr="008518B3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9E2400" w:rsidRPr="008A092A" w14:paraId="7B28A0E8" w14:textId="77777777" w:rsidTr="00320478"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F4D20" w14:textId="77777777" w:rsidR="009E2400" w:rsidRPr="000D19A4" w:rsidRDefault="009E2400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E81EC" w14:textId="77777777" w:rsidR="009E2400" w:rsidRPr="00314A9C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ADE2D" w14:textId="77777777" w:rsidR="009E2400" w:rsidRPr="00314A9C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A3AF6" w14:textId="77777777" w:rsidR="009E2400" w:rsidRPr="00314A9C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314A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14A9C">
              <w:rPr>
                <w:rFonts w:ascii="Times New Roman" w:eastAsia="Times New Roman" w:hAnsi="Times New Roman" w:cs="Times New Roman"/>
                <w:b/>
              </w:rPr>
              <w:t>«</w:t>
            </w:r>
            <w:r w:rsidRPr="000D19A4">
              <w:rPr>
                <w:rFonts w:ascii="Times New Roman" w:eastAsia="Times New Roman" w:hAnsi="Times New Roman" w:cs="Times New Roman"/>
                <w:b/>
              </w:rPr>
              <w:t>Волшебный сундучок</w:t>
            </w:r>
            <w:r w:rsidRPr="00314A9C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4EEAC" w14:textId="77777777" w:rsidR="009E2400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(36</w:t>
            </w:r>
            <w:r w:rsidRPr="00314A9C">
              <w:rPr>
                <w:rFonts w:ascii="Times New Roman" w:eastAsia="Times New Roman" w:hAnsi="Times New Roman" w:cs="Times New Roman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</w:rPr>
              <w:t>ов</w:t>
            </w:r>
            <w:r w:rsidRPr="00314A9C">
              <w:rPr>
                <w:rFonts w:ascii="Times New Roman" w:eastAsia="Times New Roman" w:hAnsi="Times New Roman" w:cs="Times New Roman"/>
              </w:rPr>
              <w:t>)</w:t>
            </w:r>
          </w:p>
          <w:p w14:paraId="78750756" w14:textId="77777777" w:rsidR="009E2400" w:rsidRPr="00314A9C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10-14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759B1" w14:textId="77777777" w:rsidR="009E2400" w:rsidRPr="008518B3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9E2400" w:rsidRPr="008A092A" w14:paraId="52467EE4" w14:textId="77777777" w:rsidTr="00320478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B1DAAB" w14:textId="77777777" w:rsidR="009E2400" w:rsidRPr="000D19A4" w:rsidRDefault="009E2400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21EABAA" w14:textId="77777777" w:rsidR="009E2400" w:rsidRPr="009B1C6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1C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«Вокальное пение»</w:t>
            </w: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AC4E8F" w14:textId="77777777" w:rsidR="009E2400" w:rsidRPr="009B1C6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C6D">
              <w:rPr>
                <w:rFonts w:ascii="Times New Roman" w:eastAsia="Times New Roman" w:hAnsi="Times New Roman" w:cs="Times New Roman"/>
                <w:sz w:val="24"/>
                <w:szCs w:val="24"/>
              </w:rPr>
              <w:t>Романова Оксана Николаевна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E8776" w14:textId="77777777" w:rsidR="009E2400" w:rsidRPr="009B1C6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 xml:space="preserve">Дополнительная общеразвивающая программа </w:t>
            </w:r>
            <w:r w:rsidRPr="009B1C6D">
              <w:rPr>
                <w:rFonts w:ascii="Times New Roman" w:eastAsia="Times New Roman" w:hAnsi="Times New Roman" w:cs="Times New Roman"/>
                <w:b/>
              </w:rPr>
              <w:t>«Веселые нотки»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F8698" w14:textId="77777777" w:rsidR="009E2400" w:rsidRPr="009B1C6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>1 год (108 часов)</w:t>
            </w:r>
          </w:p>
          <w:p w14:paraId="41CB4F0F" w14:textId="77777777" w:rsidR="009E2400" w:rsidRPr="009B1C6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>9-16 лет</w:t>
            </w:r>
          </w:p>
          <w:p w14:paraId="2FA4C41F" w14:textId="77777777" w:rsidR="009E2400" w:rsidRPr="009B1C6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4B2A6" w14:textId="77777777" w:rsidR="009E2400" w:rsidRPr="009B1C6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9E2400" w:rsidRPr="008A092A" w14:paraId="511AA8BE" w14:textId="77777777" w:rsidTr="00320478"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EE2F1" w14:textId="77777777" w:rsidR="009E2400" w:rsidRPr="000D19A4" w:rsidRDefault="009E2400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529E5" w14:textId="77777777" w:rsidR="009E2400" w:rsidRPr="009B1C6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4F0B6" w14:textId="77777777" w:rsidR="009E2400" w:rsidRPr="009B1C6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34AA2" w14:textId="77777777" w:rsidR="009E2400" w:rsidRPr="009B1C6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 xml:space="preserve">Дополнительная общеразвивающая программа </w:t>
            </w:r>
            <w:r w:rsidRPr="009B1C6D">
              <w:rPr>
                <w:rFonts w:ascii="Times New Roman" w:eastAsia="Times New Roman" w:hAnsi="Times New Roman" w:cs="Times New Roman"/>
                <w:b/>
              </w:rPr>
              <w:t>«В</w:t>
            </w:r>
            <w:r>
              <w:rPr>
                <w:rFonts w:ascii="Times New Roman" w:eastAsia="Times New Roman" w:hAnsi="Times New Roman" w:cs="Times New Roman"/>
                <w:b/>
              </w:rPr>
              <w:t>окальное пение</w:t>
            </w:r>
            <w:r w:rsidRPr="009B1C6D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324DC" w14:textId="77777777" w:rsidR="009E2400" w:rsidRPr="009B1C6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>1 год (</w:t>
            </w:r>
            <w:r>
              <w:rPr>
                <w:rFonts w:ascii="Times New Roman" w:eastAsia="Times New Roman" w:hAnsi="Times New Roman" w:cs="Times New Roman"/>
              </w:rPr>
              <w:t>72</w:t>
            </w:r>
            <w:r w:rsidRPr="009B1C6D">
              <w:rPr>
                <w:rFonts w:ascii="Times New Roman" w:eastAsia="Times New Roman" w:hAnsi="Times New Roman" w:cs="Times New Roman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 w:rsidRPr="009B1C6D">
              <w:rPr>
                <w:rFonts w:ascii="Times New Roman" w:eastAsia="Times New Roman" w:hAnsi="Times New Roman" w:cs="Times New Roman"/>
              </w:rPr>
              <w:t>)</w:t>
            </w:r>
          </w:p>
          <w:p w14:paraId="0D39D714" w14:textId="77777777" w:rsidR="009E2400" w:rsidRPr="009B1C6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>9-16 лет</w:t>
            </w:r>
          </w:p>
          <w:p w14:paraId="7EFCD4DB" w14:textId="77777777" w:rsidR="009E2400" w:rsidRPr="009B1C6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ED769" w14:textId="77777777" w:rsidR="009E2400" w:rsidRPr="009B1C6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9E2400" w:rsidRPr="008A092A" w14:paraId="08D9F527" w14:textId="77777777" w:rsidTr="00320478">
        <w:trPr>
          <w:trHeight w:val="828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C85373" w14:textId="77777777" w:rsidR="009E2400" w:rsidRPr="000D19A4" w:rsidRDefault="009E2400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360EC2" w14:textId="77777777" w:rsidR="009E2400" w:rsidRPr="009B1C6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«Город мастеров»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E11A39" w14:textId="77777777" w:rsidR="009E2400" w:rsidRPr="009B1C6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Лякишева Галина Алексеевна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B7A5D7" w14:textId="77777777" w:rsidR="009E2400" w:rsidRPr="009B1C6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 xml:space="preserve">Дополнительная общеразвивающая программа </w:t>
            </w:r>
            <w:r w:rsidRPr="009B1C6D">
              <w:rPr>
                <w:rFonts w:ascii="Times New Roman" w:eastAsia="Times New Roman" w:hAnsi="Times New Roman" w:cs="Times New Roman"/>
                <w:b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</w:rPr>
              <w:t>Сказка в ладошках</w:t>
            </w:r>
            <w:r w:rsidRPr="009B1C6D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621E98" w14:textId="77777777" w:rsidR="009E2400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(72 часа)</w:t>
            </w:r>
          </w:p>
          <w:p w14:paraId="273C7FDE" w14:textId="77777777" w:rsidR="009E2400" w:rsidRPr="009B1C6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7-9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022889" w14:textId="77777777" w:rsidR="009E2400" w:rsidRPr="009B1C6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9E2400" w:rsidRPr="008A092A" w14:paraId="7027070F" w14:textId="77777777" w:rsidTr="00320478">
        <w:tc>
          <w:tcPr>
            <w:tcW w:w="2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9E836E" w14:textId="77777777" w:rsidR="009E2400" w:rsidRPr="000D19A4" w:rsidRDefault="009E2400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24D785" w14:textId="77777777" w:rsidR="009E2400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7C9">
              <w:rPr>
                <w:rFonts w:ascii="Times New Roman" w:eastAsia="Times New Roman" w:hAnsi="Times New Roman" w:cs="Times New Roman"/>
                <w:b/>
              </w:rPr>
              <w:t>«Волшебные краски»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6CEAE0" w14:textId="77777777" w:rsidR="009E2400" w:rsidRPr="00B947C9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4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Бирюк Ксения Дмитриевна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B59E2" w14:textId="77777777" w:rsidR="009E2400" w:rsidRPr="00B947C9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947C9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</w:p>
          <w:p w14:paraId="08340A06" w14:textId="77777777" w:rsidR="009E2400" w:rsidRPr="00B947C9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7C9">
              <w:rPr>
                <w:rFonts w:ascii="Times New Roman" w:eastAsia="Times New Roman" w:hAnsi="Times New Roman" w:cs="Times New Roman"/>
                <w:b/>
              </w:rPr>
              <w:t xml:space="preserve"> «Волшебные краски»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13044" w14:textId="77777777" w:rsidR="009E2400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(72 часа)</w:t>
            </w:r>
          </w:p>
          <w:p w14:paraId="4455815C" w14:textId="77777777" w:rsidR="009E2400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7-11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08C67" w14:textId="77777777" w:rsidR="009E2400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9E2400" w:rsidRPr="008A092A" w14:paraId="10E1E291" w14:textId="77777777" w:rsidTr="00320478">
        <w:tc>
          <w:tcPr>
            <w:tcW w:w="2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46BAC5" w14:textId="77777777" w:rsidR="009E2400" w:rsidRPr="000D19A4" w:rsidRDefault="009E2400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77D5D5" w14:textId="77777777" w:rsidR="009E2400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«Вокруг света»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53240C" w14:textId="77777777" w:rsidR="009E2400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4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Ефимкина Ольга Владимировна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AA7C4" w14:textId="77777777" w:rsidR="009E2400" w:rsidRPr="009B1C6D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 xml:space="preserve">Дополнительная общеразвивающая программа </w:t>
            </w:r>
            <w:r>
              <w:rPr>
                <w:rFonts w:ascii="Times New Roman" w:eastAsia="Times New Roman" w:hAnsi="Times New Roman" w:cs="Times New Roman"/>
                <w:b/>
              </w:rPr>
              <w:t>«Вокруг света»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2E804" w14:textId="77777777" w:rsidR="009E2400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(72 часа)</w:t>
            </w:r>
          </w:p>
          <w:p w14:paraId="262BA4D1" w14:textId="77777777" w:rsidR="009E2400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7-9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EA4B6" w14:textId="77777777" w:rsidR="009E2400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9E2400" w:rsidRPr="008A092A" w14:paraId="33C6ACAE" w14:textId="77777777" w:rsidTr="00320478">
        <w:tc>
          <w:tcPr>
            <w:tcW w:w="2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BD7F4F" w14:textId="77777777" w:rsidR="009E2400" w:rsidRPr="000D19A4" w:rsidRDefault="009E2400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C9E11A" w14:textId="77777777" w:rsidR="009E2400" w:rsidRPr="008A092A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«Хореография»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CD6F66" w14:textId="77777777" w:rsidR="009E2400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Виктория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Александровна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7646F" w14:textId="77777777" w:rsidR="009E2400" w:rsidRPr="008A092A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lastRenderedPageBreak/>
              <w:t xml:space="preserve">Дополнительная общеразвивающая программа </w:t>
            </w:r>
            <w:r w:rsidRPr="009B1C6D">
              <w:rPr>
                <w:rFonts w:ascii="Times New Roman" w:eastAsia="Times New Roman" w:hAnsi="Times New Roman" w:cs="Times New Roman"/>
                <w:b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b/>
              </w:rPr>
              <w:t>Хореография</w:t>
            </w:r>
            <w:r w:rsidRPr="009B1C6D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4E1FF" w14:textId="77777777" w:rsidR="009E2400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 год (108 часов)</w:t>
            </w:r>
          </w:p>
          <w:p w14:paraId="432ECE26" w14:textId="77777777" w:rsidR="009E2400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7-17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771D3" w14:textId="77777777" w:rsidR="009E2400" w:rsidRDefault="009E2400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2A1F81" w:rsidRPr="008A092A" w14:paraId="6F1E80EE" w14:textId="77777777" w:rsidTr="00320478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DB60CE" w14:textId="77777777" w:rsidR="002A1F81" w:rsidRPr="000D19A4" w:rsidRDefault="002A1F81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1DB79E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A092A">
              <w:rPr>
                <w:rFonts w:ascii="Times New Roman" w:eastAsia="Times New Roman" w:hAnsi="Times New Roman" w:cs="Times New Roman"/>
                <w:b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</w:rPr>
              <w:t>ИЗО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1A211C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Мыльников Алексей Владимирович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4FA8E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 xml:space="preserve">Дополнительная общеразвивающая программа 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ИЗОбразим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-ка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CC2B9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(72 часа)</w:t>
            </w:r>
          </w:p>
          <w:p w14:paraId="3C870255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8-12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14987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2A1F81" w:rsidRPr="008A092A" w14:paraId="429197E2" w14:textId="77777777" w:rsidTr="00320478"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50FD8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D7BCD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3595E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8309B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 xml:space="preserve">Дополнительная общеразвивающая программа 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</w:rPr>
              <w:t>Изобразительное искусство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D92C3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(144 часа)</w:t>
            </w:r>
          </w:p>
          <w:p w14:paraId="0EB3FE43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9-14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E0564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2A1F81" w:rsidRPr="008A092A" w14:paraId="4E347687" w14:textId="77777777" w:rsidTr="00320478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C88AC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52942AF1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092A">
              <w:rPr>
                <w:rFonts w:ascii="Times New Roman" w:eastAsia="Times New Roman" w:hAnsi="Times New Roman" w:cs="Times New Roman"/>
                <w:b/>
              </w:rPr>
              <w:t>ТЕХНИЧЕСКАЯ НАПРАВЛЕННОСТЬ</w:t>
            </w:r>
          </w:p>
          <w:p w14:paraId="19402E14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A1F81" w:rsidRPr="008A092A" w14:paraId="44341EB8" w14:textId="77777777" w:rsidTr="00320478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B3FAE6" w14:textId="77777777" w:rsidR="002A1F81" w:rsidRPr="004B005C" w:rsidRDefault="002A1F81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CAD2BF0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092A">
              <w:rPr>
                <w:rFonts w:ascii="Times New Roman" w:eastAsia="Times New Roman" w:hAnsi="Times New Roman" w:cs="Times New Roman"/>
                <w:b/>
              </w:rPr>
              <w:t>«Фото»</w:t>
            </w: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7B5C9E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 xml:space="preserve">Кузнецова Галина </w:t>
            </w:r>
            <w:proofErr w:type="spellStart"/>
            <w:r w:rsidRPr="008A092A">
              <w:rPr>
                <w:rFonts w:ascii="Times New Roman" w:eastAsia="Times New Roman" w:hAnsi="Times New Roman" w:cs="Times New Roman"/>
              </w:rPr>
              <w:t>Гайфуллаевна</w:t>
            </w:r>
            <w:proofErr w:type="spellEnd"/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D0FB6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 xml:space="preserve"> «Мир через объектив»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08BB0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3 года (432 ч.)</w:t>
            </w:r>
          </w:p>
          <w:p w14:paraId="2DABBF39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9-17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3B0D8" w14:textId="5DB8C455" w:rsidR="002A1F81" w:rsidRPr="008A092A" w:rsidRDefault="00BC50DC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="002A1F81" w:rsidRPr="008A092A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2A1F81" w:rsidRPr="008A092A" w14:paraId="515166BA" w14:textId="77777777" w:rsidTr="00320478"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B40ED" w14:textId="77777777" w:rsidR="002A1F81" w:rsidRPr="004B005C" w:rsidRDefault="002A1F81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693E5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4A331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550F7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</w:rPr>
              <w:t>Фотосъёмка пейзажа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FD61F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(108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61431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2A1F81" w:rsidRPr="008A092A" w14:paraId="2DF11305" w14:textId="77777777" w:rsidTr="008A3A59">
        <w:trPr>
          <w:trHeight w:val="1104"/>
        </w:trPr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DEDFFD" w14:textId="77777777" w:rsidR="002A1F81" w:rsidRPr="004B005C" w:rsidRDefault="002A1F81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43AE67" w14:textId="31BD3BE6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092A">
              <w:rPr>
                <w:rFonts w:ascii="Times New Roman" w:eastAsia="Times New Roman" w:hAnsi="Times New Roman" w:cs="Times New Roman"/>
                <w:b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</w:rPr>
              <w:t>Холодная о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бработка металла»</w:t>
            </w:r>
          </w:p>
          <w:p w14:paraId="26864F74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9A2EB29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A092A">
              <w:rPr>
                <w:rFonts w:ascii="Times New Roman" w:eastAsia="Times New Roman" w:hAnsi="Times New Roman" w:cs="Times New Roman"/>
              </w:rPr>
              <w:t>Шамардин</w:t>
            </w:r>
            <w:proofErr w:type="spellEnd"/>
            <w:r w:rsidRPr="008A092A">
              <w:rPr>
                <w:rFonts w:ascii="Times New Roman" w:eastAsia="Times New Roman" w:hAnsi="Times New Roman" w:cs="Times New Roman"/>
              </w:rPr>
              <w:t xml:space="preserve"> Анатолий Николаевич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FB5D4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 xml:space="preserve"> «Холодная обработка металла»</w:t>
            </w:r>
          </w:p>
          <w:p w14:paraId="4A244B73" w14:textId="77C1BCB4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D6F6686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3 года (432 ч.)</w:t>
            </w:r>
          </w:p>
          <w:p w14:paraId="65BD0429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 w:rsidRPr="008A092A">
              <w:rPr>
                <w:rFonts w:ascii="Times New Roman" w:eastAsia="Times New Roman" w:hAnsi="Times New Roman" w:cs="Times New Roman"/>
              </w:rPr>
              <w:t>-17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F557EE0" w14:textId="002A5F7D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Pr="008A092A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2A1F81" w:rsidRPr="008A092A" w14:paraId="5F9F0AAF" w14:textId="77777777" w:rsidTr="008A3A59">
        <w:trPr>
          <w:trHeight w:val="672"/>
        </w:trPr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63915" w14:textId="77777777" w:rsidR="002A1F81" w:rsidRPr="004B005C" w:rsidRDefault="002A1F81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8BD9C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EE17C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D4DC1" w14:textId="4FB89890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«Техническое творчество. Умелые руки»</w:t>
            </w:r>
          </w:p>
        </w:tc>
        <w:tc>
          <w:tcPr>
            <w:tcW w:w="9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62D40" w14:textId="276A62A4" w:rsidR="002A1F81" w:rsidRPr="008A092A" w:rsidRDefault="002A1F81" w:rsidP="008A3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8A092A">
              <w:rPr>
                <w:rFonts w:ascii="Times New Roman" w:eastAsia="Times New Roman" w:hAnsi="Times New Roman" w:cs="Times New Roman"/>
              </w:rPr>
              <w:t xml:space="preserve"> год (</w:t>
            </w:r>
            <w:r>
              <w:rPr>
                <w:rFonts w:ascii="Times New Roman" w:eastAsia="Times New Roman" w:hAnsi="Times New Roman" w:cs="Times New Roman"/>
              </w:rPr>
              <w:t xml:space="preserve">180 </w:t>
            </w:r>
            <w:r w:rsidRPr="008A092A">
              <w:rPr>
                <w:rFonts w:ascii="Times New Roman" w:eastAsia="Times New Roman" w:hAnsi="Times New Roman" w:cs="Times New Roman"/>
              </w:rPr>
              <w:t>ч.)</w:t>
            </w:r>
          </w:p>
          <w:p w14:paraId="1CFCBAAF" w14:textId="2F528A3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9-15</w:t>
            </w:r>
            <w:r w:rsidRPr="008A092A">
              <w:rPr>
                <w:rFonts w:ascii="Times New Roman" w:eastAsia="Times New Roman" w:hAnsi="Times New Roman" w:cs="Times New Roman"/>
              </w:rPr>
              <w:t xml:space="preserve"> лет</w:t>
            </w:r>
          </w:p>
        </w:tc>
        <w:tc>
          <w:tcPr>
            <w:tcW w:w="60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28FB0" w14:textId="25DA89B4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2A1F81" w:rsidRPr="008A092A" w14:paraId="685CD270" w14:textId="77777777" w:rsidTr="0032047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370C6" w14:textId="77777777" w:rsidR="002A1F81" w:rsidRPr="004B005C" w:rsidRDefault="002A1F81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A1A1F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Инфознайка</w:t>
            </w:r>
            <w:proofErr w:type="spellEnd"/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1D88E7F6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83793E6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195A0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Феськов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Вадим Владимирович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6085F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«</w:t>
            </w:r>
            <w:proofErr w:type="spellStart"/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Инфознайка</w:t>
            </w:r>
            <w:proofErr w:type="spellEnd"/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BF7E8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8A092A">
              <w:rPr>
                <w:rFonts w:ascii="Times New Roman" w:eastAsia="Times New Roman" w:hAnsi="Times New Roman" w:cs="Times New Roman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</w:rPr>
              <w:t xml:space="preserve"> (10</w:t>
            </w:r>
            <w:r w:rsidRPr="008A092A">
              <w:rPr>
                <w:rFonts w:ascii="Times New Roman" w:eastAsia="Times New Roman" w:hAnsi="Times New Roman" w:cs="Times New Roman"/>
              </w:rPr>
              <w:t>8 ч.)</w:t>
            </w:r>
          </w:p>
          <w:p w14:paraId="3F225F7D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  <w:r w:rsidRPr="008A092A">
              <w:rPr>
                <w:rFonts w:ascii="Times New Roman" w:eastAsia="Times New Roman" w:hAnsi="Times New Roman" w:cs="Times New Roman"/>
              </w:rPr>
              <w:t>-1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 w:rsidRPr="008A092A">
              <w:rPr>
                <w:rFonts w:ascii="Times New Roman" w:eastAsia="Times New Roman" w:hAnsi="Times New Roman" w:cs="Times New Roman"/>
              </w:rPr>
              <w:t xml:space="preserve"> лет</w:t>
            </w:r>
          </w:p>
          <w:p w14:paraId="24B620F1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A91EB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1,1</w:t>
            </w:r>
            <w:r w:rsidRPr="008A092A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2A1F81" w:rsidRPr="008A092A" w14:paraId="6EDB933A" w14:textId="77777777" w:rsidTr="0032047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20C72" w14:textId="77777777" w:rsidR="002A1F81" w:rsidRPr="004B005C" w:rsidRDefault="002A1F81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451A0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Роботория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C234C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Феськов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Вадим Владимирович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2C89E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Роботория</w:t>
            </w:r>
            <w:proofErr w:type="spellEnd"/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71D1A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года (108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46821" w14:textId="242D0D76" w:rsidR="002A1F81" w:rsidRDefault="00E57EF3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2A1F81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2A1F81" w:rsidRPr="008A092A" w14:paraId="098E6FC6" w14:textId="77777777" w:rsidTr="00320478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BFEB8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7957D333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45C73">
              <w:rPr>
                <w:rFonts w:ascii="Times New Roman" w:eastAsia="Times New Roman" w:hAnsi="Times New Roman" w:cs="Times New Roman"/>
                <w:b/>
              </w:rPr>
              <w:t>ТУРИСТСКО-КРАЕВЕДЧЕСКАЯ НАПРАВЛЕННОСТЬ</w:t>
            </w:r>
          </w:p>
          <w:p w14:paraId="394E3D32" w14:textId="77777777" w:rsidR="002A1F81" w:rsidRPr="00945C73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A1F81" w:rsidRPr="008A092A" w14:paraId="429D34D2" w14:textId="77777777" w:rsidTr="00320478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62B2C8" w14:textId="77777777" w:rsidR="002A1F81" w:rsidRPr="004B005C" w:rsidRDefault="002A1F81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7170CF" w14:textId="77777777" w:rsidR="002A1F81" w:rsidRPr="00945C73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45C73">
              <w:rPr>
                <w:rFonts w:ascii="Times New Roman" w:eastAsia="Times New Roman" w:hAnsi="Times New Roman" w:cs="Times New Roman"/>
                <w:b/>
              </w:rPr>
              <w:t>«История края Орловского»</w:t>
            </w:r>
          </w:p>
          <w:p w14:paraId="440179FC" w14:textId="77777777" w:rsidR="002A1F81" w:rsidRPr="00945C73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B188A6" w14:textId="77777777" w:rsidR="002A1F81" w:rsidRPr="00945C73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945C73">
              <w:rPr>
                <w:rFonts w:ascii="Times New Roman" w:eastAsia="Times New Roman" w:hAnsi="Times New Roman" w:cs="Times New Roman"/>
              </w:rPr>
              <w:t>Попко</w:t>
            </w:r>
            <w:proofErr w:type="spellEnd"/>
            <w:r w:rsidRPr="00945C73">
              <w:rPr>
                <w:rFonts w:ascii="Times New Roman" w:eastAsia="Times New Roman" w:hAnsi="Times New Roman" w:cs="Times New Roman"/>
              </w:rPr>
              <w:t xml:space="preserve"> Алексей Викторович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40273" w14:textId="1EAE2356" w:rsidR="002A1F81" w:rsidRPr="00945C73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r w:rsidRPr="00945C73">
              <w:rPr>
                <w:rFonts w:ascii="Times New Roman" w:eastAsia="Times New Roman" w:hAnsi="Times New Roman" w:cs="Times New Roman"/>
                <w:b/>
              </w:rPr>
              <w:t>История края Орловского»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ECDD2" w14:textId="77777777" w:rsidR="002A1F81" w:rsidRPr="00945C73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Pr="00945C73">
              <w:rPr>
                <w:rFonts w:ascii="Times New Roman" w:eastAsia="Times New Roman" w:hAnsi="Times New Roman" w:cs="Times New Roman"/>
              </w:rPr>
              <w:t xml:space="preserve"> года (</w:t>
            </w:r>
            <w:r>
              <w:rPr>
                <w:rFonts w:ascii="Times New Roman" w:eastAsia="Times New Roman" w:hAnsi="Times New Roman" w:cs="Times New Roman"/>
              </w:rPr>
              <w:t>432</w:t>
            </w:r>
            <w:r w:rsidRPr="00945C73">
              <w:rPr>
                <w:rFonts w:ascii="Times New Roman" w:eastAsia="Times New Roman" w:hAnsi="Times New Roman" w:cs="Times New Roman"/>
              </w:rPr>
              <w:t xml:space="preserve"> ч.)</w:t>
            </w:r>
          </w:p>
          <w:p w14:paraId="55DAB52C" w14:textId="77777777" w:rsidR="002A1F81" w:rsidRPr="00945C73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12-16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5488E" w14:textId="396A81E1" w:rsidR="002A1F81" w:rsidRPr="00945C73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Pr="00945C73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040B96" w:rsidRPr="008A092A" w14:paraId="6429147E" w14:textId="77777777" w:rsidTr="004E689D">
        <w:trPr>
          <w:trHeight w:val="1012"/>
        </w:trPr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02FD6" w14:textId="77777777" w:rsidR="00040B96" w:rsidRPr="004B005C" w:rsidRDefault="00040B96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7EC86" w14:textId="77777777" w:rsidR="00040B96" w:rsidRPr="00945C73" w:rsidRDefault="00040B96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9AAF9" w14:textId="77777777" w:rsidR="00040B96" w:rsidRPr="00945C73" w:rsidRDefault="00040B96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A0C136" w14:textId="7472D1E4" w:rsidR="00040B96" w:rsidRPr="00945C73" w:rsidRDefault="00040B96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945C7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«Мой край в истории России»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211BA4" w14:textId="77777777" w:rsidR="00040B96" w:rsidRPr="00945C73" w:rsidRDefault="00040B96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(108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2E596A" w14:textId="77777777" w:rsidR="00040B96" w:rsidRPr="00945C73" w:rsidRDefault="00040B96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2A1F81" w:rsidRPr="008A092A" w14:paraId="73C6D205" w14:textId="77777777" w:rsidTr="00320478">
        <w:tc>
          <w:tcPr>
            <w:tcW w:w="2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8D6F4" w14:textId="77777777" w:rsidR="002A1F81" w:rsidRPr="005D6668" w:rsidRDefault="002A1F81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B03EA" w14:textId="77777777" w:rsidR="002A1F81" w:rsidRPr="00FA0FC2" w:rsidRDefault="002A1F81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«Спортивный туризм»</w:t>
            </w:r>
          </w:p>
        </w:tc>
        <w:tc>
          <w:tcPr>
            <w:tcW w:w="9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20777" w14:textId="77777777" w:rsidR="002A1F81" w:rsidRPr="00945C73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A0FC2">
              <w:rPr>
                <w:rFonts w:ascii="Times New Roman" w:eastAsia="Times New Roman" w:hAnsi="Times New Roman" w:cs="Times New Roman"/>
              </w:rPr>
              <w:t>Гаврилин Андрей Станиславович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549CE" w14:textId="77777777" w:rsidR="002A1F81" w:rsidRPr="005375B9" w:rsidRDefault="002A1F81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Дополнительная общеразвивающая программа</w:t>
            </w:r>
          </w:p>
          <w:p w14:paraId="69BD3B0D" w14:textId="77777777" w:rsidR="002A1F81" w:rsidRPr="00FA0FC2" w:rsidRDefault="002A1F81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«Спортивный туризм»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F4C0C" w14:textId="77777777" w:rsidR="002A1F81" w:rsidRPr="00E25034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года (144</w:t>
            </w:r>
            <w:r w:rsidRPr="00E25034">
              <w:rPr>
                <w:rFonts w:ascii="Times New Roman" w:eastAsia="Times New Roman" w:hAnsi="Times New Roman" w:cs="Times New Roman"/>
              </w:rPr>
              <w:t xml:space="preserve"> ч.)</w:t>
            </w:r>
          </w:p>
          <w:p w14:paraId="63653888" w14:textId="77777777" w:rsidR="002A1F81" w:rsidRPr="00E25034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  <w:r w:rsidRPr="00E25034">
              <w:rPr>
                <w:rFonts w:ascii="Times New Roman" w:eastAsia="Times New Roman" w:hAnsi="Times New Roman" w:cs="Times New Roman"/>
              </w:rPr>
              <w:t>-1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Pr="00E25034">
              <w:rPr>
                <w:rFonts w:ascii="Times New Roman" w:eastAsia="Times New Roman" w:hAnsi="Times New Roman" w:cs="Times New Roman"/>
              </w:rPr>
              <w:t xml:space="preserve"> 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6A0E2" w14:textId="3032639B" w:rsidR="002A1F81" w:rsidRPr="00945C73" w:rsidRDefault="00F13769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 </w:t>
            </w:r>
            <w:r w:rsidR="002A1F81" w:rsidRPr="00945C73">
              <w:rPr>
                <w:rFonts w:ascii="Times New Roman" w:eastAsia="Times New Roman" w:hAnsi="Times New Roman" w:cs="Times New Roman"/>
              </w:rPr>
              <w:t>год обучения</w:t>
            </w:r>
          </w:p>
        </w:tc>
      </w:tr>
      <w:tr w:rsidR="002A1F81" w:rsidRPr="008A092A" w14:paraId="17D08532" w14:textId="77777777" w:rsidTr="00320478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3F471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  <w:p w14:paraId="547558CF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3D9D"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 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>ФИЗКУЛЬТУРНО-СПОРТИВНАЯ НАПРАВЛЕННОСТЬ</w:t>
            </w:r>
          </w:p>
          <w:p w14:paraId="34DCDB29" w14:textId="77777777" w:rsidR="002A1F81" w:rsidRPr="00753D9D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</w:tr>
      <w:tr w:rsidR="002A1F81" w:rsidRPr="008A092A" w14:paraId="10C832B6" w14:textId="77777777" w:rsidTr="0032047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285B6" w14:textId="77777777" w:rsidR="002A1F81" w:rsidRPr="00CC2DC6" w:rsidRDefault="002A1F81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079F2" w14:textId="77777777" w:rsidR="002A1F81" w:rsidRPr="00E25034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5034">
              <w:rPr>
                <w:rFonts w:ascii="Times New Roman" w:eastAsia="Times New Roman" w:hAnsi="Times New Roman" w:cs="Times New Roman"/>
                <w:b/>
              </w:rPr>
              <w:t>«Здоровье и спорт»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32928" w14:textId="77777777" w:rsidR="002A1F81" w:rsidRPr="00E25034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 xml:space="preserve">Игнатьев Юрий Иванович 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EC11E" w14:textId="77777777" w:rsidR="002A1F81" w:rsidRPr="00E25034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</w:rPr>
              <w:t>Здоровье и спорт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370B7" w14:textId="77777777" w:rsidR="002A1F81" w:rsidRPr="00E25034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2 года (288 ч.)</w:t>
            </w:r>
          </w:p>
          <w:p w14:paraId="15C80E00" w14:textId="77777777" w:rsidR="002A1F81" w:rsidRPr="00E25034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10-15 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DD098" w14:textId="77777777" w:rsidR="002A1F81" w:rsidRPr="00E25034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 </w:t>
            </w:r>
            <w:r w:rsidRPr="00E25034">
              <w:rPr>
                <w:rFonts w:ascii="Times New Roman" w:eastAsia="Times New Roman" w:hAnsi="Times New Roman" w:cs="Times New Roman"/>
              </w:rPr>
              <w:t>год обучения</w:t>
            </w:r>
          </w:p>
        </w:tc>
      </w:tr>
      <w:tr w:rsidR="002A1F81" w:rsidRPr="008A092A" w14:paraId="3D36284C" w14:textId="77777777" w:rsidTr="0032047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E1B46" w14:textId="77777777" w:rsidR="002A1F81" w:rsidRPr="00CC2DC6" w:rsidRDefault="002A1F81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93E3F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F076D">
              <w:rPr>
                <w:rFonts w:ascii="Times New Roman" w:eastAsia="Times New Roman" w:hAnsi="Times New Roman" w:cs="Times New Roman"/>
                <w:b/>
              </w:rPr>
              <w:t>«Энергия движения»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5CD6D" w14:textId="77777777" w:rsidR="002A1F81" w:rsidRPr="00AF076D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076D">
              <w:rPr>
                <w:rFonts w:ascii="Times New Roman" w:eastAsia="Times New Roman" w:hAnsi="Times New Roman" w:cs="Times New Roman"/>
                <w:sz w:val="24"/>
                <w:szCs w:val="24"/>
              </w:rPr>
              <w:t>Дурасова</w:t>
            </w:r>
            <w:proofErr w:type="spellEnd"/>
            <w:r w:rsidRPr="00AF07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Любовь </w:t>
            </w:r>
            <w:r w:rsidRPr="00AF076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Леонидовна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6C6F0" w14:textId="77777777" w:rsidR="002A1F81" w:rsidRPr="00AF076D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076D">
              <w:rPr>
                <w:rFonts w:ascii="Times New Roman" w:eastAsia="Times New Roman" w:hAnsi="Times New Roman" w:cs="Times New Roman"/>
              </w:rPr>
              <w:lastRenderedPageBreak/>
              <w:t>дополнительная общеразвивающая программа</w:t>
            </w:r>
          </w:p>
          <w:p w14:paraId="38FA8DB9" w14:textId="77777777" w:rsidR="002A1F81" w:rsidRPr="00AF076D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AF076D">
              <w:rPr>
                <w:rFonts w:ascii="Times New Roman" w:eastAsia="Times New Roman" w:hAnsi="Times New Roman" w:cs="Times New Roman"/>
                <w:b/>
              </w:rPr>
              <w:t>«Энергия движения»</w:t>
            </w:r>
          </w:p>
          <w:p w14:paraId="7F1BD64F" w14:textId="77777777" w:rsidR="002A1F81" w:rsidRPr="00E25034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076D">
              <w:rPr>
                <w:rFonts w:ascii="Times New Roman" w:eastAsia="Times New Roman" w:hAnsi="Times New Roman" w:cs="Times New Roman"/>
              </w:rPr>
              <w:lastRenderedPageBreak/>
              <w:t>(срок реализации)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99F50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lastRenderedPageBreak/>
              <w:t>1 год (</w:t>
            </w:r>
            <w:r>
              <w:rPr>
                <w:rFonts w:ascii="Times New Roman" w:eastAsia="Times New Roman" w:hAnsi="Times New Roman" w:cs="Times New Roman"/>
              </w:rPr>
              <w:t>72</w:t>
            </w:r>
            <w:r w:rsidRPr="00945C73">
              <w:rPr>
                <w:rFonts w:ascii="Times New Roman" w:eastAsia="Times New Roman" w:hAnsi="Times New Roman" w:cs="Times New Roman"/>
              </w:rPr>
              <w:t xml:space="preserve"> ч.)</w:t>
            </w:r>
          </w:p>
          <w:p w14:paraId="2861C19E" w14:textId="77777777" w:rsidR="002A1F81" w:rsidRPr="00E25034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  <w:r w:rsidRPr="00E25034">
              <w:rPr>
                <w:rFonts w:ascii="Times New Roman" w:eastAsia="Times New Roman" w:hAnsi="Times New Roman" w:cs="Times New Roman"/>
              </w:rPr>
              <w:t>-1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Pr="00E25034">
              <w:rPr>
                <w:rFonts w:ascii="Times New Roman" w:eastAsia="Times New Roman" w:hAnsi="Times New Roman" w:cs="Times New Roman"/>
              </w:rPr>
              <w:t xml:space="preserve"> 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D800C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2A1F81" w:rsidRPr="008A092A" w14:paraId="3C37F4D7" w14:textId="77777777" w:rsidTr="0032047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4C094" w14:textId="77777777" w:rsidR="002A1F81" w:rsidRPr="00CC2DC6" w:rsidRDefault="002A1F81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CC6DA" w14:textId="77777777" w:rsidR="002A1F81" w:rsidRPr="00E25034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Шахматно-шашечное объединение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59847" w14:textId="77777777" w:rsidR="002A1F81" w:rsidRPr="00AF076D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76D">
              <w:rPr>
                <w:rFonts w:ascii="Times New Roman" w:eastAsia="Times New Roman" w:hAnsi="Times New Roman" w:cs="Times New Roman"/>
                <w:sz w:val="24"/>
                <w:szCs w:val="24"/>
              </w:rPr>
              <w:t>Случевский Виктор Михайлович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F91AB" w14:textId="77777777" w:rsidR="002A1F81" w:rsidRPr="00E25034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</w:rPr>
              <w:t>Белая ладья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4179A" w14:textId="77777777" w:rsidR="002A1F81" w:rsidRPr="00E25034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2 года (288 ч.)</w:t>
            </w:r>
          </w:p>
          <w:p w14:paraId="17EA378E" w14:textId="77777777" w:rsidR="002A1F81" w:rsidRPr="00E25034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  <w:r w:rsidRPr="00E25034">
              <w:rPr>
                <w:rFonts w:ascii="Times New Roman" w:eastAsia="Times New Roman" w:hAnsi="Times New Roman" w:cs="Times New Roman"/>
              </w:rPr>
              <w:t>-1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Pr="00E25034">
              <w:rPr>
                <w:rFonts w:ascii="Times New Roman" w:eastAsia="Times New Roman" w:hAnsi="Times New Roman" w:cs="Times New Roman"/>
              </w:rPr>
              <w:t xml:space="preserve"> 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1F671" w14:textId="6D416495" w:rsidR="002A1F81" w:rsidRPr="00E25034" w:rsidRDefault="00F13769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2A1F81" w:rsidRPr="00E25034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040B96" w:rsidRPr="008A092A" w14:paraId="75E3246D" w14:textId="77777777" w:rsidTr="004E689D">
        <w:trPr>
          <w:trHeight w:val="1012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B8A0E4" w14:textId="77777777" w:rsidR="00040B96" w:rsidRPr="00CC2DC6" w:rsidRDefault="00040B96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011AED" w14:textId="77777777" w:rsidR="00040B96" w:rsidRPr="00E25034" w:rsidRDefault="00040B96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«Хореография»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08D095" w14:textId="77777777" w:rsidR="00040B96" w:rsidRPr="00AF076D" w:rsidRDefault="00040B96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76D">
              <w:rPr>
                <w:rFonts w:ascii="Times New Roman" w:eastAsia="Times New Roman" w:hAnsi="Times New Roman" w:cs="Times New Roman"/>
                <w:sz w:val="24"/>
                <w:szCs w:val="24"/>
              </w:rPr>
              <w:t>Банникова Анна Сергеевна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36AD55" w14:textId="0C095EB7" w:rsidR="00040B96" w:rsidRPr="00E25034" w:rsidRDefault="00040B96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Роуп-скриппинг</w:t>
            </w:r>
            <w:proofErr w:type="spellEnd"/>
            <w:r w:rsidRPr="00E25034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A4817A" w14:textId="58D59C44" w:rsidR="00040B96" w:rsidRPr="00E25034" w:rsidRDefault="00040B96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(</w:t>
            </w:r>
            <w:r>
              <w:rPr>
                <w:rFonts w:ascii="Times New Roman" w:eastAsia="Times New Roman" w:hAnsi="Times New Roman" w:cs="Times New Roman"/>
              </w:rPr>
              <w:t>72</w:t>
            </w:r>
            <w:r w:rsidRPr="00945C73">
              <w:rPr>
                <w:rFonts w:ascii="Times New Roman" w:eastAsia="Times New Roman" w:hAnsi="Times New Roman" w:cs="Times New Roman"/>
              </w:rPr>
              <w:t xml:space="preserve">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07F8DE" w14:textId="2AC41554" w:rsidR="00040B96" w:rsidRPr="00E25034" w:rsidRDefault="00040B96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2A1F81" w:rsidRPr="008A092A" w14:paraId="4D11E48F" w14:textId="77777777" w:rsidTr="00320478">
        <w:tc>
          <w:tcPr>
            <w:tcW w:w="2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40484" w14:textId="77777777" w:rsidR="002A1F81" w:rsidRPr="002A1F81" w:rsidRDefault="002A1F81" w:rsidP="001E2460">
            <w:pPr>
              <w:pStyle w:val="ae"/>
              <w:numPr>
                <w:ilvl w:val="0"/>
                <w:numId w:val="21"/>
              </w:numPr>
              <w:jc w:val="center"/>
            </w:pPr>
          </w:p>
        </w:tc>
        <w:tc>
          <w:tcPr>
            <w:tcW w:w="91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E13B3" w14:textId="05CE80F6" w:rsidR="002A1F81" w:rsidRPr="00E25034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«Футбол»</w:t>
            </w:r>
          </w:p>
        </w:tc>
        <w:tc>
          <w:tcPr>
            <w:tcW w:w="9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6620A" w14:textId="5E362080" w:rsidR="002A1F81" w:rsidRPr="00E25034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Митасов Павел Александрович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BF352" w14:textId="5D89C51C" w:rsidR="002A1F81" w:rsidRPr="00E25034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</w:rPr>
              <w:t>Футбол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27AE4" w14:textId="095BB19F" w:rsidR="002A1F81" w:rsidRPr="00945C73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(108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9CA33" w14:textId="77777777" w:rsidR="002A1F81" w:rsidRDefault="002A1F81" w:rsidP="008A3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B8ECB29" w14:textId="77777777" w:rsidR="002A1F81" w:rsidRDefault="002A1F81" w:rsidP="008A3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C413818" w14:textId="3014CC6C" w:rsidR="002A1F81" w:rsidRPr="00E25034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2A1F81" w:rsidRPr="008A092A" w14:paraId="3C8C48F7" w14:textId="77777777" w:rsidTr="00320478">
        <w:tc>
          <w:tcPr>
            <w:tcW w:w="2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75075" w14:textId="77777777" w:rsidR="002A1F81" w:rsidRPr="002A1F81" w:rsidRDefault="002A1F81" w:rsidP="001E2460">
            <w:pPr>
              <w:pStyle w:val="ae"/>
              <w:numPr>
                <w:ilvl w:val="0"/>
                <w:numId w:val="21"/>
              </w:numPr>
              <w:jc w:val="center"/>
            </w:pPr>
          </w:p>
        </w:tc>
        <w:tc>
          <w:tcPr>
            <w:tcW w:w="91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64C35" w14:textId="28F30DB3" w:rsidR="002A1F81" w:rsidRPr="00E25034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«Кикбоксинг»</w:t>
            </w:r>
          </w:p>
        </w:tc>
        <w:tc>
          <w:tcPr>
            <w:tcW w:w="9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64D77" w14:textId="0F6143ED" w:rsidR="002A1F81" w:rsidRPr="00E25034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Векленко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Павел Владимирович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6C19E" w14:textId="2177A1E8" w:rsidR="002A1F81" w:rsidRPr="00E25034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</w:rPr>
              <w:t>Кикбоксинг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EC01D" w14:textId="058B0DB6" w:rsidR="002A1F81" w:rsidRPr="00945C73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(108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BD15" w14:textId="77777777" w:rsidR="002A1F81" w:rsidRDefault="002A1F81" w:rsidP="008A3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EF7B0CA" w14:textId="77777777" w:rsidR="002A1F81" w:rsidRDefault="002A1F81" w:rsidP="008A3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E8CD9CC" w14:textId="1F45E6EA" w:rsidR="002A1F81" w:rsidRPr="00E25034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2A1F81" w:rsidRPr="008A092A" w14:paraId="21C600CD" w14:textId="77777777" w:rsidTr="00320478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1CBC9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27F3BFF4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092A">
              <w:rPr>
                <w:rFonts w:ascii="Times New Roman" w:eastAsia="Times New Roman" w:hAnsi="Times New Roman" w:cs="Times New Roman"/>
                <w:b/>
              </w:rPr>
              <w:t xml:space="preserve">СОЦИАЛЬНО – </w:t>
            </w:r>
            <w:r>
              <w:rPr>
                <w:rFonts w:ascii="Times New Roman" w:eastAsia="Times New Roman" w:hAnsi="Times New Roman" w:cs="Times New Roman"/>
                <w:b/>
              </w:rPr>
              <w:t>ГУМАНИТАРН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АЯ НАПРАВЛЕННОСТЬ</w:t>
            </w:r>
          </w:p>
          <w:p w14:paraId="4D17B6A0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A1F81" w:rsidRPr="008A092A" w14:paraId="2E0915DF" w14:textId="77777777" w:rsidTr="00320478">
        <w:trPr>
          <w:trHeight w:val="828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1988CC" w14:textId="77777777" w:rsidR="002A1F81" w:rsidRPr="005D6668" w:rsidRDefault="002A1F81" w:rsidP="001E2460">
            <w:pPr>
              <w:pStyle w:val="ae"/>
              <w:numPr>
                <w:ilvl w:val="0"/>
                <w:numId w:val="21"/>
              </w:numPr>
              <w:jc w:val="center"/>
            </w:pPr>
            <w:r w:rsidRPr="005D6668">
              <w:t>1.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A1C929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«ЮНАРМИЯ»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3AEF593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Макаров Анатолий Анатольевич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0FCD69" w14:textId="77777777" w:rsidR="002A1F81" w:rsidRPr="004A36B9" w:rsidRDefault="002A1F81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ополнительная общеразвивающая программа</w:t>
            </w:r>
          </w:p>
          <w:p w14:paraId="2B481A26" w14:textId="77777777" w:rsidR="002A1F81" w:rsidRPr="004A36B9" w:rsidRDefault="002A1F81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ЮНАРМИЯ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081FF7F4" w14:textId="77777777" w:rsidR="002A1F81" w:rsidRPr="002110E6" w:rsidRDefault="002A1F81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77FE71" w14:textId="77777777" w:rsidR="002A1F81" w:rsidRPr="001A414C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414C">
              <w:rPr>
                <w:rFonts w:ascii="Times New Roman" w:eastAsia="Times New Roman" w:hAnsi="Times New Roman" w:cs="Times New Roman"/>
              </w:rPr>
              <w:t>1 год (</w:t>
            </w:r>
            <w:r>
              <w:rPr>
                <w:rFonts w:ascii="Times New Roman" w:eastAsia="Times New Roman" w:hAnsi="Times New Roman" w:cs="Times New Roman"/>
              </w:rPr>
              <w:t>144</w:t>
            </w:r>
            <w:r w:rsidRPr="001A414C">
              <w:rPr>
                <w:rFonts w:ascii="Times New Roman" w:eastAsia="Times New Roman" w:hAnsi="Times New Roman" w:cs="Times New Roman"/>
              </w:rPr>
              <w:t xml:space="preserve"> ч.)</w:t>
            </w:r>
          </w:p>
          <w:p w14:paraId="0F6914BD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414C"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10</w:t>
            </w:r>
            <w:r w:rsidRPr="001A414C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15</w:t>
            </w:r>
            <w:r w:rsidRPr="001A414C">
              <w:rPr>
                <w:rFonts w:ascii="Times New Roman" w:eastAsia="Times New Roman" w:hAnsi="Times New Roman" w:cs="Times New Roman"/>
              </w:rPr>
              <w:t xml:space="preserve"> лет)</w:t>
            </w:r>
          </w:p>
          <w:p w14:paraId="4D4D4869" w14:textId="77777777" w:rsidR="002A1F81" w:rsidRPr="008A092A" w:rsidRDefault="002A1F81" w:rsidP="003204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DFD55D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2A1F81" w:rsidRPr="008A092A" w14:paraId="7F85ED3F" w14:textId="77777777" w:rsidTr="00320478">
        <w:tc>
          <w:tcPr>
            <w:tcW w:w="2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8D19F" w14:textId="77777777" w:rsidR="002A1F81" w:rsidRDefault="002A1F81" w:rsidP="001E2460">
            <w:pPr>
              <w:pStyle w:val="ae"/>
              <w:numPr>
                <w:ilvl w:val="0"/>
                <w:numId w:val="21"/>
              </w:numPr>
              <w:jc w:val="center"/>
            </w:pPr>
          </w:p>
        </w:tc>
        <w:tc>
          <w:tcPr>
            <w:tcW w:w="91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E90C9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Хочу всё знать</w:t>
            </w: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5488E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Лякишева </w:t>
            </w:r>
          </w:p>
          <w:p w14:paraId="5DED721C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</w:rPr>
              <w:t>Галина Алексеевна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F860B" w14:textId="77777777" w:rsidR="002A1F81" w:rsidRPr="004A36B9" w:rsidRDefault="002A1F81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ополнительная общеразвивающая программа</w:t>
            </w:r>
          </w:p>
          <w:p w14:paraId="15064717" w14:textId="77777777" w:rsidR="002A1F81" w:rsidRPr="004A36B9" w:rsidRDefault="002A1F81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CC2DC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Развиваемся, играя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2CE1F0D5" w14:textId="77777777" w:rsidR="002A1F81" w:rsidRPr="004A36B9" w:rsidRDefault="002A1F81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0ED0C" w14:textId="77777777" w:rsidR="002A1F81" w:rsidRPr="001A414C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414C">
              <w:rPr>
                <w:rFonts w:ascii="Times New Roman" w:eastAsia="Times New Roman" w:hAnsi="Times New Roman" w:cs="Times New Roman"/>
              </w:rPr>
              <w:t>1 год (</w:t>
            </w:r>
            <w:r>
              <w:rPr>
                <w:rFonts w:ascii="Times New Roman" w:eastAsia="Times New Roman" w:hAnsi="Times New Roman" w:cs="Times New Roman"/>
              </w:rPr>
              <w:t>72</w:t>
            </w:r>
            <w:r w:rsidRPr="001A414C">
              <w:rPr>
                <w:rFonts w:ascii="Times New Roman" w:eastAsia="Times New Roman" w:hAnsi="Times New Roman" w:cs="Times New Roman"/>
              </w:rPr>
              <w:t xml:space="preserve"> ч.)</w:t>
            </w:r>
          </w:p>
          <w:p w14:paraId="39F2E51D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414C"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5</w:t>
            </w:r>
            <w:r w:rsidRPr="001A414C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6</w:t>
            </w:r>
            <w:r w:rsidRPr="001A414C">
              <w:rPr>
                <w:rFonts w:ascii="Times New Roman" w:eastAsia="Times New Roman" w:hAnsi="Times New Roman" w:cs="Times New Roman"/>
              </w:rPr>
              <w:t xml:space="preserve"> лет)</w:t>
            </w:r>
          </w:p>
          <w:p w14:paraId="364C57D6" w14:textId="77777777" w:rsidR="002A1F81" w:rsidRDefault="002A1F81" w:rsidP="003204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27F77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B70C017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8A092A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2A1F81" w:rsidRPr="008A092A" w14:paraId="78C7B719" w14:textId="77777777" w:rsidTr="00320478">
        <w:trPr>
          <w:trHeight w:val="1829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EB813F" w14:textId="77777777" w:rsidR="002A1F81" w:rsidRPr="005D6668" w:rsidRDefault="002A1F81" w:rsidP="001E2460">
            <w:pPr>
              <w:pStyle w:val="ae"/>
              <w:numPr>
                <w:ilvl w:val="0"/>
                <w:numId w:val="21"/>
              </w:numPr>
              <w:jc w:val="center"/>
            </w:pPr>
            <w:r w:rsidRPr="005D6668">
              <w:t>2.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CA355E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ПСИХОЛОГиЯ</w:t>
            </w:r>
            <w:proofErr w:type="spellEnd"/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6E04B5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Калинина Елена Сергеевна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B75804" w14:textId="77777777" w:rsidR="002A1F81" w:rsidRDefault="002A1F81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FB85724" w14:textId="77777777" w:rsidR="002A1F81" w:rsidRPr="004A36B9" w:rsidRDefault="002A1F81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ополнительная общеразвивающая программа</w:t>
            </w:r>
          </w:p>
          <w:p w14:paraId="2DF3B0B5" w14:textId="77777777" w:rsidR="002A1F81" w:rsidRPr="004A36B9" w:rsidRDefault="002A1F81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Почемучка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78CEE52B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3AA586" w14:textId="77777777" w:rsidR="002A1F81" w:rsidRDefault="002A1F81" w:rsidP="003204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8ECC5BE" w14:textId="77777777" w:rsidR="002A1F81" w:rsidRPr="00EE6EE2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6EE2">
              <w:rPr>
                <w:rFonts w:ascii="Times New Roman" w:eastAsia="Times New Roman" w:hAnsi="Times New Roman" w:cs="Times New Roman"/>
              </w:rPr>
              <w:t>1 год (</w:t>
            </w:r>
            <w:r>
              <w:rPr>
                <w:rFonts w:ascii="Times New Roman" w:eastAsia="Times New Roman" w:hAnsi="Times New Roman" w:cs="Times New Roman"/>
              </w:rPr>
              <w:t>72</w:t>
            </w:r>
            <w:r w:rsidRPr="00EE6EE2">
              <w:rPr>
                <w:rFonts w:ascii="Times New Roman" w:eastAsia="Times New Roman" w:hAnsi="Times New Roman" w:cs="Times New Roman"/>
              </w:rPr>
              <w:t xml:space="preserve"> ч.)</w:t>
            </w:r>
          </w:p>
          <w:p w14:paraId="3E6AEF7A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6EE2"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3-5</w:t>
            </w:r>
            <w:r w:rsidRPr="00EE6EE2">
              <w:rPr>
                <w:rFonts w:ascii="Times New Roman" w:eastAsia="Times New Roman" w:hAnsi="Times New Roman" w:cs="Times New Roman"/>
              </w:rPr>
              <w:t xml:space="preserve"> лет)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71F2EA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980BB72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AA3E659" w14:textId="77777777" w:rsidR="002A1F81" w:rsidRDefault="002A1F81" w:rsidP="003204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CC8A752" w14:textId="77777777" w:rsidR="002A1F81" w:rsidRPr="008A092A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2A1F81" w:rsidRPr="008A092A" w14:paraId="37D2DC38" w14:textId="77777777" w:rsidTr="00320478">
        <w:trPr>
          <w:trHeight w:val="1830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C830C5" w14:textId="77777777" w:rsidR="002A1F81" w:rsidRPr="005D6668" w:rsidRDefault="002A1F81" w:rsidP="001E2460">
            <w:pPr>
              <w:pStyle w:val="ae"/>
              <w:numPr>
                <w:ilvl w:val="0"/>
                <w:numId w:val="21"/>
              </w:numPr>
              <w:jc w:val="center"/>
            </w:pPr>
            <w:r w:rsidRPr="005D6668">
              <w:t>3.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03C49E" w14:textId="77777777" w:rsidR="002A1F81" w:rsidRPr="004A36B9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«Юный патриот»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9AAD14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DC6">
              <w:rPr>
                <w:rFonts w:ascii="Times New Roman" w:eastAsia="Times New Roman" w:hAnsi="Times New Roman" w:cs="Times New Roman"/>
                <w:sz w:val="24"/>
                <w:szCs w:val="24"/>
              </w:rPr>
              <w:t>Линьков Александр Петрович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EE9D46" w14:textId="77777777" w:rsidR="002A1F81" w:rsidRPr="004A36B9" w:rsidRDefault="002A1F81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ополнительная общеразвивающая программа</w:t>
            </w:r>
          </w:p>
          <w:p w14:paraId="6F146B6E" w14:textId="77777777" w:rsidR="002A1F81" w:rsidRPr="004A36B9" w:rsidRDefault="002A1F81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Юный патриот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7D6A5577" w14:textId="77777777" w:rsidR="002A1F81" w:rsidRDefault="002A1F81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5DB5D5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(108 ч.)</w:t>
            </w:r>
          </w:p>
          <w:p w14:paraId="6D15931A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(10-11 лет)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B94DD8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2EC4BFC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E2BC768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08DB7D9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2A1F81" w:rsidRPr="008A092A" w14:paraId="15E8D2AB" w14:textId="77777777" w:rsidTr="00320478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728C3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3DC38134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ЕСТЕСТВЕННОНАУЧН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АЯ НАПРАВЛЕННОСТЬ</w:t>
            </w:r>
          </w:p>
          <w:p w14:paraId="104082DB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A1F81" w:rsidRPr="008A092A" w14:paraId="41544823" w14:textId="77777777" w:rsidTr="0032047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6AC0F" w14:textId="77777777" w:rsidR="002A1F81" w:rsidRPr="002352C8" w:rsidRDefault="002A1F81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38F4B" w14:textId="77777777" w:rsidR="002A1F81" w:rsidRPr="004A36B9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«Экология»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D13E6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Попрядухина Елена Владимировна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14EB9" w14:textId="77777777" w:rsidR="002A1F81" w:rsidRPr="004A36B9" w:rsidRDefault="002A1F81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дополнительная общеразвивающая программа</w:t>
            </w:r>
          </w:p>
          <w:p w14:paraId="4BE5E5D3" w14:textId="77777777" w:rsidR="002A1F81" w:rsidRPr="004A36B9" w:rsidRDefault="002A1F81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Экология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4DAEA897" w14:textId="77777777" w:rsidR="002A1F81" w:rsidRPr="004A36B9" w:rsidRDefault="002A1F81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699FF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(108 ч.)</w:t>
            </w:r>
          </w:p>
          <w:p w14:paraId="06CEB01F" w14:textId="77777777" w:rsidR="002A1F81" w:rsidRPr="00EE6EE2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(11-13 лет)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738A1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1,1 год обучения</w:t>
            </w:r>
          </w:p>
        </w:tc>
      </w:tr>
      <w:tr w:rsidR="002A1F81" w:rsidRPr="008A092A" w14:paraId="3C9AEC3C" w14:textId="77777777" w:rsidTr="0032047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043C6" w14:textId="77777777" w:rsidR="002A1F81" w:rsidRPr="002352C8" w:rsidRDefault="002A1F81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4F3B2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«Экология»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5DBAB" w14:textId="77777777" w:rsidR="002A1F81" w:rsidRPr="00CC2DC6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C2DC6">
              <w:rPr>
                <w:rFonts w:ascii="Times New Roman" w:eastAsia="Times New Roman" w:hAnsi="Times New Roman" w:cs="Times New Roman"/>
                <w:sz w:val="24"/>
                <w:szCs w:val="24"/>
              </w:rPr>
              <w:t>Цуканова</w:t>
            </w:r>
            <w:proofErr w:type="spellEnd"/>
            <w:r w:rsidRPr="00CC2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258E718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DC6">
              <w:rPr>
                <w:rFonts w:ascii="Times New Roman" w:eastAsia="Times New Roman" w:hAnsi="Times New Roman" w:cs="Times New Roman"/>
                <w:sz w:val="24"/>
                <w:szCs w:val="24"/>
              </w:rPr>
              <w:t>Марина Николаевна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6517F" w14:textId="77777777" w:rsidR="002A1F81" w:rsidRPr="004A36B9" w:rsidRDefault="002A1F81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дополнительная общеразвивающая программа</w:t>
            </w:r>
          </w:p>
          <w:p w14:paraId="62913D71" w14:textId="77777777" w:rsidR="002A1F81" w:rsidRPr="004A36B9" w:rsidRDefault="002A1F81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Экология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78EEFCC0" w14:textId="77777777" w:rsidR="002A1F81" w:rsidRPr="004A36B9" w:rsidRDefault="002A1F81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356C0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(108 ч.)</w:t>
            </w:r>
          </w:p>
          <w:p w14:paraId="1503C71D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(11-13 лет)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A6253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2A1F81" w:rsidRPr="008A092A" w14:paraId="35B04C45" w14:textId="77777777" w:rsidTr="0032047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58AB9" w14:textId="77777777" w:rsidR="002A1F81" w:rsidRPr="002352C8" w:rsidRDefault="002A1F81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79547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Экологический мониторинг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447695DE" w14:textId="77777777" w:rsidR="002A1F81" w:rsidRPr="004A36B9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02DA8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Левина Галина Владимировна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44EDD" w14:textId="77777777" w:rsidR="002A1F81" w:rsidRPr="004A36B9" w:rsidRDefault="002A1F81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ополнительная общеразвивающая программа</w:t>
            </w:r>
          </w:p>
          <w:p w14:paraId="2E123D0B" w14:textId="77777777" w:rsidR="002A1F81" w:rsidRPr="004A36B9" w:rsidRDefault="002A1F81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Экологический мониторинг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0CBC90C9" w14:textId="77777777" w:rsidR="002A1F81" w:rsidRPr="004A36B9" w:rsidRDefault="002A1F81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B34EE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(72 ч.)</w:t>
            </w:r>
          </w:p>
          <w:p w14:paraId="7DFA53FE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77526B2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45A320A" w14:textId="77777777" w:rsidR="002A1F81" w:rsidRPr="00EE6EE2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E6607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  <w:p w14:paraId="0BDCDD75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3288CDA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A1F81" w:rsidRPr="008A092A" w14:paraId="478B11C5" w14:textId="77777777" w:rsidTr="0032047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ACFCA" w14:textId="77777777" w:rsidR="002A1F81" w:rsidRPr="002352C8" w:rsidRDefault="002A1F81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25D02" w14:textId="77777777" w:rsidR="002A1F81" w:rsidRPr="004A36B9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Исследователи природы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713C2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Левина Галина Владимировна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DC0E2" w14:textId="77777777" w:rsidR="002A1F81" w:rsidRPr="004A36B9" w:rsidRDefault="002A1F81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ополнительная общеразвивающая программа</w:t>
            </w:r>
          </w:p>
          <w:p w14:paraId="78CD7BE9" w14:textId="77777777" w:rsidR="002A1F81" w:rsidRPr="004A36B9" w:rsidRDefault="002A1F81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Гидробиология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7E17835D" w14:textId="77777777" w:rsidR="002A1F81" w:rsidRPr="004A36B9" w:rsidRDefault="002A1F81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79260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(72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75601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2A1F81" w:rsidRPr="008A092A" w14:paraId="246E3E5A" w14:textId="77777777" w:rsidTr="0032047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58F41" w14:textId="77777777" w:rsidR="002A1F81" w:rsidRPr="002352C8" w:rsidRDefault="002A1F81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57E8A" w14:textId="77777777" w:rsidR="002A1F81" w:rsidRPr="004A36B9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«Моё открытие химии»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44A61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Сударева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Юлия Викторовна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62155" w14:textId="77777777" w:rsidR="002A1F81" w:rsidRPr="004A36B9" w:rsidRDefault="002A1F81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ополнительная общеразвивающая программа</w:t>
            </w:r>
          </w:p>
          <w:p w14:paraId="2169BFA1" w14:textId="77777777" w:rsidR="002A1F81" w:rsidRPr="004A36B9" w:rsidRDefault="002A1F81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Моё открытие химии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70E93FCE" w14:textId="77777777" w:rsidR="002A1F81" w:rsidRPr="004A36B9" w:rsidRDefault="002A1F81" w:rsidP="0032047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1A424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(36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2DEE8" w14:textId="77777777" w:rsidR="002A1F81" w:rsidRDefault="002A1F81" w:rsidP="00320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</w:tbl>
    <w:p w14:paraId="7FFD794F" w14:textId="77777777" w:rsidR="009E2400" w:rsidRDefault="009E2400" w:rsidP="00342D47">
      <w:pPr>
        <w:tabs>
          <w:tab w:val="left" w:pos="1985"/>
        </w:tabs>
        <w:spacing w:after="0" w:line="240" w:lineRule="auto"/>
        <w:ind w:left="113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3F66903" w14:textId="26324EE2" w:rsidR="004E689D" w:rsidRPr="003F2D90" w:rsidRDefault="004E689D" w:rsidP="004E68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В 2025-2026 году </w:t>
      </w:r>
      <w:r w:rsidRPr="003F2D90">
        <w:rPr>
          <w:rFonts w:ascii="Times New Roman" w:eastAsia="Calibri" w:hAnsi="Times New Roman" w:cs="Times New Roman"/>
          <w:spacing w:val="1"/>
          <w:sz w:val="28"/>
          <w:szCs w:val="28"/>
        </w:rPr>
        <w:t>реализ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>овывается</w:t>
      </w:r>
      <w:r w:rsidRPr="003F2D90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4C1E49">
        <w:rPr>
          <w:rFonts w:ascii="Times New Roman" w:eastAsia="Calibri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>0</w:t>
      </w:r>
      <w:r w:rsidRPr="003F2D90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дополнительн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>ых</w:t>
      </w:r>
      <w:r w:rsidRPr="003F2D90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общеразвивающ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>их</w:t>
      </w:r>
      <w:r w:rsidRPr="003F2D90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программ 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>х</w:t>
      </w:r>
      <w:r w:rsidRPr="005D6668">
        <w:rPr>
          <w:rFonts w:ascii="Times New Roman" w:eastAsia="Calibri" w:hAnsi="Times New Roman" w:cs="Times New Roman"/>
          <w:spacing w:val="1"/>
          <w:sz w:val="28"/>
          <w:szCs w:val="28"/>
        </w:rPr>
        <w:t>удожественн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>ой,</w:t>
      </w:r>
      <w:r w:rsidRPr="003F2D90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>т</w:t>
      </w:r>
      <w:r w:rsidRPr="005D6668">
        <w:rPr>
          <w:rFonts w:ascii="Times New Roman" w:eastAsia="Calibri" w:hAnsi="Times New Roman" w:cs="Times New Roman"/>
          <w:spacing w:val="1"/>
          <w:sz w:val="28"/>
          <w:szCs w:val="28"/>
        </w:rPr>
        <w:t>ехническ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>ой, естественнонаучной, туристско-краеведческой, социально-гуманитарной и физкультурно-спортивной</w:t>
      </w:r>
      <w:r w:rsidRPr="005D6668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3F2D90">
        <w:rPr>
          <w:rFonts w:ascii="Times New Roman" w:eastAsia="Calibri" w:hAnsi="Times New Roman" w:cs="Times New Roman"/>
          <w:spacing w:val="1"/>
          <w:sz w:val="28"/>
          <w:szCs w:val="28"/>
        </w:rPr>
        <w:t>направленностей</w:t>
      </w:r>
      <w:r w:rsidRPr="003F2D90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14:paraId="3F276D82" w14:textId="77777777" w:rsidR="004E689D" w:rsidRPr="005D6668" w:rsidRDefault="004E689D" w:rsidP="004E68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24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"/>
        <w:gridCol w:w="1980"/>
        <w:gridCol w:w="1984"/>
        <w:gridCol w:w="3047"/>
        <w:gridCol w:w="1984"/>
        <w:gridCol w:w="1297"/>
      </w:tblGrid>
      <w:tr w:rsidR="004E689D" w:rsidRPr="001B355D" w14:paraId="3AEF9709" w14:textId="77777777" w:rsidTr="004E689D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0F0C3" w14:textId="77777777" w:rsidR="004E689D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№</w:t>
            </w:r>
          </w:p>
          <w:p w14:paraId="47414F31" w14:textId="77777777" w:rsidR="004E689D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gramStart"/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п</w:t>
            </w:r>
            <w:proofErr w:type="gramEnd"/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/п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7E949" w14:textId="77777777" w:rsidR="004E689D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Название объединения</w:t>
            </w:r>
          </w:p>
          <w:p w14:paraId="0C0D713C" w14:textId="77777777" w:rsidR="004E689D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DCADB" w14:textId="77777777" w:rsidR="004E689D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Ф.И.О. педагога д/о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C3F60" w14:textId="77777777" w:rsidR="004E689D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Название программы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81D76" w14:textId="77777777" w:rsidR="004E689D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срок реализации</w:t>
            </w:r>
          </w:p>
          <w:p w14:paraId="3E4F4508" w14:textId="77777777" w:rsidR="004E689D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программы,</w:t>
            </w:r>
          </w:p>
          <w:p w14:paraId="021825D7" w14:textId="77777777" w:rsidR="004E689D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возраст учащихся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06C17" w14:textId="77777777" w:rsidR="004E689D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gramStart"/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Текущие</w:t>
            </w:r>
            <w:proofErr w:type="gramEnd"/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 xml:space="preserve"> года </w:t>
            </w:r>
            <w:proofErr w:type="spellStart"/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обуч</w:t>
            </w:r>
            <w:proofErr w:type="spellEnd"/>
          </w:p>
        </w:tc>
      </w:tr>
      <w:tr w:rsidR="004E689D" w:rsidRPr="001B355D" w14:paraId="01D95ED5" w14:textId="77777777" w:rsidTr="004E689D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1F53C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355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58A9C4C7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355D">
              <w:rPr>
                <w:rFonts w:ascii="Times New Roman" w:eastAsia="Times New Roman" w:hAnsi="Times New Roman" w:cs="Times New Roman"/>
                <w:b/>
              </w:rPr>
              <w:t>ХУДОЖЕСТВЕННАЯ НАПРАВЛЕННОСТЬ</w:t>
            </w:r>
          </w:p>
          <w:p w14:paraId="03EEF929" w14:textId="77777777" w:rsidR="004E689D" w:rsidRPr="005D6668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E689D" w:rsidRPr="001B355D" w14:paraId="3668AA48" w14:textId="77777777" w:rsidTr="004E689D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7C90E" w14:textId="77777777" w:rsidR="004E689D" w:rsidRPr="000D19A4" w:rsidRDefault="004E689D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8CFFE" w14:textId="77777777" w:rsidR="004E689D" w:rsidRPr="00F13769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3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«Школьный театр»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00CB1" w14:textId="77777777" w:rsidR="004E689D" w:rsidRPr="007C5B33" w:rsidRDefault="004E689D" w:rsidP="004E68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B33">
              <w:rPr>
                <w:rFonts w:ascii="Times New Roman" w:eastAsia="Times New Roman" w:hAnsi="Times New Roman" w:cs="Times New Roman"/>
                <w:sz w:val="24"/>
                <w:szCs w:val="24"/>
              </w:rPr>
              <w:t>Егурнова Елена Егоровна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3D38E" w14:textId="77777777" w:rsidR="004E689D" w:rsidRPr="000D19A4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</w:t>
            </w:r>
            <w:r w:rsidRPr="000D19A4">
              <w:rPr>
                <w:rFonts w:ascii="Times New Roman" w:eastAsia="Times New Roman" w:hAnsi="Times New Roman" w:cs="Times New Roman"/>
              </w:rPr>
              <w:t>ополнительная общеразвивающая программа</w:t>
            </w:r>
          </w:p>
          <w:p w14:paraId="73A7CA5F" w14:textId="77777777" w:rsidR="004E689D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«Школьный театр»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B8BE9" w14:textId="77777777" w:rsidR="004E689D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12-17 лет (432 часа)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3249D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0A07300" w14:textId="7D2FA779" w:rsidR="004E689D" w:rsidRPr="001B355D" w:rsidRDefault="00BC50DC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4E689D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4E689D" w:rsidRPr="001B355D" w14:paraId="7A2726CA" w14:textId="77777777" w:rsidTr="004E689D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9597B" w14:textId="77777777" w:rsidR="004E689D" w:rsidRPr="000D19A4" w:rsidRDefault="004E689D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AAEE8" w14:textId="77777777" w:rsidR="004E689D" w:rsidRPr="00F13769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3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«Хореография»</w:t>
            </w:r>
          </w:p>
          <w:p w14:paraId="68A4D159" w14:textId="77777777" w:rsidR="004E689D" w:rsidRPr="00F13769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DAE43" w14:textId="77777777" w:rsidR="004E689D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Банникова Анна Сергеевна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300B3" w14:textId="77777777" w:rsidR="004E689D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1B355D">
              <w:rPr>
                <w:rFonts w:ascii="Times New Roman" w:eastAsia="Times New Roman" w:hAnsi="Times New Roman" w:cs="Times New Roman"/>
                <w:b/>
              </w:rPr>
              <w:t xml:space="preserve"> «Танцевальный калейдоскоп»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ED45A" w14:textId="77777777" w:rsidR="004E689D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t>10 лет (1440</w:t>
            </w:r>
            <w:r>
              <w:rPr>
                <w:rFonts w:ascii="Times New Roman" w:eastAsia="Times New Roman" w:hAnsi="Times New Roman" w:cs="Times New Roman"/>
              </w:rPr>
              <w:t xml:space="preserve"> часов</w:t>
            </w:r>
            <w:r w:rsidRPr="001B355D">
              <w:rPr>
                <w:rFonts w:ascii="Times New Roman" w:eastAsia="Times New Roman" w:hAnsi="Times New Roman" w:cs="Times New Roman"/>
              </w:rPr>
              <w:t>)</w:t>
            </w:r>
          </w:p>
          <w:p w14:paraId="5F056E2A" w14:textId="77777777" w:rsidR="004E689D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t>7-17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0298E" w14:textId="0ED4D27E" w:rsidR="004E689D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Pr="001B355D"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>6</w:t>
            </w:r>
            <w:r w:rsidRPr="001B355D"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>9</w:t>
            </w:r>
            <w:r w:rsidRPr="001B355D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4E689D" w:rsidRPr="001B355D" w14:paraId="5B9EB0EA" w14:textId="77777777" w:rsidTr="004E689D">
        <w:trPr>
          <w:trHeight w:val="1100"/>
        </w:trPr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081D7A" w14:textId="77777777" w:rsidR="004E689D" w:rsidRPr="000D19A4" w:rsidRDefault="004E689D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5FA22C" w14:textId="77777777" w:rsidR="004E689D" w:rsidRPr="00F13769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3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«ДПИ»</w:t>
            </w:r>
          </w:p>
          <w:p w14:paraId="1CDD2517" w14:textId="77777777" w:rsidR="004E689D" w:rsidRPr="00F13769" w:rsidRDefault="004E689D" w:rsidP="004E68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AE4922F" w14:textId="77777777" w:rsidR="004E689D" w:rsidRPr="00F13769" w:rsidRDefault="004E689D" w:rsidP="004E6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DC90311" w14:textId="77777777" w:rsidR="004E689D" w:rsidRPr="007C5B33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B33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Максимова Ольга Вячеславовна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8795E5" w14:textId="77777777" w:rsidR="004E689D" w:rsidRPr="00E94A96" w:rsidRDefault="004E689D" w:rsidP="004E689D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1B355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Волшебная шкатулка</w:t>
            </w: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8E2931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(108 часов)</w:t>
            </w:r>
          </w:p>
          <w:p w14:paraId="7FCEFCB6" w14:textId="77777777" w:rsidR="004E689D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8-10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C1CFFF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0554979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2F066A6" w14:textId="77777777" w:rsidR="004E689D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4E689D" w:rsidRPr="001B355D" w14:paraId="238B3F8A" w14:textId="77777777" w:rsidTr="004E689D">
        <w:trPr>
          <w:trHeight w:val="926"/>
        </w:trPr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5ED34" w14:textId="77777777" w:rsidR="004E689D" w:rsidRPr="000D19A4" w:rsidRDefault="004E689D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9DFD3" w14:textId="77777777" w:rsidR="004E689D" w:rsidRPr="00F13769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C65C3" w14:textId="77777777" w:rsidR="004E689D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8C7F4" w14:textId="77777777" w:rsidR="004E689D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1B355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</w:t>
            </w:r>
            <w:r w:rsidRPr="00746D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Чудесная </w:t>
            </w:r>
            <w:proofErr w:type="spellStart"/>
            <w:r w:rsidRPr="00746D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тестопластика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BAB85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(108 часов)</w:t>
            </w:r>
          </w:p>
          <w:p w14:paraId="035FB28F" w14:textId="77777777" w:rsidR="004E689D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8-10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D5FF" w14:textId="77777777" w:rsidR="004E689D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4E689D" w:rsidRPr="001B355D" w14:paraId="61E3BE11" w14:textId="77777777" w:rsidTr="004E689D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114D30" w14:textId="77777777" w:rsidR="004E689D" w:rsidRPr="000D19A4" w:rsidRDefault="004E689D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CB078A" w14:textId="77777777" w:rsidR="004E689D" w:rsidRPr="00F13769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3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«Умелец»</w:t>
            </w:r>
          </w:p>
          <w:p w14:paraId="61ECF3D6" w14:textId="77777777" w:rsidR="004E689D" w:rsidRPr="00F13769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A5351DD" w14:textId="77777777" w:rsidR="004E689D" w:rsidRPr="007C5B33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B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Кузнецова </w:t>
            </w:r>
            <w:r w:rsidRPr="007C5B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Галина </w:t>
            </w:r>
            <w:proofErr w:type="spellStart"/>
            <w:r w:rsidRPr="007C5B33">
              <w:rPr>
                <w:rFonts w:ascii="Times New Roman" w:eastAsia="Times New Roman" w:hAnsi="Times New Roman" w:cs="Times New Roman"/>
                <w:sz w:val="24"/>
                <w:szCs w:val="24"/>
              </w:rPr>
              <w:t>Гайфуллаевна</w:t>
            </w:r>
            <w:proofErr w:type="spellEnd"/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869D8" w14:textId="77777777" w:rsidR="004E689D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lastRenderedPageBreak/>
              <w:t xml:space="preserve">Дополнительная </w:t>
            </w:r>
            <w:r w:rsidRPr="001B355D">
              <w:rPr>
                <w:rFonts w:ascii="Times New Roman" w:eastAsia="Times New Roman" w:hAnsi="Times New Roman" w:cs="Times New Roman"/>
              </w:rPr>
              <w:lastRenderedPageBreak/>
              <w:t>общеразвивающая программа</w:t>
            </w:r>
            <w:r w:rsidRPr="001B355D">
              <w:rPr>
                <w:rFonts w:ascii="Times New Roman" w:eastAsia="Times New Roman" w:hAnsi="Times New Roman" w:cs="Times New Roman"/>
                <w:b/>
              </w:rPr>
              <w:t xml:space="preserve"> «Радуга творчества</w:t>
            </w:r>
            <w:r w:rsidRPr="001B355D">
              <w:rPr>
                <w:rFonts w:ascii="Times New Roman" w:eastAsia="Times New Roman" w:hAnsi="Times New Roman" w:cs="Times New Roman"/>
              </w:rPr>
              <w:t xml:space="preserve">» 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16627" w14:textId="77777777" w:rsidR="004E689D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</w:t>
            </w:r>
            <w:r w:rsidRPr="001B355D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года</w:t>
            </w:r>
            <w:r w:rsidRPr="001B355D">
              <w:rPr>
                <w:rFonts w:ascii="Times New Roman" w:eastAsia="Times New Roman" w:hAnsi="Times New Roman" w:cs="Times New Roman"/>
              </w:rPr>
              <w:t xml:space="preserve"> (720 ч.)</w:t>
            </w:r>
          </w:p>
          <w:p w14:paraId="1E38A21D" w14:textId="77777777" w:rsidR="004E689D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lastRenderedPageBreak/>
              <w:t>8-16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FF1FF" w14:textId="26FE3AC3" w:rsidR="004E689D" w:rsidRPr="001B355D" w:rsidRDefault="004E689D" w:rsidP="00BC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</w:t>
            </w:r>
            <w:r w:rsidRPr="001B355D">
              <w:rPr>
                <w:rFonts w:ascii="Times New Roman" w:eastAsia="Times New Roman" w:hAnsi="Times New Roman" w:cs="Times New Roman"/>
              </w:rPr>
              <w:t>,</w:t>
            </w:r>
            <w:r w:rsidR="00BC50DC">
              <w:rPr>
                <w:rFonts w:ascii="Times New Roman" w:eastAsia="Times New Roman" w:hAnsi="Times New Roman" w:cs="Times New Roman"/>
              </w:rPr>
              <w:t>2</w:t>
            </w:r>
            <w:r w:rsidRPr="001B355D">
              <w:rPr>
                <w:rFonts w:ascii="Times New Roman" w:eastAsia="Times New Roman" w:hAnsi="Times New Roman" w:cs="Times New Roman"/>
              </w:rPr>
              <w:t>,</w:t>
            </w:r>
            <w:r w:rsidR="00BC50DC">
              <w:rPr>
                <w:rFonts w:ascii="Times New Roman" w:eastAsia="Times New Roman" w:hAnsi="Times New Roman" w:cs="Times New Roman"/>
              </w:rPr>
              <w:t>3</w:t>
            </w:r>
            <w:r w:rsidRPr="001B355D">
              <w:rPr>
                <w:rFonts w:ascii="Times New Roman" w:eastAsia="Times New Roman" w:hAnsi="Times New Roman" w:cs="Times New Roman"/>
              </w:rPr>
              <w:t xml:space="preserve"> год </w:t>
            </w:r>
            <w:r w:rsidRPr="001B355D">
              <w:rPr>
                <w:rFonts w:ascii="Times New Roman" w:eastAsia="Times New Roman" w:hAnsi="Times New Roman" w:cs="Times New Roman"/>
              </w:rPr>
              <w:lastRenderedPageBreak/>
              <w:t>обучения</w:t>
            </w:r>
          </w:p>
        </w:tc>
      </w:tr>
      <w:tr w:rsidR="004E689D" w:rsidRPr="001B355D" w14:paraId="7CF50F92" w14:textId="77777777" w:rsidTr="004E689D"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F8ABB" w14:textId="77777777" w:rsidR="004E689D" w:rsidRPr="000D19A4" w:rsidRDefault="004E689D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A3219" w14:textId="77777777" w:rsidR="004E689D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0E730" w14:textId="77777777" w:rsidR="004E689D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1EAE3" w14:textId="77777777" w:rsidR="004E689D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1B355D"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</w:rPr>
              <w:t>Волшебный мир бумаги</w:t>
            </w:r>
            <w:r w:rsidRPr="001B355D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CE720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(108 часов)</w:t>
            </w:r>
          </w:p>
          <w:p w14:paraId="45EB763D" w14:textId="77777777" w:rsidR="004E689D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7-8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E42A" w14:textId="77777777" w:rsidR="004E689D" w:rsidRPr="001B355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4E689D" w:rsidRPr="008A092A" w14:paraId="1EA990B1" w14:textId="77777777" w:rsidTr="004E689D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635F08" w14:textId="77777777" w:rsidR="004E689D" w:rsidRPr="000D19A4" w:rsidRDefault="004E689D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418DA5" w14:textId="77777777" w:rsidR="004E689D" w:rsidRPr="007C5B33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5B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«ДПИ»</w:t>
            </w:r>
          </w:p>
          <w:p w14:paraId="70E3E7AD" w14:textId="77777777" w:rsidR="004E689D" w:rsidRPr="007C5B33" w:rsidRDefault="004E689D" w:rsidP="004E68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3BD7E6" w14:textId="77777777" w:rsidR="004E689D" w:rsidRPr="007C5B33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B33"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Третьякова Вероника Александровна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67CBA" w14:textId="77777777" w:rsidR="004E689D" w:rsidRPr="00314A9C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314A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14A9C">
              <w:rPr>
                <w:rFonts w:ascii="Times New Roman" w:eastAsia="Times New Roman" w:hAnsi="Times New Roman" w:cs="Times New Roman"/>
                <w:b/>
              </w:rPr>
              <w:t>«Умелые ручки»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BD43F" w14:textId="77777777" w:rsidR="004E689D" w:rsidRPr="00314A9C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Pr="00314A9C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года</w:t>
            </w:r>
            <w:r w:rsidRPr="00314A9C">
              <w:rPr>
                <w:rFonts w:ascii="Times New Roman" w:eastAsia="Times New Roman" w:hAnsi="Times New Roman" w:cs="Times New Roman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</w:rPr>
              <w:t>648 часов</w:t>
            </w:r>
            <w:r w:rsidRPr="00314A9C">
              <w:rPr>
                <w:rFonts w:ascii="Times New Roman" w:eastAsia="Times New Roman" w:hAnsi="Times New Roman" w:cs="Times New Roman"/>
              </w:rPr>
              <w:t>),</w:t>
            </w:r>
          </w:p>
          <w:p w14:paraId="688A4548" w14:textId="77777777" w:rsidR="004E689D" w:rsidRPr="00314A9C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7-15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0D78A" w14:textId="61A69F58" w:rsidR="004E689D" w:rsidRPr="008518B3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1,</w:t>
            </w:r>
            <w:r w:rsidR="00BC50DC">
              <w:rPr>
                <w:rFonts w:ascii="Times New Roman" w:eastAsia="Times New Roman" w:hAnsi="Times New Roman" w:cs="Times New Roman"/>
              </w:rPr>
              <w:t xml:space="preserve">2, </w:t>
            </w:r>
            <w:r>
              <w:rPr>
                <w:rFonts w:ascii="Times New Roman" w:eastAsia="Times New Roman" w:hAnsi="Times New Roman" w:cs="Times New Roman"/>
              </w:rPr>
              <w:t>3</w:t>
            </w:r>
            <w:r w:rsidRPr="008B73A6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4E689D" w:rsidRPr="008A092A" w14:paraId="516849DD" w14:textId="77777777" w:rsidTr="004E689D">
        <w:tc>
          <w:tcPr>
            <w:tcW w:w="2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209BAF" w14:textId="77777777" w:rsidR="004E689D" w:rsidRPr="000D19A4" w:rsidRDefault="004E689D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016A0F" w14:textId="77777777" w:rsidR="004E689D" w:rsidRPr="00314A9C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4E80FD" w14:textId="77777777" w:rsidR="004E689D" w:rsidRPr="00314A9C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744F3" w14:textId="77777777" w:rsidR="004E689D" w:rsidRPr="00314A9C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314A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14A9C">
              <w:rPr>
                <w:rFonts w:ascii="Times New Roman" w:eastAsia="Times New Roman" w:hAnsi="Times New Roman" w:cs="Times New Roman"/>
                <w:b/>
              </w:rPr>
              <w:t>«Творческая мастерская»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CFA37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1 год (108 часов)</w:t>
            </w:r>
          </w:p>
          <w:p w14:paraId="4877E4F3" w14:textId="77777777" w:rsidR="004E689D" w:rsidRPr="00314A9C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7-8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175E" w14:textId="77777777" w:rsidR="004E689D" w:rsidRPr="008518B3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4E689D" w:rsidRPr="008A092A" w14:paraId="676AEE91" w14:textId="77777777" w:rsidTr="004E689D">
        <w:tc>
          <w:tcPr>
            <w:tcW w:w="2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E67F86" w14:textId="77777777" w:rsidR="004E689D" w:rsidRPr="000D19A4" w:rsidRDefault="004E689D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B70229" w14:textId="77777777" w:rsidR="004E689D" w:rsidRPr="00314A9C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DAA780" w14:textId="77777777" w:rsidR="004E689D" w:rsidRPr="00314A9C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8B3B7" w14:textId="77777777" w:rsidR="004E689D" w:rsidRPr="00314A9C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314A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14A9C">
              <w:rPr>
                <w:rFonts w:ascii="Times New Roman" w:eastAsia="Times New Roman" w:hAnsi="Times New Roman" w:cs="Times New Roman"/>
                <w:b/>
              </w:rPr>
              <w:t>«Народная игрушка»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341A1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1 год (72 часа)</w:t>
            </w:r>
          </w:p>
          <w:p w14:paraId="3729A8A3" w14:textId="77777777" w:rsidR="004E689D" w:rsidRPr="00314A9C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10-14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74550" w14:textId="77777777" w:rsidR="004E689D" w:rsidRPr="008518B3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BC50DC" w:rsidRPr="008A092A" w14:paraId="2AD2D29A" w14:textId="77777777" w:rsidTr="00BE3369">
        <w:trPr>
          <w:trHeight w:val="769"/>
        </w:trPr>
        <w:tc>
          <w:tcPr>
            <w:tcW w:w="2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4F2F15" w14:textId="77777777" w:rsidR="00BC50DC" w:rsidRPr="000D19A4" w:rsidRDefault="00BC50DC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CDFC83" w14:textId="77777777" w:rsidR="00BC50DC" w:rsidRPr="00314A9C" w:rsidRDefault="00BC50DC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5D1D28" w14:textId="77777777" w:rsidR="00BC50DC" w:rsidRPr="00314A9C" w:rsidRDefault="00BC50DC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347320" w14:textId="77777777" w:rsidR="00BC50DC" w:rsidRPr="00314A9C" w:rsidRDefault="00BC50DC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314A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14A9C">
              <w:rPr>
                <w:rFonts w:ascii="Times New Roman" w:eastAsia="Times New Roman" w:hAnsi="Times New Roman" w:cs="Times New Roman"/>
                <w:b/>
              </w:rPr>
              <w:t>«</w:t>
            </w:r>
            <w:r w:rsidRPr="000D19A4">
              <w:rPr>
                <w:rFonts w:ascii="Times New Roman" w:eastAsia="Times New Roman" w:hAnsi="Times New Roman" w:cs="Times New Roman"/>
                <w:b/>
              </w:rPr>
              <w:t>Мастерица</w:t>
            </w:r>
            <w:r w:rsidRPr="00314A9C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318C89" w14:textId="77777777" w:rsidR="00BC50DC" w:rsidRDefault="00BC50DC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(216</w:t>
            </w:r>
            <w:r w:rsidRPr="00314A9C">
              <w:rPr>
                <w:rFonts w:ascii="Times New Roman" w:eastAsia="Times New Roman" w:hAnsi="Times New Roman" w:cs="Times New Roman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</w:rPr>
              <w:t>ов</w:t>
            </w:r>
            <w:r w:rsidRPr="00314A9C">
              <w:rPr>
                <w:rFonts w:ascii="Times New Roman" w:eastAsia="Times New Roman" w:hAnsi="Times New Roman" w:cs="Times New Roman"/>
              </w:rPr>
              <w:t>)</w:t>
            </w:r>
          </w:p>
          <w:p w14:paraId="7AE92B9F" w14:textId="77777777" w:rsidR="00BC50DC" w:rsidRPr="00314A9C" w:rsidRDefault="00BC50DC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10-14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3B7A61" w14:textId="77777777" w:rsidR="00BC50DC" w:rsidRPr="008518B3" w:rsidRDefault="00BC50DC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4E689D" w:rsidRPr="008A092A" w14:paraId="6B1B2C45" w14:textId="77777777" w:rsidTr="004E689D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BE29E9" w14:textId="77777777" w:rsidR="004E689D" w:rsidRPr="000D19A4" w:rsidRDefault="004E689D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5AADAE" w14:textId="77777777" w:rsidR="004E689D" w:rsidRPr="00F13769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3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«Вокальное пение»</w:t>
            </w: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BC5C47A" w14:textId="77777777" w:rsidR="004E689D" w:rsidRPr="009B1C6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C6D">
              <w:rPr>
                <w:rFonts w:ascii="Times New Roman" w:eastAsia="Times New Roman" w:hAnsi="Times New Roman" w:cs="Times New Roman"/>
                <w:sz w:val="24"/>
                <w:szCs w:val="24"/>
              </w:rPr>
              <w:t>Романова Оксана Николаевна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F551B" w14:textId="77777777" w:rsidR="004E689D" w:rsidRPr="009B1C6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 xml:space="preserve">Дополнительная общеразвивающая программа </w:t>
            </w:r>
            <w:r w:rsidRPr="009B1C6D">
              <w:rPr>
                <w:rFonts w:ascii="Times New Roman" w:eastAsia="Times New Roman" w:hAnsi="Times New Roman" w:cs="Times New Roman"/>
                <w:b/>
              </w:rPr>
              <w:t>«Веселые нотки»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0F660" w14:textId="77777777" w:rsidR="004E689D" w:rsidRPr="009B1C6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>1 год (108 часов)</w:t>
            </w:r>
          </w:p>
          <w:p w14:paraId="6738AD98" w14:textId="77777777" w:rsidR="004E689D" w:rsidRPr="009B1C6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>9-16 лет</w:t>
            </w:r>
          </w:p>
          <w:p w14:paraId="04688F91" w14:textId="77777777" w:rsidR="004E689D" w:rsidRPr="009B1C6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85E01" w14:textId="77777777" w:rsidR="004E689D" w:rsidRPr="009B1C6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4E689D" w:rsidRPr="008A092A" w14:paraId="1BE63B93" w14:textId="77777777" w:rsidTr="004E689D"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E4017" w14:textId="77777777" w:rsidR="004E689D" w:rsidRPr="000D19A4" w:rsidRDefault="004E689D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70EB" w14:textId="77777777" w:rsidR="004E689D" w:rsidRPr="00F13769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1DAEA" w14:textId="77777777" w:rsidR="004E689D" w:rsidRPr="009B1C6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7F9EE" w14:textId="77777777" w:rsidR="004E689D" w:rsidRPr="009B1C6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 xml:space="preserve">Дополнительная общеразвивающая программа </w:t>
            </w:r>
            <w:r w:rsidRPr="009B1C6D">
              <w:rPr>
                <w:rFonts w:ascii="Times New Roman" w:eastAsia="Times New Roman" w:hAnsi="Times New Roman" w:cs="Times New Roman"/>
                <w:b/>
              </w:rPr>
              <w:t>«В</w:t>
            </w:r>
            <w:r>
              <w:rPr>
                <w:rFonts w:ascii="Times New Roman" w:eastAsia="Times New Roman" w:hAnsi="Times New Roman" w:cs="Times New Roman"/>
                <w:b/>
              </w:rPr>
              <w:t>окальное пение</w:t>
            </w:r>
            <w:r w:rsidRPr="009B1C6D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BFEC6" w14:textId="77777777" w:rsidR="004E689D" w:rsidRPr="009B1C6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>1 год (</w:t>
            </w:r>
            <w:r>
              <w:rPr>
                <w:rFonts w:ascii="Times New Roman" w:eastAsia="Times New Roman" w:hAnsi="Times New Roman" w:cs="Times New Roman"/>
              </w:rPr>
              <w:t>72</w:t>
            </w:r>
            <w:r w:rsidRPr="009B1C6D">
              <w:rPr>
                <w:rFonts w:ascii="Times New Roman" w:eastAsia="Times New Roman" w:hAnsi="Times New Roman" w:cs="Times New Roman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 w:rsidRPr="009B1C6D">
              <w:rPr>
                <w:rFonts w:ascii="Times New Roman" w:eastAsia="Times New Roman" w:hAnsi="Times New Roman" w:cs="Times New Roman"/>
              </w:rPr>
              <w:t>)</w:t>
            </w:r>
          </w:p>
          <w:p w14:paraId="71B9A733" w14:textId="77777777" w:rsidR="004E689D" w:rsidRPr="009B1C6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>9-16 лет</w:t>
            </w:r>
          </w:p>
          <w:p w14:paraId="7A505559" w14:textId="77777777" w:rsidR="004E689D" w:rsidRPr="009B1C6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720E7" w14:textId="77777777" w:rsidR="004E689D" w:rsidRPr="009B1C6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4E689D" w:rsidRPr="008A092A" w14:paraId="26C225B8" w14:textId="77777777" w:rsidTr="004E689D">
        <w:trPr>
          <w:trHeight w:val="828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884167" w14:textId="77777777" w:rsidR="004E689D" w:rsidRPr="000D19A4" w:rsidRDefault="004E689D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4205CE" w14:textId="77777777" w:rsidR="004E689D" w:rsidRPr="00F13769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3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«Город мастеров»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E56D33" w14:textId="77777777" w:rsidR="004E689D" w:rsidRPr="009B1C6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Лякишева Галина Алексеевна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9B34A9" w14:textId="77777777" w:rsidR="004E689D" w:rsidRPr="009B1C6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 xml:space="preserve">Дополнительная общеразвивающая программа </w:t>
            </w:r>
            <w:r w:rsidRPr="009B1C6D">
              <w:rPr>
                <w:rFonts w:ascii="Times New Roman" w:eastAsia="Times New Roman" w:hAnsi="Times New Roman" w:cs="Times New Roman"/>
                <w:b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</w:rPr>
              <w:t>Сказка в ладошках</w:t>
            </w:r>
            <w:r w:rsidRPr="009B1C6D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403041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(72 часа)</w:t>
            </w:r>
          </w:p>
          <w:p w14:paraId="618806ED" w14:textId="77777777" w:rsidR="004E689D" w:rsidRPr="009B1C6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7-9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7E9FB8" w14:textId="77777777" w:rsidR="004E689D" w:rsidRPr="009B1C6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4E689D" w:rsidRPr="008A092A" w14:paraId="51F14695" w14:textId="77777777" w:rsidTr="004E689D">
        <w:tc>
          <w:tcPr>
            <w:tcW w:w="2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2DCF73" w14:textId="77777777" w:rsidR="004E689D" w:rsidRPr="000D19A4" w:rsidRDefault="004E689D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7C2CD1" w14:textId="305DCEFF" w:rsidR="004E689D" w:rsidRPr="00F13769" w:rsidRDefault="004E689D" w:rsidP="00BC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3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="00BC50DC" w:rsidRPr="00F13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Камертон</w:t>
            </w:r>
            <w:r w:rsidRPr="00F13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D0370E" w14:textId="62D552C7" w:rsidR="004E689D" w:rsidRPr="00B947C9" w:rsidRDefault="00F13769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Грачикова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Марина Сергеевна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CCCF5" w14:textId="77777777" w:rsidR="004E689D" w:rsidRPr="00B947C9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947C9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</w:p>
          <w:p w14:paraId="16AFA7AD" w14:textId="08915838" w:rsidR="004E689D" w:rsidRPr="00B947C9" w:rsidRDefault="004E689D" w:rsidP="00BC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7C9"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r w:rsidR="00BC50DC">
              <w:rPr>
                <w:rFonts w:ascii="Times New Roman" w:eastAsia="Times New Roman" w:hAnsi="Times New Roman" w:cs="Times New Roman"/>
                <w:b/>
              </w:rPr>
              <w:t>Камертон</w:t>
            </w:r>
            <w:r w:rsidRPr="00B947C9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05510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(72 часа)</w:t>
            </w:r>
          </w:p>
          <w:p w14:paraId="4C8C3003" w14:textId="1752234C" w:rsidR="004E689D" w:rsidRDefault="004E689D" w:rsidP="00F13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7-1</w:t>
            </w:r>
            <w:r w:rsidR="00F13769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ABDD4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4E689D" w:rsidRPr="008A092A" w14:paraId="6D617A97" w14:textId="77777777" w:rsidTr="004E689D">
        <w:tc>
          <w:tcPr>
            <w:tcW w:w="2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2D906E" w14:textId="77777777" w:rsidR="004E689D" w:rsidRPr="000D19A4" w:rsidRDefault="004E689D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0A9EAE" w14:textId="77777777" w:rsidR="004E689D" w:rsidRPr="00F13769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3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«Вокруг света»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76676E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4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Ефимкина Ольга Владимировна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AC838" w14:textId="77777777" w:rsidR="004E689D" w:rsidRPr="009B1C6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 xml:space="preserve">Дополнительная общеразвивающая программа </w:t>
            </w:r>
            <w:r>
              <w:rPr>
                <w:rFonts w:ascii="Times New Roman" w:eastAsia="Times New Roman" w:hAnsi="Times New Roman" w:cs="Times New Roman"/>
                <w:b/>
              </w:rPr>
              <w:t>«Вокруг света»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FDD58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(72 часа)</w:t>
            </w:r>
          </w:p>
          <w:p w14:paraId="632B3A01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7-9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D2BAE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4E689D" w:rsidRPr="008A092A" w14:paraId="189B69DD" w14:textId="77777777" w:rsidTr="004E689D">
        <w:tc>
          <w:tcPr>
            <w:tcW w:w="2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A8DE87" w14:textId="77777777" w:rsidR="004E689D" w:rsidRPr="000D19A4" w:rsidRDefault="004E689D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6DBBA2" w14:textId="1B9A1964" w:rsidR="004E689D" w:rsidRPr="00F13769" w:rsidRDefault="00BC50DC" w:rsidP="00BC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3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Ансамбль </w:t>
            </w:r>
            <w:r w:rsidR="004E689D" w:rsidRPr="00F13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Pr="00F13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Поколение</w:t>
            </w:r>
            <w:r w:rsidR="004E689D" w:rsidRPr="00F13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C4007B" w14:textId="72D7AE63" w:rsidR="004E689D" w:rsidRDefault="00F13769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Салопанова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Валентина Владимировна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3453A" w14:textId="3C17CA46" w:rsidR="004E689D" w:rsidRPr="008A092A" w:rsidRDefault="004E689D" w:rsidP="00BC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 xml:space="preserve">Дополнительная общеразвивающая программа </w:t>
            </w:r>
            <w:r w:rsidRPr="009B1C6D">
              <w:rPr>
                <w:rFonts w:ascii="Times New Roman" w:eastAsia="Times New Roman" w:hAnsi="Times New Roman" w:cs="Times New Roman"/>
                <w:b/>
              </w:rPr>
              <w:t>«</w:t>
            </w:r>
            <w:r w:rsidR="00BC50DC">
              <w:rPr>
                <w:rFonts w:ascii="Times New Roman" w:eastAsia="Times New Roman" w:hAnsi="Times New Roman" w:cs="Times New Roman"/>
                <w:b/>
              </w:rPr>
              <w:t>Поколение</w:t>
            </w:r>
            <w:r w:rsidRPr="009B1C6D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3940A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(108 часов)</w:t>
            </w:r>
          </w:p>
          <w:p w14:paraId="3BA338E5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7-17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8D4B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4E689D" w:rsidRPr="008A092A" w14:paraId="7CD529A2" w14:textId="77777777" w:rsidTr="004E689D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390141" w14:textId="77777777" w:rsidR="004E689D" w:rsidRPr="000D19A4" w:rsidRDefault="004E689D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F1D668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A092A">
              <w:rPr>
                <w:rFonts w:ascii="Times New Roman" w:eastAsia="Times New Roman" w:hAnsi="Times New Roman" w:cs="Times New Roman"/>
                <w:b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</w:rPr>
              <w:t>ИЗО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BB2BAD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Мыльников Алексей Владимирович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741CC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 xml:space="preserve">Дополнительная общеразвивающая программа 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ИЗОбразим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-ка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4008F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(72 часа)</w:t>
            </w:r>
          </w:p>
          <w:p w14:paraId="13C63270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8-12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9A6EA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4E689D" w:rsidRPr="008A092A" w14:paraId="0BF62418" w14:textId="77777777" w:rsidTr="004E689D"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B28C2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76C85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B268C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2A8D7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 xml:space="preserve">Дополнительная общеразвивающая программа 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</w:rPr>
              <w:t>Изобразительное искусство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43418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(144 часа)</w:t>
            </w:r>
          </w:p>
          <w:p w14:paraId="7CBF5D73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9-14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0F1B9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4E689D" w:rsidRPr="008A092A" w14:paraId="78999A4A" w14:textId="77777777" w:rsidTr="004E689D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3770B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578AE864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092A">
              <w:rPr>
                <w:rFonts w:ascii="Times New Roman" w:eastAsia="Times New Roman" w:hAnsi="Times New Roman" w:cs="Times New Roman"/>
                <w:b/>
              </w:rPr>
              <w:t>ТЕХНИЧЕСКАЯ НАПРАВЛЕННОСТЬ</w:t>
            </w:r>
          </w:p>
          <w:p w14:paraId="070226DD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E689D" w:rsidRPr="008A092A" w14:paraId="501A8609" w14:textId="77777777" w:rsidTr="004E689D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C0F6F4" w14:textId="77777777" w:rsidR="004E689D" w:rsidRPr="004B005C" w:rsidRDefault="004E689D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0CEC20A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092A">
              <w:rPr>
                <w:rFonts w:ascii="Times New Roman" w:eastAsia="Times New Roman" w:hAnsi="Times New Roman" w:cs="Times New Roman"/>
                <w:b/>
              </w:rPr>
              <w:t>«Фото»</w:t>
            </w: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6F6B37B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 xml:space="preserve">Кузнецова Галина </w:t>
            </w:r>
            <w:proofErr w:type="spellStart"/>
            <w:r w:rsidRPr="008A092A">
              <w:rPr>
                <w:rFonts w:ascii="Times New Roman" w:eastAsia="Times New Roman" w:hAnsi="Times New Roman" w:cs="Times New Roman"/>
              </w:rPr>
              <w:t>Гайфуллаевна</w:t>
            </w:r>
            <w:proofErr w:type="spellEnd"/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031DB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 xml:space="preserve"> «Мир через объектив»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55811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3 года (432 ч.)</w:t>
            </w:r>
          </w:p>
          <w:p w14:paraId="18605A89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9-17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DE72D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8A092A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4E689D" w:rsidRPr="008A092A" w14:paraId="7532D54F" w14:textId="77777777" w:rsidTr="004E689D"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4D532" w14:textId="77777777" w:rsidR="004E689D" w:rsidRPr="004B005C" w:rsidRDefault="004E689D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3B567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3333D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1B0E9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</w:rPr>
              <w:t>Фотосъёмка пейзажа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C96F7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(108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83DAD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4E689D" w:rsidRPr="008A092A" w14:paraId="01F15355" w14:textId="77777777" w:rsidTr="004E689D">
        <w:trPr>
          <w:trHeight w:val="1104"/>
        </w:trPr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2E3222" w14:textId="77777777" w:rsidR="004E689D" w:rsidRPr="004B005C" w:rsidRDefault="004E689D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46148D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092A">
              <w:rPr>
                <w:rFonts w:ascii="Times New Roman" w:eastAsia="Times New Roman" w:hAnsi="Times New Roman" w:cs="Times New Roman"/>
                <w:b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</w:rPr>
              <w:t>Холодная о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бработка металла»</w:t>
            </w:r>
          </w:p>
          <w:p w14:paraId="308F22AA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31AB7F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A092A">
              <w:rPr>
                <w:rFonts w:ascii="Times New Roman" w:eastAsia="Times New Roman" w:hAnsi="Times New Roman" w:cs="Times New Roman"/>
              </w:rPr>
              <w:t>Шамардин</w:t>
            </w:r>
            <w:proofErr w:type="spellEnd"/>
            <w:r w:rsidRPr="008A092A">
              <w:rPr>
                <w:rFonts w:ascii="Times New Roman" w:eastAsia="Times New Roman" w:hAnsi="Times New Roman" w:cs="Times New Roman"/>
              </w:rPr>
              <w:t xml:space="preserve"> Анатолий Николаевич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D1BE0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 xml:space="preserve"> «Холодная обработка металла»</w:t>
            </w:r>
          </w:p>
          <w:p w14:paraId="0A733A11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18761EA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3 года (432 ч.)</w:t>
            </w:r>
          </w:p>
          <w:p w14:paraId="41C40947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 w:rsidRPr="008A092A">
              <w:rPr>
                <w:rFonts w:ascii="Times New Roman" w:eastAsia="Times New Roman" w:hAnsi="Times New Roman" w:cs="Times New Roman"/>
              </w:rPr>
              <w:t>-17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8A4B646" w14:textId="415B3487" w:rsidR="004E689D" w:rsidRPr="008A092A" w:rsidRDefault="00BC50DC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4E689D" w:rsidRPr="008A092A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4E689D" w:rsidRPr="008A092A" w14:paraId="381456AE" w14:textId="77777777" w:rsidTr="004E689D">
        <w:trPr>
          <w:trHeight w:val="672"/>
        </w:trPr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68453" w14:textId="77777777" w:rsidR="004E689D" w:rsidRPr="004B005C" w:rsidRDefault="004E689D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F3095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7991A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92D2B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«Техническое творчество. Умелые руки»</w:t>
            </w:r>
          </w:p>
        </w:tc>
        <w:tc>
          <w:tcPr>
            <w:tcW w:w="9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6C9B3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8A092A">
              <w:rPr>
                <w:rFonts w:ascii="Times New Roman" w:eastAsia="Times New Roman" w:hAnsi="Times New Roman" w:cs="Times New Roman"/>
              </w:rPr>
              <w:t xml:space="preserve"> год (</w:t>
            </w:r>
            <w:r>
              <w:rPr>
                <w:rFonts w:ascii="Times New Roman" w:eastAsia="Times New Roman" w:hAnsi="Times New Roman" w:cs="Times New Roman"/>
              </w:rPr>
              <w:t xml:space="preserve">180 </w:t>
            </w:r>
            <w:r w:rsidRPr="008A092A">
              <w:rPr>
                <w:rFonts w:ascii="Times New Roman" w:eastAsia="Times New Roman" w:hAnsi="Times New Roman" w:cs="Times New Roman"/>
              </w:rPr>
              <w:t>ч.)</w:t>
            </w:r>
          </w:p>
          <w:p w14:paraId="1D54B444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9-15</w:t>
            </w:r>
            <w:r w:rsidRPr="008A092A">
              <w:rPr>
                <w:rFonts w:ascii="Times New Roman" w:eastAsia="Times New Roman" w:hAnsi="Times New Roman" w:cs="Times New Roman"/>
              </w:rPr>
              <w:t xml:space="preserve"> лет</w:t>
            </w:r>
          </w:p>
        </w:tc>
        <w:tc>
          <w:tcPr>
            <w:tcW w:w="60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45F2E" w14:textId="6919315D" w:rsidR="004E689D" w:rsidRDefault="00E57EF3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4E689D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4E689D" w:rsidRPr="008A092A" w14:paraId="48B599EC" w14:textId="77777777" w:rsidTr="004E689D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E2B6C" w14:textId="77777777" w:rsidR="004E689D" w:rsidRPr="004B005C" w:rsidRDefault="004E689D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4C2BF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Инфознайка</w:t>
            </w:r>
            <w:proofErr w:type="spellEnd"/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710049D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C8DABD1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52DEB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Феськов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Вадим Владимирович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F64AB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«</w:t>
            </w:r>
            <w:proofErr w:type="spellStart"/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Инфознайка</w:t>
            </w:r>
            <w:proofErr w:type="spellEnd"/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5B4DC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8A092A">
              <w:rPr>
                <w:rFonts w:ascii="Times New Roman" w:eastAsia="Times New Roman" w:hAnsi="Times New Roman" w:cs="Times New Roman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</w:rPr>
              <w:t xml:space="preserve"> (10</w:t>
            </w:r>
            <w:r w:rsidRPr="008A092A">
              <w:rPr>
                <w:rFonts w:ascii="Times New Roman" w:eastAsia="Times New Roman" w:hAnsi="Times New Roman" w:cs="Times New Roman"/>
              </w:rPr>
              <w:t>8 ч.)</w:t>
            </w:r>
          </w:p>
          <w:p w14:paraId="4C78335D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  <w:r w:rsidRPr="008A092A">
              <w:rPr>
                <w:rFonts w:ascii="Times New Roman" w:eastAsia="Times New Roman" w:hAnsi="Times New Roman" w:cs="Times New Roman"/>
              </w:rPr>
              <w:t>-1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 w:rsidRPr="008A092A">
              <w:rPr>
                <w:rFonts w:ascii="Times New Roman" w:eastAsia="Times New Roman" w:hAnsi="Times New Roman" w:cs="Times New Roman"/>
              </w:rPr>
              <w:t xml:space="preserve"> лет</w:t>
            </w:r>
          </w:p>
          <w:p w14:paraId="3A574FA7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77D7A" w14:textId="00FFF287" w:rsidR="004E689D" w:rsidRPr="008A092A" w:rsidRDefault="00E57EF3" w:rsidP="00E57E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4E689D" w:rsidRPr="008A092A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4E689D" w:rsidRPr="008A092A" w14:paraId="42A2A0D3" w14:textId="77777777" w:rsidTr="004E689D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EBC16" w14:textId="77777777" w:rsidR="004E689D" w:rsidRPr="004B005C" w:rsidRDefault="004E689D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29186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Роботория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5B359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Феськов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Вадим Владимирович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E25EF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Роботория</w:t>
            </w:r>
            <w:proofErr w:type="spellEnd"/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24267" w14:textId="77777777" w:rsidR="004E689D" w:rsidRPr="008A092A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года (108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3791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год обучения</w:t>
            </w:r>
          </w:p>
        </w:tc>
      </w:tr>
      <w:tr w:rsidR="004E689D" w:rsidRPr="008A092A" w14:paraId="7C6BEBB3" w14:textId="77777777" w:rsidTr="004E689D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08EBF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54713C42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45C73">
              <w:rPr>
                <w:rFonts w:ascii="Times New Roman" w:eastAsia="Times New Roman" w:hAnsi="Times New Roman" w:cs="Times New Roman"/>
                <w:b/>
              </w:rPr>
              <w:t>ТУРИСТСКО-КРАЕВЕДЧЕСКАЯ НАПРАВЛЕННОСТЬ</w:t>
            </w:r>
          </w:p>
          <w:p w14:paraId="17218805" w14:textId="77777777" w:rsidR="004E689D" w:rsidRPr="00945C73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13769" w:rsidRPr="008A092A" w14:paraId="088D896A" w14:textId="77777777" w:rsidTr="00BE3369">
        <w:trPr>
          <w:trHeight w:val="1528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3E2198" w14:textId="77777777" w:rsidR="00F13769" w:rsidRPr="004B005C" w:rsidRDefault="00F13769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9BAFE5" w14:textId="6BE9966B" w:rsidR="00F13769" w:rsidRPr="00945C73" w:rsidRDefault="00F13769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45C73">
              <w:rPr>
                <w:rFonts w:ascii="Times New Roman" w:eastAsia="Times New Roman" w:hAnsi="Times New Roman" w:cs="Times New Roman"/>
                <w:b/>
              </w:rPr>
              <w:t>«</w:t>
            </w:r>
            <w:r w:rsidRPr="00F13769">
              <w:rPr>
                <w:rFonts w:ascii="Times New Roman" w:eastAsia="Times New Roman" w:hAnsi="Times New Roman" w:cs="Times New Roman"/>
                <w:b/>
              </w:rPr>
              <w:t>История моего края</w:t>
            </w:r>
            <w:r w:rsidRPr="00945C73">
              <w:rPr>
                <w:rFonts w:ascii="Times New Roman" w:eastAsia="Times New Roman" w:hAnsi="Times New Roman" w:cs="Times New Roman"/>
                <w:b/>
              </w:rPr>
              <w:t>»</w:t>
            </w:r>
          </w:p>
          <w:p w14:paraId="1CB79858" w14:textId="77777777" w:rsidR="00F13769" w:rsidRPr="00945C73" w:rsidRDefault="00F13769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5C2BA1" w14:textId="784E604C" w:rsidR="00F13769" w:rsidRPr="00945C73" w:rsidRDefault="00F13769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13769">
              <w:rPr>
                <w:rFonts w:ascii="Times New Roman" w:eastAsia="Times New Roman" w:hAnsi="Times New Roman" w:cs="Times New Roman"/>
              </w:rPr>
              <w:t>Максимов Александр Владимирович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029A27" w14:textId="4A90A937" w:rsidR="00F13769" w:rsidRPr="00945C73" w:rsidRDefault="00F13769" w:rsidP="00F13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r w:rsidRPr="00945C73">
              <w:rPr>
                <w:rFonts w:ascii="Times New Roman" w:eastAsia="Times New Roman" w:hAnsi="Times New Roman" w:cs="Times New Roman"/>
                <w:b/>
              </w:rPr>
              <w:t xml:space="preserve">История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моего </w:t>
            </w:r>
            <w:r w:rsidRPr="00945C73">
              <w:rPr>
                <w:rFonts w:ascii="Times New Roman" w:eastAsia="Times New Roman" w:hAnsi="Times New Roman" w:cs="Times New Roman"/>
                <w:b/>
              </w:rPr>
              <w:t>края»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E09BC3" w14:textId="4E8D99DF" w:rsidR="00F13769" w:rsidRPr="00945C73" w:rsidRDefault="00F13769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945C73">
              <w:rPr>
                <w:rFonts w:ascii="Times New Roman" w:eastAsia="Times New Roman" w:hAnsi="Times New Roman" w:cs="Times New Roman"/>
              </w:rPr>
              <w:t xml:space="preserve"> год (</w:t>
            </w:r>
            <w:r>
              <w:rPr>
                <w:rFonts w:ascii="Times New Roman" w:eastAsia="Times New Roman" w:hAnsi="Times New Roman" w:cs="Times New Roman"/>
              </w:rPr>
              <w:t>108</w:t>
            </w:r>
            <w:r w:rsidRPr="00945C73">
              <w:rPr>
                <w:rFonts w:ascii="Times New Roman" w:eastAsia="Times New Roman" w:hAnsi="Times New Roman" w:cs="Times New Roman"/>
              </w:rPr>
              <w:t xml:space="preserve"> ч.)</w:t>
            </w:r>
          </w:p>
          <w:p w14:paraId="7EC4809F" w14:textId="3A3E6EF3" w:rsidR="00F13769" w:rsidRPr="00945C73" w:rsidRDefault="00F13769" w:rsidP="00F13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 w:rsidRPr="00945C73">
              <w:rPr>
                <w:rFonts w:ascii="Times New Roman" w:eastAsia="Times New Roman" w:hAnsi="Times New Roman" w:cs="Times New Roman"/>
              </w:rPr>
              <w:t>-16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2E0823F" w14:textId="77777777" w:rsidR="00F13769" w:rsidRDefault="00F13769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9F16F71" w14:textId="77777777" w:rsidR="00F13769" w:rsidRDefault="00F13769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3874C78" w14:textId="361BB2E5" w:rsidR="00F13769" w:rsidRPr="00945C73" w:rsidRDefault="00F13769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945C73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4E689D" w:rsidRPr="008A092A" w14:paraId="03EE23B1" w14:textId="77777777" w:rsidTr="004E689D">
        <w:tc>
          <w:tcPr>
            <w:tcW w:w="2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DE268" w14:textId="77777777" w:rsidR="004E689D" w:rsidRPr="005D6668" w:rsidRDefault="004E689D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3A1E6" w14:textId="77777777" w:rsidR="004E689D" w:rsidRPr="00FA0FC2" w:rsidRDefault="004E689D" w:rsidP="004E68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«Спортивный туризм»</w:t>
            </w:r>
          </w:p>
        </w:tc>
        <w:tc>
          <w:tcPr>
            <w:tcW w:w="9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6C09B" w14:textId="77777777" w:rsidR="004E689D" w:rsidRPr="00945C73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A0FC2">
              <w:rPr>
                <w:rFonts w:ascii="Times New Roman" w:eastAsia="Times New Roman" w:hAnsi="Times New Roman" w:cs="Times New Roman"/>
              </w:rPr>
              <w:t>Гаврилин Андрей Станиславович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7E229" w14:textId="77777777" w:rsidR="004E689D" w:rsidRPr="005375B9" w:rsidRDefault="004E689D" w:rsidP="004E68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Дополнительная общеразвивающая программа</w:t>
            </w:r>
          </w:p>
          <w:p w14:paraId="5E7C0F4B" w14:textId="77777777" w:rsidR="004E689D" w:rsidRPr="00FA0FC2" w:rsidRDefault="004E689D" w:rsidP="004E68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«Спортивный туризм»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38643" w14:textId="77777777" w:rsidR="004E689D" w:rsidRPr="00E25034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года (144</w:t>
            </w:r>
            <w:r w:rsidRPr="00E25034">
              <w:rPr>
                <w:rFonts w:ascii="Times New Roman" w:eastAsia="Times New Roman" w:hAnsi="Times New Roman" w:cs="Times New Roman"/>
              </w:rPr>
              <w:t xml:space="preserve"> ч.)</w:t>
            </w:r>
          </w:p>
          <w:p w14:paraId="7D22A642" w14:textId="77777777" w:rsidR="004E689D" w:rsidRPr="00E25034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  <w:r w:rsidRPr="00E25034">
              <w:rPr>
                <w:rFonts w:ascii="Times New Roman" w:eastAsia="Times New Roman" w:hAnsi="Times New Roman" w:cs="Times New Roman"/>
              </w:rPr>
              <w:t>-1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Pr="00E25034">
              <w:rPr>
                <w:rFonts w:ascii="Times New Roman" w:eastAsia="Times New Roman" w:hAnsi="Times New Roman" w:cs="Times New Roman"/>
              </w:rPr>
              <w:t xml:space="preserve"> 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11DB9" w14:textId="77777777" w:rsidR="004E689D" w:rsidRPr="00945C73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Pr="00945C73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4E689D" w:rsidRPr="008A092A" w14:paraId="6E97D821" w14:textId="77777777" w:rsidTr="004E689D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BFCD7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  <w:p w14:paraId="4F7F9F25" w14:textId="77777777" w:rsidR="004E68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3D9D"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 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>ФИЗКУЛЬТУРНО-СПОРТИВНАЯ НАПРАВЛЕННОСТЬ</w:t>
            </w:r>
          </w:p>
          <w:p w14:paraId="6E091C84" w14:textId="77777777" w:rsidR="004E689D" w:rsidRPr="00753D9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</w:tr>
      <w:tr w:rsidR="004E689D" w:rsidRPr="008A092A" w14:paraId="1D3E167A" w14:textId="77777777" w:rsidTr="004E689D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B64A5" w14:textId="77777777" w:rsidR="004E689D" w:rsidRPr="00CC2DC6" w:rsidRDefault="004E689D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0F51E" w14:textId="77777777" w:rsidR="004E689D" w:rsidRPr="00E25034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5034">
              <w:rPr>
                <w:rFonts w:ascii="Times New Roman" w:eastAsia="Times New Roman" w:hAnsi="Times New Roman" w:cs="Times New Roman"/>
                <w:b/>
              </w:rPr>
              <w:t>«Здоровье и спорт»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85E4E" w14:textId="77777777" w:rsidR="004E689D" w:rsidRPr="00E25034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 xml:space="preserve">Игнатьев Юрий Иванович 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6D172" w14:textId="77777777" w:rsidR="004E689D" w:rsidRPr="00E25034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</w:rPr>
              <w:t>Здоровье и спорт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DC6AD" w14:textId="77777777" w:rsidR="004E689D" w:rsidRPr="00E25034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2 года (288 ч.)</w:t>
            </w:r>
          </w:p>
          <w:p w14:paraId="268BA088" w14:textId="77777777" w:rsidR="004E689D" w:rsidRPr="00E25034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10-15 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A5866" w14:textId="77777777" w:rsidR="004E689D" w:rsidRPr="00E25034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 </w:t>
            </w:r>
            <w:r w:rsidRPr="00E25034">
              <w:rPr>
                <w:rFonts w:ascii="Times New Roman" w:eastAsia="Times New Roman" w:hAnsi="Times New Roman" w:cs="Times New Roman"/>
              </w:rPr>
              <w:t>год обучения</w:t>
            </w:r>
          </w:p>
        </w:tc>
      </w:tr>
      <w:tr w:rsidR="004E689D" w:rsidRPr="008A092A" w14:paraId="5491651A" w14:textId="77777777" w:rsidTr="004E689D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EE7BA" w14:textId="77777777" w:rsidR="004E689D" w:rsidRPr="00CC2DC6" w:rsidRDefault="004E689D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CC155" w14:textId="77777777" w:rsidR="004E689D" w:rsidRPr="00E25034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Шахматно-шашечное объединение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1AFF9" w14:textId="77777777" w:rsidR="004E689D" w:rsidRPr="00AF076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76D">
              <w:rPr>
                <w:rFonts w:ascii="Times New Roman" w:eastAsia="Times New Roman" w:hAnsi="Times New Roman" w:cs="Times New Roman"/>
                <w:sz w:val="24"/>
                <w:szCs w:val="24"/>
              </w:rPr>
              <w:t>Случевский Виктор Михайлович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8B1FB" w14:textId="77777777" w:rsidR="004E689D" w:rsidRPr="00E25034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</w:rPr>
              <w:t>Белая ладья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0D1D0" w14:textId="77777777" w:rsidR="004E689D" w:rsidRPr="00E25034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2 года (288 ч.)</w:t>
            </w:r>
          </w:p>
          <w:p w14:paraId="746DD40D" w14:textId="77777777" w:rsidR="004E689D" w:rsidRPr="00E25034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  <w:r w:rsidRPr="00E25034">
              <w:rPr>
                <w:rFonts w:ascii="Times New Roman" w:eastAsia="Times New Roman" w:hAnsi="Times New Roman" w:cs="Times New Roman"/>
              </w:rPr>
              <w:t>-1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Pr="00E25034">
              <w:rPr>
                <w:rFonts w:ascii="Times New Roman" w:eastAsia="Times New Roman" w:hAnsi="Times New Roman" w:cs="Times New Roman"/>
              </w:rPr>
              <w:t xml:space="preserve"> 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CFF78" w14:textId="77777777" w:rsidR="004E689D" w:rsidRPr="00E25034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Pr="00E25034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4E689D" w:rsidRPr="008A092A" w14:paraId="06BD095B" w14:textId="77777777" w:rsidTr="004E689D">
        <w:trPr>
          <w:trHeight w:val="1012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E06D5C" w14:textId="77777777" w:rsidR="004E689D" w:rsidRPr="00CC2DC6" w:rsidRDefault="004E689D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D0573D" w14:textId="77777777" w:rsidR="004E689D" w:rsidRPr="00E25034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«Хореография»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AF7974" w14:textId="77777777" w:rsidR="004E689D" w:rsidRPr="00AF076D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76D">
              <w:rPr>
                <w:rFonts w:ascii="Times New Roman" w:eastAsia="Times New Roman" w:hAnsi="Times New Roman" w:cs="Times New Roman"/>
                <w:sz w:val="24"/>
                <w:szCs w:val="24"/>
              </w:rPr>
              <w:t>Банникова Анна Сергеевна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D33D1F" w14:textId="77777777" w:rsidR="004E689D" w:rsidRPr="00E25034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Роуп-скриппинг</w:t>
            </w:r>
            <w:proofErr w:type="spellEnd"/>
            <w:r w:rsidRPr="00E25034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DC89E8" w14:textId="77777777" w:rsidR="004E689D" w:rsidRPr="00E25034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(</w:t>
            </w:r>
            <w:r>
              <w:rPr>
                <w:rFonts w:ascii="Times New Roman" w:eastAsia="Times New Roman" w:hAnsi="Times New Roman" w:cs="Times New Roman"/>
              </w:rPr>
              <w:t>72</w:t>
            </w:r>
            <w:r w:rsidRPr="00945C73">
              <w:rPr>
                <w:rFonts w:ascii="Times New Roman" w:eastAsia="Times New Roman" w:hAnsi="Times New Roman" w:cs="Times New Roman"/>
              </w:rPr>
              <w:t xml:space="preserve">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A3533D" w14:textId="77777777" w:rsidR="004E689D" w:rsidRPr="00E25034" w:rsidRDefault="004E689D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315BEF" w:rsidRPr="008A092A" w14:paraId="3E906A19" w14:textId="77777777" w:rsidTr="004E689D">
        <w:trPr>
          <w:trHeight w:val="1012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A085F7" w14:textId="77777777" w:rsidR="00315BEF" w:rsidRPr="00CC2DC6" w:rsidRDefault="00315BEF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400523" w14:textId="3EBF46E3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«Аэробика»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11D03B" w14:textId="72D84608" w:rsidR="00315BEF" w:rsidRPr="00AF076D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76D">
              <w:rPr>
                <w:rFonts w:ascii="Times New Roman" w:eastAsia="Times New Roman" w:hAnsi="Times New Roman" w:cs="Times New Roman"/>
                <w:sz w:val="24"/>
                <w:szCs w:val="24"/>
              </w:rPr>
              <w:t>Банникова Анна Сергеевна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6E3578" w14:textId="5754007C" w:rsidR="00315BEF" w:rsidRPr="00E25034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</w:rPr>
              <w:t>Аэробика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063078" w14:textId="7BD48BFD" w:rsidR="00315BEF" w:rsidRPr="00945C73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(</w:t>
            </w:r>
            <w:r>
              <w:rPr>
                <w:rFonts w:ascii="Times New Roman" w:eastAsia="Times New Roman" w:hAnsi="Times New Roman" w:cs="Times New Roman"/>
              </w:rPr>
              <w:t>72</w:t>
            </w:r>
            <w:r w:rsidRPr="00945C73">
              <w:rPr>
                <w:rFonts w:ascii="Times New Roman" w:eastAsia="Times New Roman" w:hAnsi="Times New Roman" w:cs="Times New Roman"/>
              </w:rPr>
              <w:t xml:space="preserve">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7E5505" w14:textId="240B5136" w:rsidR="00315BEF" w:rsidRPr="00E25034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315BEF" w:rsidRPr="008A092A" w14:paraId="3CA6C486" w14:textId="77777777" w:rsidTr="004E689D">
        <w:tc>
          <w:tcPr>
            <w:tcW w:w="2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C9265" w14:textId="77777777" w:rsidR="00315BEF" w:rsidRPr="002A1F81" w:rsidRDefault="00315BEF" w:rsidP="001E2460">
            <w:pPr>
              <w:pStyle w:val="ae"/>
              <w:numPr>
                <w:ilvl w:val="0"/>
                <w:numId w:val="21"/>
              </w:numPr>
              <w:jc w:val="center"/>
            </w:pPr>
          </w:p>
        </w:tc>
        <w:tc>
          <w:tcPr>
            <w:tcW w:w="91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8F837" w14:textId="77777777" w:rsidR="00315BEF" w:rsidRPr="00E25034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«Футбол»</w:t>
            </w:r>
          </w:p>
        </w:tc>
        <w:tc>
          <w:tcPr>
            <w:tcW w:w="9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759C7" w14:textId="77777777" w:rsidR="00315BEF" w:rsidRPr="00E25034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Митасов Павел Александрович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C149D" w14:textId="77777777" w:rsidR="00315BEF" w:rsidRPr="00E25034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</w:rPr>
              <w:t>Футбол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FA579" w14:textId="77777777" w:rsidR="00315BEF" w:rsidRPr="00945C73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(108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BF603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5D9AFE1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B3CF59A" w14:textId="77777777" w:rsidR="00315BEF" w:rsidRPr="00E25034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315BEF" w:rsidRPr="008A092A" w14:paraId="71D33294" w14:textId="77777777" w:rsidTr="004E689D">
        <w:tc>
          <w:tcPr>
            <w:tcW w:w="2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E2FA1" w14:textId="77777777" w:rsidR="00315BEF" w:rsidRPr="002A1F81" w:rsidRDefault="00315BEF" w:rsidP="001E2460">
            <w:pPr>
              <w:pStyle w:val="ae"/>
              <w:numPr>
                <w:ilvl w:val="0"/>
                <w:numId w:val="21"/>
              </w:numPr>
              <w:jc w:val="center"/>
            </w:pPr>
          </w:p>
        </w:tc>
        <w:tc>
          <w:tcPr>
            <w:tcW w:w="91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6235B" w14:textId="77777777" w:rsidR="00315BEF" w:rsidRPr="00E25034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«Кикбоксинг»</w:t>
            </w:r>
          </w:p>
        </w:tc>
        <w:tc>
          <w:tcPr>
            <w:tcW w:w="9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73B2A" w14:textId="77777777" w:rsidR="00315BEF" w:rsidRPr="00E25034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Векленко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Павел Владимирович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5A3AE" w14:textId="77777777" w:rsidR="00315BEF" w:rsidRPr="00E25034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</w:rPr>
              <w:t>Кикбоксинг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539DA" w14:textId="77777777" w:rsidR="00315BEF" w:rsidRPr="00945C73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(108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952C3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E48D258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ABA22BB" w14:textId="77777777" w:rsidR="00315BEF" w:rsidRPr="00E25034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315BEF" w:rsidRPr="008A092A" w14:paraId="39745FEC" w14:textId="77777777" w:rsidTr="004E689D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83F04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44A661D5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092A">
              <w:rPr>
                <w:rFonts w:ascii="Times New Roman" w:eastAsia="Times New Roman" w:hAnsi="Times New Roman" w:cs="Times New Roman"/>
                <w:b/>
              </w:rPr>
              <w:t xml:space="preserve">СОЦИАЛЬНО – </w:t>
            </w:r>
            <w:r>
              <w:rPr>
                <w:rFonts w:ascii="Times New Roman" w:eastAsia="Times New Roman" w:hAnsi="Times New Roman" w:cs="Times New Roman"/>
                <w:b/>
              </w:rPr>
              <w:t>ГУМАНИТАРН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АЯ НАПРАВЛЕННОСТЬ</w:t>
            </w:r>
          </w:p>
          <w:p w14:paraId="3E03F901" w14:textId="77777777" w:rsidR="00315BEF" w:rsidRPr="008A092A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15BEF" w:rsidRPr="008A092A" w14:paraId="5B0A29C3" w14:textId="77777777" w:rsidTr="004E689D">
        <w:trPr>
          <w:trHeight w:val="828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90C24B" w14:textId="77777777" w:rsidR="00315BEF" w:rsidRPr="005D6668" w:rsidRDefault="00315BEF" w:rsidP="001E2460">
            <w:pPr>
              <w:pStyle w:val="ae"/>
              <w:numPr>
                <w:ilvl w:val="0"/>
                <w:numId w:val="21"/>
              </w:numPr>
              <w:jc w:val="center"/>
            </w:pPr>
            <w:r w:rsidRPr="005D6668">
              <w:lastRenderedPageBreak/>
              <w:t>1.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7A7DC2" w14:textId="77777777" w:rsidR="00315BEF" w:rsidRPr="008A092A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«ЮНАРМИЯ»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2372C08" w14:textId="77777777" w:rsidR="00315BEF" w:rsidRPr="008A092A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Макаров Анатолий Анатольевич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A0FD5C" w14:textId="77777777" w:rsidR="00315BEF" w:rsidRPr="004A36B9" w:rsidRDefault="00315BEF" w:rsidP="004E68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ополнительная общеразвивающая программа</w:t>
            </w:r>
          </w:p>
          <w:p w14:paraId="20246CB8" w14:textId="77777777" w:rsidR="00315BEF" w:rsidRPr="004A36B9" w:rsidRDefault="00315BEF" w:rsidP="004E68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ЮНАРМИЯ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306B8E76" w14:textId="77777777" w:rsidR="00315BEF" w:rsidRPr="002110E6" w:rsidRDefault="00315BEF" w:rsidP="004E68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450083" w14:textId="77777777" w:rsidR="00315BEF" w:rsidRPr="001A414C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414C">
              <w:rPr>
                <w:rFonts w:ascii="Times New Roman" w:eastAsia="Times New Roman" w:hAnsi="Times New Roman" w:cs="Times New Roman"/>
              </w:rPr>
              <w:t>1 год (</w:t>
            </w:r>
            <w:r>
              <w:rPr>
                <w:rFonts w:ascii="Times New Roman" w:eastAsia="Times New Roman" w:hAnsi="Times New Roman" w:cs="Times New Roman"/>
              </w:rPr>
              <w:t>144</w:t>
            </w:r>
            <w:r w:rsidRPr="001A414C">
              <w:rPr>
                <w:rFonts w:ascii="Times New Roman" w:eastAsia="Times New Roman" w:hAnsi="Times New Roman" w:cs="Times New Roman"/>
              </w:rPr>
              <w:t xml:space="preserve"> ч.)</w:t>
            </w:r>
          </w:p>
          <w:p w14:paraId="57316B8B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414C"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10</w:t>
            </w:r>
            <w:r w:rsidRPr="001A414C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15</w:t>
            </w:r>
            <w:r w:rsidRPr="001A414C">
              <w:rPr>
                <w:rFonts w:ascii="Times New Roman" w:eastAsia="Times New Roman" w:hAnsi="Times New Roman" w:cs="Times New Roman"/>
              </w:rPr>
              <w:t xml:space="preserve"> лет)</w:t>
            </w:r>
          </w:p>
          <w:p w14:paraId="1DF7980D" w14:textId="77777777" w:rsidR="00315BEF" w:rsidRPr="008A092A" w:rsidRDefault="00315BEF" w:rsidP="004E689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90FB6C" w14:textId="77777777" w:rsidR="00315BEF" w:rsidRPr="008A092A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315BEF" w:rsidRPr="008A092A" w14:paraId="1948BC6C" w14:textId="77777777" w:rsidTr="004E689D">
        <w:tc>
          <w:tcPr>
            <w:tcW w:w="2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0FB47" w14:textId="77777777" w:rsidR="00315BEF" w:rsidRDefault="00315BEF" w:rsidP="001E2460">
            <w:pPr>
              <w:pStyle w:val="ae"/>
              <w:numPr>
                <w:ilvl w:val="0"/>
                <w:numId w:val="21"/>
              </w:numPr>
              <w:jc w:val="center"/>
            </w:pPr>
          </w:p>
        </w:tc>
        <w:tc>
          <w:tcPr>
            <w:tcW w:w="91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499AD" w14:textId="77777777" w:rsidR="00315BEF" w:rsidRPr="008A092A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Хочу всё знать</w:t>
            </w: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8553E" w14:textId="77777777" w:rsidR="00315BEF" w:rsidRPr="008A092A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Лякишева </w:t>
            </w:r>
          </w:p>
          <w:p w14:paraId="721B0BBB" w14:textId="77777777" w:rsidR="00315BEF" w:rsidRPr="008A092A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</w:rPr>
              <w:t>Галина Алексеевна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DE778" w14:textId="77777777" w:rsidR="00315BEF" w:rsidRPr="004A36B9" w:rsidRDefault="00315BEF" w:rsidP="004E68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ополнительная общеразвивающая программа</w:t>
            </w:r>
          </w:p>
          <w:p w14:paraId="4EC594AD" w14:textId="77777777" w:rsidR="00315BEF" w:rsidRPr="004A36B9" w:rsidRDefault="00315BEF" w:rsidP="004E68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CC2DC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Развиваемся, играя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0CE57F87" w14:textId="77777777" w:rsidR="00315BEF" w:rsidRPr="004A36B9" w:rsidRDefault="00315BEF" w:rsidP="004E68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A06E1" w14:textId="77777777" w:rsidR="00315BEF" w:rsidRPr="001A414C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414C">
              <w:rPr>
                <w:rFonts w:ascii="Times New Roman" w:eastAsia="Times New Roman" w:hAnsi="Times New Roman" w:cs="Times New Roman"/>
              </w:rPr>
              <w:t>1 год (</w:t>
            </w:r>
            <w:r>
              <w:rPr>
                <w:rFonts w:ascii="Times New Roman" w:eastAsia="Times New Roman" w:hAnsi="Times New Roman" w:cs="Times New Roman"/>
              </w:rPr>
              <w:t>72</w:t>
            </w:r>
            <w:r w:rsidRPr="001A414C">
              <w:rPr>
                <w:rFonts w:ascii="Times New Roman" w:eastAsia="Times New Roman" w:hAnsi="Times New Roman" w:cs="Times New Roman"/>
              </w:rPr>
              <w:t xml:space="preserve"> ч.)</w:t>
            </w:r>
          </w:p>
          <w:p w14:paraId="27C6BF5B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414C"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5</w:t>
            </w:r>
            <w:r w:rsidRPr="001A414C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6</w:t>
            </w:r>
            <w:r w:rsidRPr="001A414C">
              <w:rPr>
                <w:rFonts w:ascii="Times New Roman" w:eastAsia="Times New Roman" w:hAnsi="Times New Roman" w:cs="Times New Roman"/>
              </w:rPr>
              <w:t xml:space="preserve"> лет)</w:t>
            </w:r>
          </w:p>
          <w:p w14:paraId="0EA7C2D4" w14:textId="77777777" w:rsidR="00315BEF" w:rsidRDefault="00315BEF" w:rsidP="004E689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9FE67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FD1A8E2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8A092A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315BEF" w:rsidRPr="008A092A" w14:paraId="454D7D72" w14:textId="77777777" w:rsidTr="004E689D">
        <w:trPr>
          <w:trHeight w:val="1829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71384E" w14:textId="77777777" w:rsidR="00315BEF" w:rsidRPr="005D6668" w:rsidRDefault="00315BEF" w:rsidP="001E2460">
            <w:pPr>
              <w:pStyle w:val="ae"/>
              <w:numPr>
                <w:ilvl w:val="0"/>
                <w:numId w:val="21"/>
              </w:numPr>
              <w:jc w:val="center"/>
            </w:pPr>
            <w:r w:rsidRPr="005D6668">
              <w:t>2.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89BD3D" w14:textId="77777777" w:rsidR="00315BEF" w:rsidRPr="008A092A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ПСИХОЛОГиЯ</w:t>
            </w:r>
            <w:proofErr w:type="spellEnd"/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2D89C8" w14:textId="77777777" w:rsidR="00315BEF" w:rsidRPr="008A092A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Калинина Елена Сергеевна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0B6F1B" w14:textId="77777777" w:rsidR="00315BEF" w:rsidRDefault="00315BEF" w:rsidP="004E68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EB25A85" w14:textId="77777777" w:rsidR="00315BEF" w:rsidRPr="004A36B9" w:rsidRDefault="00315BEF" w:rsidP="004E68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ополнительная общеразвивающая программа</w:t>
            </w:r>
          </w:p>
          <w:p w14:paraId="6B474F85" w14:textId="77777777" w:rsidR="00315BEF" w:rsidRPr="004A36B9" w:rsidRDefault="00315BEF" w:rsidP="004E68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Почемучка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29C28BCB" w14:textId="77777777" w:rsidR="00315BEF" w:rsidRPr="008A092A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79A292" w14:textId="77777777" w:rsidR="00315BEF" w:rsidRDefault="00315BEF" w:rsidP="004E689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05E7AE2" w14:textId="77777777" w:rsidR="00315BEF" w:rsidRPr="00EE6EE2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6EE2">
              <w:rPr>
                <w:rFonts w:ascii="Times New Roman" w:eastAsia="Times New Roman" w:hAnsi="Times New Roman" w:cs="Times New Roman"/>
              </w:rPr>
              <w:t>1 год (</w:t>
            </w:r>
            <w:r>
              <w:rPr>
                <w:rFonts w:ascii="Times New Roman" w:eastAsia="Times New Roman" w:hAnsi="Times New Roman" w:cs="Times New Roman"/>
              </w:rPr>
              <w:t>72</w:t>
            </w:r>
            <w:r w:rsidRPr="00EE6EE2">
              <w:rPr>
                <w:rFonts w:ascii="Times New Roman" w:eastAsia="Times New Roman" w:hAnsi="Times New Roman" w:cs="Times New Roman"/>
              </w:rPr>
              <w:t xml:space="preserve"> ч.)</w:t>
            </w:r>
          </w:p>
          <w:p w14:paraId="439CDA49" w14:textId="77777777" w:rsidR="00315BEF" w:rsidRPr="008A092A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6EE2"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3-5</w:t>
            </w:r>
            <w:r w:rsidRPr="00EE6EE2">
              <w:rPr>
                <w:rFonts w:ascii="Times New Roman" w:eastAsia="Times New Roman" w:hAnsi="Times New Roman" w:cs="Times New Roman"/>
              </w:rPr>
              <w:t xml:space="preserve"> лет)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6F0679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5584406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6365B98" w14:textId="77777777" w:rsidR="00315BEF" w:rsidRDefault="00315BEF" w:rsidP="004E689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E649FA7" w14:textId="77777777" w:rsidR="00315BEF" w:rsidRPr="008A092A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315BEF" w:rsidRPr="008A092A" w14:paraId="6AF51541" w14:textId="77777777" w:rsidTr="004E689D">
        <w:trPr>
          <w:trHeight w:val="1830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D24599" w14:textId="77777777" w:rsidR="00315BEF" w:rsidRPr="005D6668" w:rsidRDefault="00315BEF" w:rsidP="001E2460">
            <w:pPr>
              <w:pStyle w:val="ae"/>
              <w:numPr>
                <w:ilvl w:val="0"/>
                <w:numId w:val="21"/>
              </w:numPr>
              <w:jc w:val="center"/>
            </w:pPr>
            <w:r w:rsidRPr="005D6668">
              <w:t>3.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C4C77D" w14:textId="77777777" w:rsidR="00315BEF" w:rsidRPr="004A36B9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«Юный патриот»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25D623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DC6">
              <w:rPr>
                <w:rFonts w:ascii="Times New Roman" w:eastAsia="Times New Roman" w:hAnsi="Times New Roman" w:cs="Times New Roman"/>
                <w:sz w:val="24"/>
                <w:szCs w:val="24"/>
              </w:rPr>
              <w:t>Линьков Александр Петрович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94BA62" w14:textId="77777777" w:rsidR="00315BEF" w:rsidRPr="004A36B9" w:rsidRDefault="00315BEF" w:rsidP="004E68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ополнительная общеразвивающая программа</w:t>
            </w:r>
          </w:p>
          <w:p w14:paraId="03BF07E3" w14:textId="77777777" w:rsidR="00315BEF" w:rsidRPr="004A36B9" w:rsidRDefault="00315BEF" w:rsidP="004E68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Юный патриот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529E517A" w14:textId="77777777" w:rsidR="00315BEF" w:rsidRDefault="00315BEF" w:rsidP="004E68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A89023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(108 ч.)</w:t>
            </w:r>
          </w:p>
          <w:p w14:paraId="43AE47E3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(10-11 лет)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0899A6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4FB220A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1559DF8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C99FFBE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315BEF" w:rsidRPr="008A092A" w14:paraId="2AE3DCA0" w14:textId="77777777" w:rsidTr="004E689D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D5AC5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67D010A7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ЕСТЕСТВЕННОНАУЧН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АЯ НАПРАВЛЕННОСТЬ</w:t>
            </w:r>
          </w:p>
          <w:p w14:paraId="341BD5BF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15BEF" w:rsidRPr="008A092A" w14:paraId="49E5AA16" w14:textId="77777777" w:rsidTr="004E689D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3B09C" w14:textId="77777777" w:rsidR="00315BEF" w:rsidRPr="002352C8" w:rsidRDefault="00315BEF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AF2E9" w14:textId="77777777" w:rsidR="00315BEF" w:rsidRPr="004A36B9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«Экология»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4E20C" w14:textId="43D1FC56" w:rsidR="00037E3C" w:rsidRPr="00CC2DC6" w:rsidRDefault="00315BEF" w:rsidP="00037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Попрядухина Елена Владимировна</w:t>
            </w:r>
            <w:r w:rsidR="00037E3C" w:rsidRPr="00CC2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37E3C" w:rsidRPr="00CC2DC6">
              <w:rPr>
                <w:rFonts w:ascii="Times New Roman" w:eastAsia="Times New Roman" w:hAnsi="Times New Roman" w:cs="Times New Roman"/>
                <w:sz w:val="24"/>
                <w:szCs w:val="24"/>
              </w:rPr>
              <w:t>Цуканова</w:t>
            </w:r>
            <w:proofErr w:type="spellEnd"/>
            <w:r w:rsidR="00037E3C" w:rsidRPr="00CC2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E75D53A" w14:textId="53B0E1C4" w:rsidR="00315BEF" w:rsidRDefault="00037E3C" w:rsidP="00037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DC6">
              <w:rPr>
                <w:rFonts w:ascii="Times New Roman" w:eastAsia="Times New Roman" w:hAnsi="Times New Roman" w:cs="Times New Roman"/>
                <w:sz w:val="24"/>
                <w:szCs w:val="24"/>
              </w:rPr>
              <w:t>Марина Николаевна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1D0C8" w14:textId="77777777" w:rsidR="00315BEF" w:rsidRPr="004A36B9" w:rsidRDefault="00315BEF" w:rsidP="004E68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дополнительная общеразвивающая программа</w:t>
            </w:r>
          </w:p>
          <w:p w14:paraId="04338A23" w14:textId="77777777" w:rsidR="00315BEF" w:rsidRPr="004A36B9" w:rsidRDefault="00315BEF" w:rsidP="004E68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Экология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48470F65" w14:textId="77777777" w:rsidR="00315BEF" w:rsidRPr="004A36B9" w:rsidRDefault="00315BEF" w:rsidP="004E68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675BF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(108 ч.)</w:t>
            </w:r>
          </w:p>
          <w:p w14:paraId="03801B59" w14:textId="77777777" w:rsidR="00315BEF" w:rsidRPr="00EE6EE2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(11-13 лет)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AF2DA" w14:textId="77777777" w:rsidR="00037E3C" w:rsidRDefault="00037E3C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46345AC" w14:textId="77777777" w:rsidR="00037E3C" w:rsidRDefault="00037E3C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4A5DB94" w14:textId="10A49954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315BEF" w:rsidRPr="008A092A" w14:paraId="48276089" w14:textId="77777777" w:rsidTr="004E689D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1AD3A" w14:textId="77777777" w:rsidR="00315BEF" w:rsidRPr="002352C8" w:rsidRDefault="00315BEF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F6C00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Экологический мониторинг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711F2559" w14:textId="77777777" w:rsidR="00315BEF" w:rsidRPr="004A36B9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8B002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Левина Галина Владимировна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50D20" w14:textId="77777777" w:rsidR="00315BEF" w:rsidRPr="004A36B9" w:rsidRDefault="00315BEF" w:rsidP="004E68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ополнительная общеразвивающая программа</w:t>
            </w:r>
          </w:p>
          <w:p w14:paraId="13C55AA5" w14:textId="77777777" w:rsidR="00315BEF" w:rsidRPr="004A36B9" w:rsidRDefault="00315BEF" w:rsidP="004E68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Экологический мониторинг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15333380" w14:textId="77777777" w:rsidR="00315BEF" w:rsidRPr="004A36B9" w:rsidRDefault="00315BEF" w:rsidP="004E68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B7AE2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(72 ч.)</w:t>
            </w:r>
          </w:p>
          <w:p w14:paraId="32B61196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DCD6709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BF678F2" w14:textId="77777777" w:rsidR="00315BEF" w:rsidRPr="00EE6EE2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AA9FD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  <w:p w14:paraId="37A83317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ABCCD93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15BEF" w:rsidRPr="008A092A" w14:paraId="68334CE2" w14:textId="77777777" w:rsidTr="004E689D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F4355" w14:textId="77777777" w:rsidR="00315BEF" w:rsidRPr="002352C8" w:rsidRDefault="00315BEF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6EC5F" w14:textId="77777777" w:rsidR="00315BEF" w:rsidRPr="004A36B9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Исследователи природы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6BFD8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Левина Галина Владимировна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A9850" w14:textId="77777777" w:rsidR="00315BEF" w:rsidRPr="004A36B9" w:rsidRDefault="00315BEF" w:rsidP="004E68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ополнительная общеразвивающая программа</w:t>
            </w:r>
          </w:p>
          <w:p w14:paraId="65C1FC8B" w14:textId="77777777" w:rsidR="00315BEF" w:rsidRPr="004A36B9" w:rsidRDefault="00315BEF" w:rsidP="004E68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Гидробиология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5E024546" w14:textId="77777777" w:rsidR="00315BEF" w:rsidRPr="004A36B9" w:rsidRDefault="00315BEF" w:rsidP="004E68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87409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(72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83C6F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315BEF" w:rsidRPr="008A092A" w14:paraId="6A06FDBD" w14:textId="77777777" w:rsidTr="004E689D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95CC9" w14:textId="77777777" w:rsidR="00315BEF" w:rsidRPr="002352C8" w:rsidRDefault="00315BEF" w:rsidP="001E2460">
            <w:pPr>
              <w:pStyle w:val="ae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946F6" w14:textId="77777777" w:rsidR="00315BEF" w:rsidRPr="004A36B9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«Моё открытие химии»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43132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Сударева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Юлия Викторовна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01F3D" w14:textId="77777777" w:rsidR="00315BEF" w:rsidRPr="004A36B9" w:rsidRDefault="00315BEF" w:rsidP="004E68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ополнительная общеразвивающая программа</w:t>
            </w:r>
          </w:p>
          <w:p w14:paraId="058B12FF" w14:textId="77777777" w:rsidR="00315BEF" w:rsidRPr="004A36B9" w:rsidRDefault="00315BEF" w:rsidP="004E68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Моё открытие химии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43647E14" w14:textId="77777777" w:rsidR="00315BEF" w:rsidRPr="004A36B9" w:rsidRDefault="00315BEF" w:rsidP="004E68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5AAAB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(36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0483" w14:textId="77777777" w:rsidR="00315BEF" w:rsidRDefault="00315BEF" w:rsidP="004E6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</w:tbl>
    <w:p w14:paraId="696A57C0" w14:textId="37CC0576" w:rsidR="001C60CF" w:rsidRPr="00E26966" w:rsidRDefault="00E26966" w:rsidP="001E2460">
      <w:pPr>
        <w:pStyle w:val="ae"/>
        <w:numPr>
          <w:ilvl w:val="1"/>
          <w:numId w:val="26"/>
        </w:numPr>
        <w:jc w:val="both"/>
        <w:rPr>
          <w:rFonts w:eastAsia="Calibri"/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lastRenderedPageBreak/>
        <w:t>И</w:t>
      </w:r>
      <w:r w:rsidRPr="00E26966">
        <w:rPr>
          <w:rFonts w:eastAsia="Calibri"/>
          <w:b/>
          <w:i/>
          <w:sz w:val="28"/>
          <w:szCs w:val="28"/>
        </w:rPr>
        <w:t>нновационная деятельность и внедрение новых форматов обучения</w:t>
      </w:r>
    </w:p>
    <w:p w14:paraId="2DC29C20" w14:textId="77777777" w:rsidR="00342D47" w:rsidRDefault="00342D47" w:rsidP="006E6713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</w:pPr>
    </w:p>
    <w:p w14:paraId="2C6C9D8F" w14:textId="4A11B94D" w:rsidR="00B04DC1" w:rsidRDefault="00B04DC1" w:rsidP="00E919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Одним из направлений деятельности МБУ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Центр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детского творчества» Орловского муниципального округа является результативная инновационная деятельность, как процесс освоения тех составляющих, которые позволяют добиться качественно новых результатов и становиться все более привлекательными и необходимыми для детей и их родителей.</w:t>
      </w:r>
    </w:p>
    <w:p w14:paraId="646D242D" w14:textId="4712C42F" w:rsidR="00B04DC1" w:rsidRDefault="00B04DC1" w:rsidP="00E919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Инновационная деятельность в нашем учреждении направлена на разработку, апробацию и внедрение в практику деятельности объединений современных педагогических технологий, методов, средств, форм, направленных на решение тех приоритетных задач, которые заявляет педагогический коллектив.</w:t>
      </w:r>
    </w:p>
    <w:p w14:paraId="5B0AC41F" w14:textId="1E54DB7A" w:rsidR="00B04DC1" w:rsidRDefault="00B04DC1" w:rsidP="00E919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содержание и инновационной деятельности Центра детского  творчества включены:</w:t>
      </w:r>
    </w:p>
    <w:p w14:paraId="3874ABB1" w14:textId="32B022F2" w:rsidR="00B04DC1" w:rsidRDefault="00B04DC1" w:rsidP="001E2460">
      <w:pPr>
        <w:pStyle w:val="ae"/>
        <w:numPr>
          <w:ilvl w:val="0"/>
          <w:numId w:val="28"/>
        </w:num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Участие в экспериментальной деятельности;</w:t>
      </w:r>
    </w:p>
    <w:p w14:paraId="2A395B5C" w14:textId="2AB5C260" w:rsidR="00B04DC1" w:rsidRDefault="00B04DC1" w:rsidP="001E2460">
      <w:pPr>
        <w:pStyle w:val="ae"/>
        <w:numPr>
          <w:ilvl w:val="0"/>
          <w:numId w:val="28"/>
        </w:num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Внедрение, использование новых методов, методик, средств, технологий в образовательном процессе;</w:t>
      </w:r>
    </w:p>
    <w:p w14:paraId="19EE95C0" w14:textId="614C9C5B" w:rsidR="00B04DC1" w:rsidRDefault="00B04DC1" w:rsidP="001E2460">
      <w:pPr>
        <w:pStyle w:val="ae"/>
        <w:numPr>
          <w:ilvl w:val="0"/>
          <w:numId w:val="28"/>
        </w:num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Проведение занятий в нетрадиционных формах;</w:t>
      </w:r>
    </w:p>
    <w:p w14:paraId="4DABD09D" w14:textId="4F72A31E" w:rsidR="00B04DC1" w:rsidRDefault="00B04DC1" w:rsidP="001E2460">
      <w:pPr>
        <w:pStyle w:val="ae"/>
        <w:numPr>
          <w:ilvl w:val="0"/>
          <w:numId w:val="28"/>
        </w:num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Использование инновационных форм методической работы с педагогами;</w:t>
      </w:r>
    </w:p>
    <w:p w14:paraId="7BE882FF" w14:textId="425EEF93" w:rsidR="00B04DC1" w:rsidRDefault="00B04DC1" w:rsidP="00B04DC1">
      <w:pPr>
        <w:pStyle w:val="ae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Перспективные источники инноваций в Центре детского творчества это: </w:t>
      </w:r>
    </w:p>
    <w:p w14:paraId="460B80F4" w14:textId="577278FC" w:rsidR="00B04DC1" w:rsidRDefault="00B04DC1" w:rsidP="001E2460">
      <w:pPr>
        <w:pStyle w:val="ae"/>
        <w:numPr>
          <w:ilvl w:val="0"/>
          <w:numId w:val="29"/>
        </w:num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Социальное партнерство и совместные проекты с другими учреждениями как условие и средство привлечения дополнительных ресурсов и повышения качества образовательного процесса;</w:t>
      </w:r>
    </w:p>
    <w:p w14:paraId="646176F0" w14:textId="795980E9" w:rsidR="00B04DC1" w:rsidRDefault="00B04DC1" w:rsidP="001E2460">
      <w:pPr>
        <w:pStyle w:val="ae"/>
        <w:numPr>
          <w:ilvl w:val="0"/>
          <w:numId w:val="29"/>
        </w:num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Командная работа, как средство выработки норм совместной деятельности, умения работы в коллективе, социализации учащихся;</w:t>
      </w:r>
    </w:p>
    <w:p w14:paraId="79B35B42" w14:textId="28BD0CC9" w:rsidR="00B04DC1" w:rsidRDefault="00B04DC1" w:rsidP="001E2460">
      <w:pPr>
        <w:pStyle w:val="ae"/>
        <w:numPr>
          <w:ilvl w:val="0"/>
          <w:numId w:val="29"/>
        </w:num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Развитие интегрированных </w:t>
      </w:r>
      <w:r w:rsidR="00CA6E09">
        <w:rPr>
          <w:rFonts w:eastAsia="Calibri"/>
          <w:sz w:val="28"/>
          <w:szCs w:val="28"/>
        </w:rPr>
        <w:t>образовательных технологий – проектно-исследовательской деятельности, игровой технологии, личностно-ориентированного подхода;</w:t>
      </w:r>
    </w:p>
    <w:p w14:paraId="77A03D07" w14:textId="7F03FF9F" w:rsidR="00CA6E09" w:rsidRDefault="00CA6E09" w:rsidP="001E2460">
      <w:pPr>
        <w:pStyle w:val="ae"/>
        <w:numPr>
          <w:ilvl w:val="0"/>
          <w:numId w:val="29"/>
        </w:num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Анализ и выявление возможной социально востребованной тематики творческих, проектных и исследовательских работ учащихся в социуме</w:t>
      </w:r>
    </w:p>
    <w:p w14:paraId="7D89A164" w14:textId="77777777" w:rsidR="00FD5A96" w:rsidRDefault="00FD5A96" w:rsidP="00FD5A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24A8">
        <w:rPr>
          <w:rFonts w:ascii="Times New Roman" w:eastAsia="Calibri" w:hAnsi="Times New Roman" w:cs="Times New Roman"/>
          <w:sz w:val="28"/>
          <w:szCs w:val="28"/>
        </w:rPr>
        <w:t xml:space="preserve">Центр детского творчества постоянно работает в инновационном режиме.   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3524A8">
        <w:rPr>
          <w:rFonts w:ascii="Times New Roman" w:eastAsia="Calibri" w:hAnsi="Times New Roman" w:cs="Times New Roman"/>
          <w:sz w:val="28"/>
          <w:szCs w:val="28"/>
        </w:rPr>
        <w:t xml:space="preserve"> 2013 год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3524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является</w:t>
      </w:r>
      <w:r w:rsidRPr="003524A8">
        <w:rPr>
          <w:rFonts w:ascii="Times New Roman" w:eastAsia="Calibri" w:hAnsi="Times New Roman" w:cs="Times New Roman"/>
          <w:sz w:val="28"/>
          <w:szCs w:val="28"/>
        </w:rPr>
        <w:t xml:space="preserve"> участник</w:t>
      </w:r>
      <w:r>
        <w:rPr>
          <w:rFonts w:ascii="Times New Roman" w:eastAsia="Calibri" w:hAnsi="Times New Roman" w:cs="Times New Roman"/>
          <w:sz w:val="28"/>
          <w:szCs w:val="28"/>
        </w:rPr>
        <w:t>ом</w:t>
      </w:r>
      <w:r w:rsidRPr="003524A8">
        <w:rPr>
          <w:rFonts w:ascii="Times New Roman" w:eastAsia="Calibri" w:hAnsi="Times New Roman" w:cs="Times New Roman"/>
          <w:sz w:val="28"/>
          <w:szCs w:val="28"/>
        </w:rPr>
        <w:t xml:space="preserve"> региональной инновационной  площадки «</w:t>
      </w:r>
      <w:proofErr w:type="spellStart"/>
      <w:r w:rsidRPr="003524A8">
        <w:rPr>
          <w:rFonts w:ascii="Times New Roman" w:eastAsia="Calibri" w:hAnsi="Times New Roman" w:cs="Times New Roman"/>
          <w:sz w:val="28"/>
          <w:szCs w:val="28"/>
        </w:rPr>
        <w:t>Межпоколенческие</w:t>
      </w:r>
      <w:proofErr w:type="spellEnd"/>
      <w:r w:rsidRPr="003524A8">
        <w:rPr>
          <w:rFonts w:ascii="Times New Roman" w:eastAsia="Calibri" w:hAnsi="Times New Roman" w:cs="Times New Roman"/>
          <w:sz w:val="28"/>
          <w:szCs w:val="28"/>
        </w:rPr>
        <w:t xml:space="preserve"> отношения в социокультурном пространстве села как фактор нравственного становления личности гражда</w:t>
      </w:r>
      <w:r>
        <w:rPr>
          <w:rFonts w:ascii="Times New Roman" w:eastAsia="Calibri" w:hAnsi="Times New Roman" w:cs="Times New Roman"/>
          <w:sz w:val="28"/>
          <w:szCs w:val="28"/>
        </w:rPr>
        <w:t>нина» со своей темой: «Духовно-</w:t>
      </w:r>
      <w:r w:rsidRPr="003524A8">
        <w:rPr>
          <w:rFonts w:ascii="Times New Roman" w:eastAsia="Calibri" w:hAnsi="Times New Roman" w:cs="Times New Roman"/>
          <w:sz w:val="28"/>
          <w:szCs w:val="28"/>
        </w:rPr>
        <w:t xml:space="preserve">нравственное воспитание личности в системе непрерывного дополнительного </w:t>
      </w:r>
      <w:r w:rsidRPr="008164B2">
        <w:rPr>
          <w:rFonts w:ascii="Times New Roman" w:eastAsia="Calibri" w:hAnsi="Times New Roman" w:cs="Times New Roman"/>
          <w:sz w:val="28"/>
          <w:szCs w:val="28"/>
        </w:rPr>
        <w:t>образования». Специалисты учреждения  явля</w:t>
      </w:r>
      <w:r>
        <w:rPr>
          <w:rFonts w:ascii="Times New Roman" w:eastAsia="Calibri" w:hAnsi="Times New Roman" w:cs="Times New Roman"/>
          <w:sz w:val="28"/>
          <w:szCs w:val="28"/>
        </w:rPr>
        <w:t>ются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постоянными участниками всех мероприятий в рамках инновационной деятельности:  педагогических, координационных советов, выездных заседаний, конференций и т.д.</w:t>
      </w:r>
    </w:p>
    <w:p w14:paraId="7A151185" w14:textId="61FD0063" w:rsidR="00E91914" w:rsidRPr="008164B2" w:rsidRDefault="00E91914" w:rsidP="00E919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весны 2022 года Центр</w:t>
      </w:r>
      <w:r w:rsidRPr="008164B2">
        <w:rPr>
          <w:rFonts w:ascii="Times New Roman" w:eastAsia="Times New Roman" w:hAnsi="Times New Roman" w:cs="Times New Roman"/>
          <w:sz w:val="28"/>
          <w:szCs w:val="28"/>
        </w:rPr>
        <w:t xml:space="preserve"> детского творчества участвует в Сетевой площадке по </w:t>
      </w:r>
      <w:proofErr w:type="spellStart"/>
      <w:r w:rsidRPr="008164B2">
        <w:rPr>
          <w:rFonts w:ascii="Times New Roman" w:eastAsia="Times New Roman" w:hAnsi="Times New Roman" w:cs="Times New Roman"/>
          <w:sz w:val="28"/>
          <w:szCs w:val="28"/>
        </w:rPr>
        <w:t>здоровьесбережению</w:t>
      </w:r>
      <w:proofErr w:type="spellEnd"/>
      <w:r w:rsidRPr="008164B2">
        <w:rPr>
          <w:rFonts w:ascii="Times New Roman" w:eastAsia="Times New Roman" w:hAnsi="Times New Roman" w:cs="Times New Roman"/>
          <w:sz w:val="28"/>
          <w:szCs w:val="28"/>
        </w:rPr>
        <w:t xml:space="preserve"> детей в  образовательных организациях и социальных учреждениях НИИ гигиены и охраны здоровья детей и подростков.</w:t>
      </w:r>
      <w:r w:rsidR="00FD5A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54E1C0C" w14:textId="77777777" w:rsidR="00E91914" w:rsidRDefault="00E91914" w:rsidP="00E919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96AE15" w14:textId="77777777" w:rsidR="00E91914" w:rsidRDefault="00E91914" w:rsidP="00E919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 01 сентября 2024 года педагоги Центра: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Егурнова Е.Е., Калинина Е.С., Лякишева Г.А., Третьякова В.А., Кузнецова Г</w:t>
      </w:r>
      <w:r w:rsidRPr="00455555">
        <w:rPr>
          <w:rFonts w:ascii="Times New Roman" w:eastAsia="Times New Roman" w:hAnsi="Times New Roman" w:cs="Times New Roman"/>
          <w:sz w:val="28"/>
          <w:szCs w:val="28"/>
        </w:rPr>
        <w:t>.Г.</w:t>
      </w:r>
      <w:r>
        <w:rPr>
          <w:rFonts w:ascii="Times New Roman" w:eastAsia="Times New Roman" w:hAnsi="Times New Roman" w:cs="Times New Roman"/>
          <w:sz w:val="28"/>
          <w:szCs w:val="28"/>
        </w:rPr>
        <w:t>, Банникова А.С., Иванова И.Г., Тюрина Л.А. присоединились к инновационной площадке «Развитие профессиональных и личностных компетенций педагогических работников в условиях имплементации профессионального стандарта «Педагог дополнительного образования детей и взрослых», организованной на базе БУ ОО ДО «Дворец пионеров и школьников им. Ю.А. Гагарина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» и БУ ОО ДПО «Институт развития образования» (с 2024 по 2027 год).</w:t>
      </w:r>
    </w:p>
    <w:p w14:paraId="1EF5445A" w14:textId="1969477F" w:rsidR="0028381E" w:rsidRPr="0028381E" w:rsidRDefault="0028381E" w:rsidP="002838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381E">
        <w:rPr>
          <w:rFonts w:ascii="Times New Roman" w:eastAsia="Times New Roman" w:hAnsi="Times New Roman" w:cs="Times New Roman"/>
          <w:sz w:val="28"/>
          <w:szCs w:val="28"/>
        </w:rPr>
        <w:t xml:space="preserve">Педагоги Центра принимают активное участие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научно-практических </w:t>
      </w:r>
      <w:r w:rsidRPr="0028381E">
        <w:rPr>
          <w:rFonts w:ascii="Times New Roman" w:eastAsia="Times New Roman" w:hAnsi="Times New Roman" w:cs="Times New Roman"/>
          <w:sz w:val="28"/>
          <w:szCs w:val="28"/>
        </w:rPr>
        <w:t xml:space="preserve">конференциях и </w:t>
      </w:r>
      <w:proofErr w:type="spellStart"/>
      <w:r w:rsidRPr="0028381E">
        <w:rPr>
          <w:rFonts w:ascii="Times New Roman" w:eastAsia="Times New Roman" w:hAnsi="Times New Roman" w:cs="Times New Roman"/>
          <w:sz w:val="28"/>
          <w:szCs w:val="28"/>
        </w:rPr>
        <w:t>вебинарах</w:t>
      </w:r>
      <w:proofErr w:type="spellEnd"/>
      <w:r w:rsidRPr="0028381E">
        <w:rPr>
          <w:rFonts w:ascii="Times New Roman" w:eastAsia="Times New Roman" w:hAnsi="Times New Roman" w:cs="Times New Roman"/>
          <w:sz w:val="28"/>
          <w:szCs w:val="28"/>
        </w:rPr>
        <w:t xml:space="preserve"> различного уровня.</w:t>
      </w:r>
    </w:p>
    <w:p w14:paraId="73F343DC" w14:textId="22D187F1" w:rsidR="0028381E" w:rsidRPr="00857953" w:rsidRDefault="0028381E" w:rsidP="002838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953">
        <w:rPr>
          <w:rFonts w:ascii="Times New Roman" w:eastAsia="Times New Roman" w:hAnsi="Times New Roman" w:cs="Times New Roman"/>
          <w:sz w:val="28"/>
          <w:szCs w:val="28"/>
        </w:rPr>
        <w:t>Егурнова Е.Е, Калинина Е.С. приняли участие во Всероссийской научно-практической конференции «</w:t>
      </w:r>
      <w:r w:rsidR="00857953" w:rsidRPr="00857953">
        <w:rPr>
          <w:rFonts w:ascii="Times New Roman" w:eastAsia="Times New Roman" w:hAnsi="Times New Roman" w:cs="Times New Roman"/>
          <w:sz w:val="28"/>
          <w:szCs w:val="28"/>
        </w:rPr>
        <w:t>Современные и традиционные подходы в организации гражданско-патриотического воспитания школьников</w:t>
      </w:r>
      <w:r w:rsidRPr="00857953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857953" w:rsidRPr="00857953">
        <w:rPr>
          <w:rFonts w:ascii="Times New Roman" w:eastAsia="Times New Roman" w:hAnsi="Times New Roman" w:cs="Times New Roman"/>
          <w:sz w:val="28"/>
          <w:szCs w:val="28"/>
        </w:rPr>
        <w:t xml:space="preserve">в связи с Годом Защитника отечества и 80-летием Победы в Великой отечественной войне </w:t>
      </w:r>
      <w:r w:rsidRPr="00857953">
        <w:rPr>
          <w:rFonts w:ascii="Times New Roman" w:eastAsia="Times New Roman" w:hAnsi="Times New Roman" w:cs="Times New Roman"/>
          <w:sz w:val="28"/>
          <w:szCs w:val="28"/>
        </w:rPr>
        <w:t>в рамках инновационной площадки «Лаборатория сельской школы»</w:t>
      </w:r>
      <w:r w:rsidR="00123B25">
        <w:rPr>
          <w:rFonts w:ascii="Times New Roman" w:eastAsia="Times New Roman" w:hAnsi="Times New Roman" w:cs="Times New Roman"/>
          <w:sz w:val="28"/>
          <w:szCs w:val="28"/>
        </w:rPr>
        <w:t xml:space="preserve"> (март 2025)</w:t>
      </w:r>
      <w:r w:rsidRPr="0085795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14:paraId="7AE58BC3" w14:textId="1ECA859A" w:rsidR="0078763B" w:rsidRDefault="0078763B" w:rsidP="002838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381E">
        <w:rPr>
          <w:rFonts w:ascii="Times New Roman" w:eastAsia="Times New Roman" w:hAnsi="Times New Roman" w:cs="Times New Roman"/>
          <w:sz w:val="28"/>
          <w:szCs w:val="28"/>
        </w:rPr>
        <w:t>Кузнецова Г.Г., Тюрина Л.А.</w:t>
      </w:r>
      <w:r>
        <w:rPr>
          <w:rFonts w:ascii="Times New Roman" w:eastAsia="Times New Roman" w:hAnsi="Times New Roman" w:cs="Times New Roman"/>
          <w:sz w:val="28"/>
          <w:szCs w:val="28"/>
        </w:rPr>
        <w:t>, Егунова Е.Е.</w:t>
      </w:r>
      <w:r w:rsidRPr="0028381E">
        <w:rPr>
          <w:rFonts w:ascii="Times New Roman" w:eastAsia="Times New Roman" w:hAnsi="Times New Roman" w:cs="Times New Roman"/>
          <w:sz w:val="28"/>
          <w:szCs w:val="28"/>
        </w:rPr>
        <w:t xml:space="preserve"> приняли участие в VII Межрегиональной научно-практической конференции с международным участием «Защитники Отечества во все времена. Взгляд через объектив»</w:t>
      </w:r>
      <w:r w:rsidR="00123B25">
        <w:rPr>
          <w:rFonts w:ascii="Times New Roman" w:eastAsia="Times New Roman" w:hAnsi="Times New Roman" w:cs="Times New Roman"/>
          <w:sz w:val="28"/>
          <w:szCs w:val="28"/>
        </w:rPr>
        <w:t xml:space="preserve"> (ноябрь 2025)</w:t>
      </w:r>
      <w:r w:rsidRPr="0028381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B1C57B6" w14:textId="0F4FC3C5" w:rsidR="0078763B" w:rsidRDefault="0078763B" w:rsidP="002838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Калинина Е.С. приняла участие в онлайн-марафоне по созданию вовлекающего контента (январь 2025).</w:t>
      </w:r>
    </w:p>
    <w:p w14:paraId="3DC76044" w14:textId="35ECE84D" w:rsidR="00F51AD6" w:rsidRDefault="00F51AD6" w:rsidP="002838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Лякишева Г.А. п</w:t>
      </w:r>
      <w:r w:rsidRPr="00F51AD6">
        <w:rPr>
          <w:rFonts w:ascii="Times New Roman" w:eastAsia="Times New Roman" w:hAnsi="Times New Roman" w:cs="Times New Roman"/>
          <w:sz w:val="28"/>
          <w:szCs w:val="28"/>
        </w:rPr>
        <w:t xml:space="preserve">риняла участие в областных семинарах педагогов-организаторов, методистов по работе с детскими общественными организациями на темы: «Стратегия развития детского движения на </w:t>
      </w:r>
      <w:proofErr w:type="spellStart"/>
      <w:r w:rsidRPr="00F51AD6">
        <w:rPr>
          <w:rFonts w:ascii="Times New Roman" w:eastAsia="Times New Roman" w:hAnsi="Times New Roman" w:cs="Times New Roman"/>
          <w:sz w:val="28"/>
          <w:szCs w:val="28"/>
        </w:rPr>
        <w:t>Орловщине</w:t>
      </w:r>
      <w:proofErr w:type="spellEnd"/>
      <w:r w:rsidRPr="00F51AD6">
        <w:rPr>
          <w:rFonts w:ascii="Times New Roman" w:eastAsia="Times New Roman" w:hAnsi="Times New Roman" w:cs="Times New Roman"/>
          <w:sz w:val="28"/>
          <w:szCs w:val="28"/>
        </w:rPr>
        <w:t>», «Детское движение</w:t>
      </w:r>
      <w:r w:rsidR="00DA65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A65C9">
        <w:rPr>
          <w:rFonts w:ascii="Times New Roman" w:eastAsia="Times New Roman" w:hAnsi="Times New Roman" w:cs="Times New Roman"/>
          <w:sz w:val="28"/>
          <w:szCs w:val="28"/>
        </w:rPr>
        <w:t>Орловщины</w:t>
      </w:r>
      <w:proofErr w:type="spellEnd"/>
      <w:r w:rsidR="00DA65C9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="00DA65C9">
        <w:rPr>
          <w:rFonts w:ascii="Times New Roman" w:eastAsia="Calibri" w:hAnsi="Times New Roman" w:cs="Times New Roman"/>
          <w:sz w:val="28"/>
          <w:szCs w:val="28"/>
        </w:rPr>
        <w:t>с</w:t>
      </w:r>
      <w:r w:rsidR="00DA65C9" w:rsidRPr="00F51AD6">
        <w:rPr>
          <w:rFonts w:ascii="Times New Roman" w:eastAsia="Calibri" w:hAnsi="Times New Roman" w:cs="Times New Roman"/>
          <w:sz w:val="28"/>
          <w:szCs w:val="28"/>
        </w:rPr>
        <w:t>еминар педагогов-организаторов, методистов по работе с детскими общественными организациями по те</w:t>
      </w:r>
      <w:r w:rsidR="00DA65C9">
        <w:rPr>
          <w:rFonts w:ascii="Times New Roman" w:eastAsia="Calibri" w:hAnsi="Times New Roman" w:cs="Times New Roman"/>
          <w:sz w:val="28"/>
          <w:szCs w:val="28"/>
        </w:rPr>
        <w:t xml:space="preserve">ме «Детское движение </w:t>
      </w:r>
      <w:proofErr w:type="spellStart"/>
      <w:r w:rsidR="00DA65C9">
        <w:rPr>
          <w:rFonts w:ascii="Times New Roman" w:eastAsia="Calibri" w:hAnsi="Times New Roman" w:cs="Times New Roman"/>
          <w:sz w:val="28"/>
          <w:szCs w:val="28"/>
        </w:rPr>
        <w:t>Орловщины</w:t>
      </w:r>
      <w:proofErr w:type="spellEnd"/>
      <w:r w:rsidR="00DA65C9">
        <w:rPr>
          <w:rFonts w:ascii="Times New Roman" w:eastAsia="Calibri" w:hAnsi="Times New Roman" w:cs="Times New Roman"/>
          <w:sz w:val="28"/>
          <w:szCs w:val="28"/>
        </w:rPr>
        <w:t>» (</w:t>
      </w:r>
      <w:r w:rsidR="00DA65C9" w:rsidRPr="00F51AD6">
        <w:rPr>
          <w:rFonts w:ascii="Times New Roman" w:eastAsia="Calibri" w:hAnsi="Times New Roman" w:cs="Times New Roman"/>
          <w:sz w:val="28"/>
          <w:szCs w:val="28"/>
        </w:rPr>
        <w:t>23 января 2025 г</w:t>
      </w:r>
      <w:r w:rsidR="00DA65C9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32BA5452" w14:textId="46C0E294" w:rsidR="00B914F6" w:rsidRDefault="00123B25" w:rsidP="00FD5A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B25">
        <w:rPr>
          <w:rFonts w:ascii="Times New Roman" w:eastAsia="Times New Roman" w:hAnsi="Times New Roman" w:cs="Times New Roman"/>
          <w:sz w:val="28"/>
          <w:szCs w:val="28"/>
        </w:rPr>
        <w:t>Современное учреждение дополнительного образования не может успешно развиваться и реализовывать свою деятельность без широкого сотрудничества на уровне социального партнерства.</w:t>
      </w:r>
      <w:r w:rsidRPr="00123B25">
        <w:t xml:space="preserve"> </w:t>
      </w:r>
      <w:r w:rsidRPr="00123B25">
        <w:rPr>
          <w:rFonts w:ascii="Times New Roman" w:eastAsia="Times New Roman" w:hAnsi="Times New Roman" w:cs="Times New Roman"/>
          <w:sz w:val="28"/>
          <w:szCs w:val="28"/>
        </w:rPr>
        <w:t>Для  нашего Центра  социальное партнёрство – это  совместная деятельность различных социальных групп; сотрудничество с учреждениями культуры, здравоохранения, спорта, досуга, другими организациями социальной сферы,  основанное на решении общих целей.</w:t>
      </w:r>
    </w:p>
    <w:p w14:paraId="70C12D71" w14:textId="28EF917F" w:rsidR="00123B25" w:rsidRDefault="00123B25" w:rsidP="00FD5A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Наши</w:t>
      </w:r>
      <w:r w:rsidRPr="00123B25">
        <w:rPr>
          <w:rFonts w:ascii="Times New Roman" w:eastAsia="Times New Roman" w:hAnsi="Times New Roman" w:cs="Times New Roman"/>
          <w:sz w:val="28"/>
          <w:szCs w:val="28"/>
        </w:rPr>
        <w:t>ми партнерами стали учреждения культуры г. Орла:  Орловская областная научная универсальная публичная библиотека имени И. А. Бунина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23B25">
        <w:rPr>
          <w:rFonts w:ascii="Times New Roman" w:eastAsia="Times New Roman" w:hAnsi="Times New Roman" w:cs="Times New Roman"/>
          <w:sz w:val="28"/>
          <w:szCs w:val="28"/>
        </w:rPr>
        <w:t xml:space="preserve"> Орловский краеведческий музей,  Областная детская библиотека имени М.М. Пришвина, Областной центр Молодежи «Полет», Орловский областной центр народного творчества,  Детская школа искусств имени М. А. Балакирева;  некоммерческая организация  «Фонд содействия возрождению сельских территорий и малых городов «Родники Отчизны»; государственное учреждение социального обслуживания «Семейный МФЦ», «Кризисный центр помощи женщинам и детям „Орловский“; группа орловских волонтеров «Каши от Даши», </w:t>
      </w:r>
      <w:r w:rsidRPr="00123B25">
        <w:rPr>
          <w:rFonts w:ascii="Times New Roman" w:eastAsia="Times New Roman" w:hAnsi="Times New Roman" w:cs="Times New Roman"/>
          <w:sz w:val="28"/>
          <w:szCs w:val="28"/>
        </w:rPr>
        <w:lastRenderedPageBreak/>
        <w:t>федеральный государственный орган  Следственное управление Следственного комитета Российской Федерации по Орловской области и др.</w:t>
      </w:r>
    </w:p>
    <w:p w14:paraId="6075B3F5" w14:textId="45FAD68F" w:rsidR="00123B25" w:rsidRDefault="00123B25" w:rsidP="00FD5A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B25">
        <w:rPr>
          <w:rFonts w:ascii="Times New Roman" w:eastAsia="Times New Roman" w:hAnsi="Times New Roman" w:cs="Times New Roman"/>
          <w:sz w:val="28"/>
          <w:szCs w:val="28"/>
        </w:rPr>
        <w:t>Расширение взаимодействия с партнерами  позволило проводить совместные массовые  мероприятия, мастер-классы, экскурсии, игровые программы, выставки детского творчества, гала-концерты.</w:t>
      </w:r>
    </w:p>
    <w:p w14:paraId="7A68B75C" w14:textId="77777777" w:rsidR="00FD5A96" w:rsidRDefault="00FD5A96" w:rsidP="00FD5A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914">
        <w:rPr>
          <w:rFonts w:ascii="Times New Roman" w:eastAsia="Times New Roman" w:hAnsi="Times New Roman" w:cs="Times New Roman"/>
          <w:sz w:val="28"/>
          <w:szCs w:val="28"/>
        </w:rPr>
        <w:t xml:space="preserve">Внедрение новых форматов обучения в 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E91914">
        <w:rPr>
          <w:rFonts w:ascii="Times New Roman" w:eastAsia="Times New Roman" w:hAnsi="Times New Roman" w:cs="Times New Roman"/>
          <w:sz w:val="28"/>
          <w:szCs w:val="28"/>
        </w:rPr>
        <w:t>ентр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91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детского творчества </w:t>
      </w:r>
      <w:r w:rsidRPr="00E91914">
        <w:rPr>
          <w:rFonts w:ascii="Times New Roman" w:eastAsia="Times New Roman" w:hAnsi="Times New Roman" w:cs="Times New Roman"/>
          <w:sz w:val="28"/>
          <w:szCs w:val="28"/>
        </w:rPr>
        <w:t>направлено на обновление содержания и методов реализации дополнительных общеобразовательных программ, а также на повышение доступности и качества обучения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C70C715" w14:textId="7E92C0F5" w:rsidR="00C872A7" w:rsidRDefault="0078763B" w:rsidP="00E919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Одним из новых форм является </w:t>
      </w:r>
      <w:r w:rsidRPr="00FD6A3C">
        <w:rPr>
          <w:rFonts w:ascii="Times New Roman" w:eastAsia="Times New Roman" w:hAnsi="Times New Roman" w:cs="Times New Roman"/>
          <w:b/>
          <w:i/>
          <w:sz w:val="28"/>
          <w:szCs w:val="28"/>
        </w:rPr>
        <w:t>«Мобильное обучение»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876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Оно </w:t>
      </w:r>
      <w:r w:rsidRPr="0078763B">
        <w:rPr>
          <w:rFonts w:ascii="Times New Roman" w:eastAsia="Times New Roman" w:hAnsi="Times New Roman" w:cs="Times New Roman"/>
          <w:sz w:val="28"/>
          <w:szCs w:val="28"/>
        </w:rPr>
        <w:t xml:space="preserve">относится к использованию в обучении мобильных и портативных </w:t>
      </w:r>
      <w:proofErr w:type="gramStart"/>
      <w:r w:rsidRPr="0078763B">
        <w:rPr>
          <w:rFonts w:ascii="Times New Roman" w:eastAsia="Times New Roman" w:hAnsi="Times New Roman" w:cs="Times New Roman"/>
          <w:sz w:val="28"/>
          <w:szCs w:val="28"/>
        </w:rPr>
        <w:t>ИТ</w:t>
      </w:r>
      <w:proofErr w:type="gramEnd"/>
      <w:r w:rsidRPr="0078763B">
        <w:rPr>
          <w:rFonts w:ascii="Times New Roman" w:eastAsia="Times New Roman" w:hAnsi="Times New Roman" w:cs="Times New Roman"/>
          <w:sz w:val="28"/>
          <w:szCs w:val="28"/>
        </w:rPr>
        <w:t xml:space="preserve"> – устройств. Интернет стал необходимым образовательным инструментом, технологии более доступные, </w:t>
      </w:r>
      <w:proofErr w:type="gramStart"/>
      <w:r w:rsidRPr="0078763B">
        <w:rPr>
          <w:rFonts w:ascii="Times New Roman" w:eastAsia="Times New Roman" w:hAnsi="Times New Roman" w:cs="Times New Roman"/>
          <w:sz w:val="28"/>
          <w:szCs w:val="28"/>
        </w:rPr>
        <w:t>эффективными</w:t>
      </w:r>
      <w:proofErr w:type="gramEnd"/>
      <w:r w:rsidRPr="0078763B">
        <w:rPr>
          <w:rFonts w:ascii="Times New Roman" w:eastAsia="Times New Roman" w:hAnsi="Times New Roman" w:cs="Times New Roman"/>
          <w:sz w:val="28"/>
          <w:szCs w:val="28"/>
        </w:rPr>
        <w:t xml:space="preserve"> и простыми в использовании. Внедрение планшетных ПК, мобильных телефонов делают доступ в Интернет мобильным, что позволяет </w:t>
      </w:r>
      <w:r w:rsidR="00C872A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8763B">
        <w:rPr>
          <w:rFonts w:ascii="Times New Roman" w:eastAsia="Times New Roman" w:hAnsi="Times New Roman" w:cs="Times New Roman"/>
          <w:sz w:val="28"/>
          <w:szCs w:val="28"/>
        </w:rPr>
        <w:t xml:space="preserve"> обучени</w:t>
      </w:r>
      <w:r w:rsidR="00C872A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8763B">
        <w:rPr>
          <w:rFonts w:ascii="Times New Roman" w:eastAsia="Times New Roman" w:hAnsi="Times New Roman" w:cs="Times New Roman"/>
          <w:sz w:val="28"/>
          <w:szCs w:val="28"/>
        </w:rPr>
        <w:t xml:space="preserve"> использовать электронные учебники и образовательные ресурсы, информационные технологии,  учебные курсы, различные файлы</w:t>
      </w:r>
      <w:r w:rsidR="00C872A7">
        <w:rPr>
          <w:rFonts w:ascii="Times New Roman" w:eastAsia="Times New Roman" w:hAnsi="Times New Roman" w:cs="Times New Roman"/>
          <w:sz w:val="28"/>
          <w:szCs w:val="28"/>
        </w:rPr>
        <w:t>, а так же</w:t>
      </w:r>
      <w:r w:rsidRPr="0078763B">
        <w:rPr>
          <w:rFonts w:ascii="Times New Roman" w:eastAsia="Times New Roman" w:hAnsi="Times New Roman" w:cs="Times New Roman"/>
          <w:sz w:val="28"/>
          <w:szCs w:val="28"/>
        </w:rPr>
        <w:t xml:space="preserve"> при  дистанционной форме обучения.</w:t>
      </w:r>
      <w:r w:rsidR="00123B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72A7" w:rsidRPr="00C872A7">
        <w:rPr>
          <w:rFonts w:ascii="Times New Roman" w:eastAsia="Times New Roman" w:hAnsi="Times New Roman" w:cs="Times New Roman"/>
          <w:sz w:val="28"/>
          <w:szCs w:val="28"/>
        </w:rPr>
        <w:t>Мобильное обучение можно рассматривать  как условие и  средство  для достижения целей подготовки обучающегося к жизни в информационном обществе.</w:t>
      </w:r>
    </w:p>
    <w:p w14:paraId="10EDE31F" w14:textId="77777777" w:rsidR="00C872A7" w:rsidRDefault="00C872A7" w:rsidP="00E919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Активно используется </w:t>
      </w:r>
      <w:r w:rsidRPr="00FD6A3C">
        <w:rPr>
          <w:rFonts w:ascii="Times New Roman" w:eastAsia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FD6A3C">
        <w:rPr>
          <w:rFonts w:ascii="Times New Roman" w:eastAsia="Times New Roman" w:hAnsi="Times New Roman" w:cs="Times New Roman"/>
          <w:b/>
          <w:i/>
          <w:sz w:val="28"/>
          <w:szCs w:val="28"/>
        </w:rPr>
        <w:t>Микрообучение</w:t>
      </w:r>
      <w:proofErr w:type="spellEnd"/>
      <w:r w:rsidRPr="00FD6A3C">
        <w:rPr>
          <w:rFonts w:ascii="Times New Roman" w:eastAsia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872A7">
        <w:t xml:space="preserve"> </w:t>
      </w:r>
      <w:r w:rsidRPr="00C872A7">
        <w:rPr>
          <w:rFonts w:ascii="Times New Roman" w:eastAsia="Times New Roman" w:hAnsi="Times New Roman" w:cs="Times New Roman"/>
          <w:sz w:val="28"/>
          <w:szCs w:val="28"/>
        </w:rPr>
        <w:t>Материал представляется обучающимся небольшими блоками. Формат подачи информации разнообразен – интерактивное виде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о, игры,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квесты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викторины и другое.</w:t>
      </w:r>
    </w:p>
    <w:p w14:paraId="74ABC002" w14:textId="77777777" w:rsidR="00C872A7" w:rsidRDefault="00C872A7" w:rsidP="00E919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C872A7">
        <w:rPr>
          <w:rFonts w:ascii="Times New Roman" w:eastAsia="Times New Roman" w:hAnsi="Times New Roman" w:cs="Times New Roman"/>
          <w:sz w:val="28"/>
          <w:szCs w:val="28"/>
        </w:rPr>
        <w:t>ля большей вовлеченности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в процесс обучения используется </w:t>
      </w:r>
      <w:r w:rsidRPr="00C872A7">
        <w:rPr>
          <w:rFonts w:ascii="Times New Roman" w:eastAsia="Times New Roman" w:hAnsi="Times New Roman" w:cs="Times New Roman"/>
          <w:sz w:val="28"/>
          <w:szCs w:val="28"/>
        </w:rPr>
        <w:t xml:space="preserve">технология приспособления игровых методов к неигровым процессам и событиям </w:t>
      </w:r>
      <w:r w:rsidRPr="00FD6A3C">
        <w:rPr>
          <w:rFonts w:ascii="Times New Roman" w:eastAsia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FD6A3C">
        <w:rPr>
          <w:rFonts w:ascii="Times New Roman" w:eastAsia="Times New Roman" w:hAnsi="Times New Roman" w:cs="Times New Roman"/>
          <w:b/>
          <w:i/>
          <w:sz w:val="28"/>
          <w:szCs w:val="28"/>
        </w:rPr>
        <w:t>Геймификация</w:t>
      </w:r>
      <w:proofErr w:type="spellEnd"/>
      <w:r w:rsidRPr="00FD6A3C">
        <w:rPr>
          <w:rFonts w:ascii="Times New Roman" w:eastAsia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A12FC43" w14:textId="298D747B" w:rsidR="00C872A7" w:rsidRDefault="00C872A7" w:rsidP="00E919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2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872A7">
        <w:rPr>
          <w:rFonts w:ascii="Times New Roman" w:eastAsia="Times New Roman" w:hAnsi="Times New Roman" w:cs="Times New Roman"/>
          <w:sz w:val="28"/>
          <w:szCs w:val="28"/>
        </w:rPr>
        <w:t xml:space="preserve"> современной практике обучения существует огромное количество различных методов, форм обучения. </w:t>
      </w:r>
      <w:r>
        <w:rPr>
          <w:rFonts w:ascii="Times New Roman" w:eastAsia="Times New Roman" w:hAnsi="Times New Roman" w:cs="Times New Roman"/>
          <w:sz w:val="28"/>
          <w:szCs w:val="28"/>
        </w:rPr>
        <w:t>Педагоги дополнительного образования Ц</w:t>
      </w:r>
      <w:r w:rsidR="00B914F6">
        <w:rPr>
          <w:rFonts w:ascii="Times New Roman" w:eastAsia="Times New Roman" w:hAnsi="Times New Roman" w:cs="Times New Roman"/>
          <w:sz w:val="28"/>
          <w:szCs w:val="28"/>
        </w:rPr>
        <w:t>ентра детского т</w:t>
      </w:r>
      <w:r>
        <w:rPr>
          <w:rFonts w:ascii="Times New Roman" w:eastAsia="Times New Roman" w:hAnsi="Times New Roman" w:cs="Times New Roman"/>
          <w:sz w:val="28"/>
          <w:szCs w:val="28"/>
        </w:rPr>
        <w:t>ворчества выбирают</w:t>
      </w:r>
      <w:r w:rsidRPr="00C872A7">
        <w:rPr>
          <w:rFonts w:ascii="Times New Roman" w:eastAsia="Times New Roman" w:hAnsi="Times New Roman" w:cs="Times New Roman"/>
          <w:sz w:val="28"/>
          <w:szCs w:val="28"/>
        </w:rPr>
        <w:t xml:space="preserve"> метод</w:t>
      </w:r>
      <w:r>
        <w:rPr>
          <w:rFonts w:ascii="Times New Roman" w:eastAsia="Times New Roman" w:hAnsi="Times New Roman" w:cs="Times New Roman"/>
          <w:sz w:val="28"/>
          <w:szCs w:val="28"/>
        </w:rPr>
        <w:t>ы, которые</w:t>
      </w:r>
      <w:r w:rsidRPr="00C872A7">
        <w:rPr>
          <w:rFonts w:ascii="Times New Roman" w:eastAsia="Times New Roman" w:hAnsi="Times New Roman" w:cs="Times New Roman"/>
          <w:sz w:val="28"/>
          <w:szCs w:val="28"/>
        </w:rPr>
        <w:t xml:space="preserve"> завис</w:t>
      </w:r>
      <w:r w:rsidR="00B914F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C872A7">
        <w:rPr>
          <w:rFonts w:ascii="Times New Roman" w:eastAsia="Times New Roman" w:hAnsi="Times New Roman" w:cs="Times New Roman"/>
          <w:sz w:val="28"/>
          <w:szCs w:val="28"/>
        </w:rPr>
        <w:t xml:space="preserve">т от конкретной цели: приобретение новых знаний, формирование умений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 далее. </w:t>
      </w:r>
    </w:p>
    <w:p w14:paraId="7C2BE9DC" w14:textId="77777777" w:rsidR="00833EA7" w:rsidRDefault="00833EA7" w:rsidP="00E919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B78872" w14:textId="0FB3A54C" w:rsidR="00833EA7" w:rsidRPr="00833EA7" w:rsidRDefault="00833EA7" w:rsidP="001E2460">
      <w:pPr>
        <w:pStyle w:val="ae"/>
        <w:numPr>
          <w:ilvl w:val="1"/>
          <w:numId w:val="26"/>
        </w:numPr>
        <w:jc w:val="both"/>
        <w:rPr>
          <w:b/>
          <w:i/>
          <w:sz w:val="28"/>
          <w:szCs w:val="28"/>
        </w:rPr>
      </w:pPr>
      <w:r w:rsidRPr="00833EA7">
        <w:rPr>
          <w:b/>
          <w:i/>
          <w:sz w:val="28"/>
          <w:szCs w:val="28"/>
        </w:rPr>
        <w:t xml:space="preserve">Работа с </w:t>
      </w:r>
      <w:proofErr w:type="gramStart"/>
      <w:r w:rsidRPr="00833EA7">
        <w:rPr>
          <w:b/>
          <w:i/>
          <w:sz w:val="28"/>
          <w:szCs w:val="28"/>
        </w:rPr>
        <w:t>обучающимися</w:t>
      </w:r>
      <w:proofErr w:type="gramEnd"/>
      <w:r w:rsidRPr="00833EA7">
        <w:rPr>
          <w:b/>
          <w:i/>
          <w:sz w:val="28"/>
          <w:szCs w:val="28"/>
        </w:rPr>
        <w:t xml:space="preserve"> с ОВЗ.</w:t>
      </w:r>
    </w:p>
    <w:p w14:paraId="03F77DF0" w14:textId="76435227" w:rsidR="00833EA7" w:rsidRDefault="00833EA7" w:rsidP="00833EA7">
      <w:pPr>
        <w:pStyle w:val="ae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>
        <w:rPr>
          <w:sz w:val="28"/>
          <w:szCs w:val="28"/>
        </w:rPr>
        <w:t>Центр</w:t>
      </w:r>
      <w:proofErr w:type="gramEnd"/>
      <w:r>
        <w:rPr>
          <w:sz w:val="28"/>
          <w:szCs w:val="28"/>
        </w:rPr>
        <w:t xml:space="preserve"> детского  творчества» Орловского муниципального округа на 2025 год учащихся с ОВЗ не обучалось.</w:t>
      </w:r>
    </w:p>
    <w:p w14:paraId="79D90323" w14:textId="77777777" w:rsidR="00833EA7" w:rsidRDefault="00833EA7" w:rsidP="00833EA7">
      <w:pPr>
        <w:pStyle w:val="ae"/>
        <w:ind w:left="0" w:firstLine="709"/>
        <w:jc w:val="both"/>
        <w:rPr>
          <w:sz w:val="28"/>
          <w:szCs w:val="28"/>
        </w:rPr>
      </w:pPr>
    </w:p>
    <w:p w14:paraId="0E5F9583" w14:textId="643413C8" w:rsidR="00833EA7" w:rsidRPr="00833EA7" w:rsidRDefault="00833EA7" w:rsidP="001E2460">
      <w:pPr>
        <w:pStyle w:val="ae"/>
        <w:numPr>
          <w:ilvl w:val="1"/>
          <w:numId w:val="26"/>
        </w:numPr>
        <w:jc w:val="both"/>
        <w:rPr>
          <w:b/>
          <w:i/>
          <w:sz w:val="28"/>
          <w:szCs w:val="28"/>
        </w:rPr>
      </w:pPr>
      <w:r w:rsidRPr="00833EA7">
        <w:rPr>
          <w:b/>
          <w:i/>
          <w:sz w:val="28"/>
          <w:szCs w:val="28"/>
        </w:rPr>
        <w:t>Воспитательная работа.</w:t>
      </w:r>
    </w:p>
    <w:p w14:paraId="0C8584D9" w14:textId="59053D18" w:rsidR="00342D47" w:rsidRDefault="00833EA7" w:rsidP="00833E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3EA7">
        <w:rPr>
          <w:rFonts w:ascii="Times New Roman" w:eastAsia="Calibri" w:hAnsi="Times New Roman" w:cs="Times New Roman"/>
          <w:sz w:val="28"/>
          <w:szCs w:val="28"/>
        </w:rPr>
        <w:t xml:space="preserve">В Центре детского творчества </w:t>
      </w:r>
      <w:r>
        <w:rPr>
          <w:rFonts w:ascii="Times New Roman" w:eastAsia="Calibri" w:hAnsi="Times New Roman" w:cs="Times New Roman"/>
          <w:sz w:val="28"/>
          <w:szCs w:val="28"/>
        </w:rPr>
        <w:t>активн</w:t>
      </w:r>
      <w:r w:rsidR="001543C6">
        <w:rPr>
          <w:rFonts w:ascii="Times New Roman" w:eastAsia="Calibri" w:hAnsi="Times New Roman" w:cs="Times New Roman"/>
          <w:sz w:val="28"/>
          <w:szCs w:val="28"/>
        </w:rPr>
        <w:t>о ведется воспитательная работа, которая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543C6" w:rsidRPr="001543C6">
        <w:rPr>
          <w:rFonts w:ascii="Times New Roman" w:eastAsia="Calibri" w:hAnsi="Times New Roman" w:cs="Times New Roman"/>
          <w:sz w:val="28"/>
          <w:szCs w:val="28"/>
        </w:rPr>
        <w:t xml:space="preserve">направлена на создание условий для личностного развития обучающихся, позитивной социализации и профессионального самоопределения. </w:t>
      </w:r>
      <w:proofErr w:type="gramStart"/>
      <w:r w:rsidR="001543C6" w:rsidRPr="001543C6">
        <w:rPr>
          <w:rFonts w:ascii="Times New Roman" w:eastAsia="Calibri" w:hAnsi="Times New Roman" w:cs="Times New Roman"/>
          <w:sz w:val="28"/>
          <w:szCs w:val="28"/>
        </w:rPr>
        <w:t>Она включает различные направления: духовно-нравственное, гражданское и патриотическое, интеллектуальное, эстетическое, экологическое, трудовое, правовое и социокультурное, физическое, воспитание потребности в здоровом образе жизни, воспитание семейных ценностей</w:t>
      </w:r>
      <w:r w:rsidR="001543C6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14:paraId="1BF26E19" w14:textId="77777777" w:rsidR="00661B59" w:rsidRPr="008A092A" w:rsidRDefault="00661B59" w:rsidP="00661B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9966"/>
          <w:sz w:val="36"/>
          <w:szCs w:val="36"/>
          <w:u w:val="single"/>
        </w:rPr>
      </w:pPr>
      <w:r w:rsidRPr="008A092A">
        <w:rPr>
          <w:rFonts w:ascii="Times New Roman" w:eastAsia="Times New Roman" w:hAnsi="Times New Roman" w:cs="Times New Roman"/>
          <w:b/>
          <w:i/>
          <w:color w:val="339966"/>
          <w:sz w:val="36"/>
          <w:szCs w:val="36"/>
          <w:u w:val="single"/>
        </w:rPr>
        <w:lastRenderedPageBreak/>
        <w:t>УРОВНИ ВОСПИТАННОСТИ,</w:t>
      </w:r>
    </w:p>
    <w:p w14:paraId="3E766B8E" w14:textId="77777777" w:rsidR="00661B59" w:rsidRPr="008A092A" w:rsidRDefault="00661B59" w:rsidP="00661B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9966"/>
          <w:sz w:val="36"/>
          <w:szCs w:val="36"/>
          <w:u w:val="single"/>
        </w:rPr>
      </w:pPr>
      <w:proofErr w:type="gramStart"/>
      <w:r w:rsidRPr="008A092A">
        <w:rPr>
          <w:rFonts w:ascii="Times New Roman" w:eastAsia="Times New Roman" w:hAnsi="Times New Roman" w:cs="Times New Roman"/>
          <w:b/>
          <w:i/>
          <w:color w:val="339966"/>
          <w:sz w:val="36"/>
          <w:szCs w:val="36"/>
          <w:u w:val="single"/>
        </w:rPr>
        <w:t>СООТНОСЯЩИЕСЯ</w:t>
      </w:r>
      <w:proofErr w:type="gramEnd"/>
      <w:r w:rsidRPr="008A092A">
        <w:rPr>
          <w:rFonts w:ascii="Times New Roman" w:eastAsia="Times New Roman" w:hAnsi="Times New Roman" w:cs="Times New Roman"/>
          <w:b/>
          <w:i/>
          <w:color w:val="339966"/>
          <w:sz w:val="36"/>
          <w:szCs w:val="36"/>
          <w:u w:val="single"/>
        </w:rPr>
        <w:t xml:space="preserve"> С ОБРАЗОВАТЕЛЬНЫМИ УРОВНЯМИ</w:t>
      </w:r>
    </w:p>
    <w:p w14:paraId="60090272" w14:textId="77777777" w:rsidR="00661B59" w:rsidRPr="008A092A" w:rsidRDefault="00661B59" w:rsidP="00661B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9966"/>
          <w:sz w:val="36"/>
          <w:szCs w:val="36"/>
          <w:u w:val="single"/>
        </w:rPr>
      </w:pPr>
    </w:p>
    <w:p w14:paraId="54AFC3C7" w14:textId="77777777" w:rsidR="00661B59" w:rsidRPr="008A092A" w:rsidRDefault="00661B59" w:rsidP="00661B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9966"/>
          <w:sz w:val="36"/>
          <w:szCs w:val="36"/>
        </w:rPr>
      </w:pPr>
    </w:p>
    <w:p w14:paraId="75F68680" w14:textId="77777777" w:rsidR="00661B59" w:rsidRPr="008A092A" w:rsidRDefault="00661B59" w:rsidP="00661B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9966"/>
          <w:sz w:val="36"/>
          <w:szCs w:val="36"/>
        </w:rPr>
      </w:pPr>
      <w:r w:rsidRPr="008A092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4CC7D38" wp14:editId="63ECC0F5">
                <wp:simplePos x="0" y="0"/>
                <wp:positionH relativeFrom="column">
                  <wp:posOffset>-226695</wp:posOffset>
                </wp:positionH>
                <wp:positionV relativeFrom="paragraph">
                  <wp:posOffset>57150</wp:posOffset>
                </wp:positionV>
                <wp:extent cx="6172200" cy="800100"/>
                <wp:effectExtent l="11430" t="9525" r="7620" b="9525"/>
                <wp:wrapNone/>
                <wp:docPr id="348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800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CCFFCC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F9D7B" w14:textId="77777777" w:rsidR="007E4D37" w:rsidRDefault="007E4D37" w:rsidP="00661B5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0A96514" w14:textId="77777777" w:rsidR="007E4D37" w:rsidRDefault="007E4D37" w:rsidP="00661B59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ВОСПИТАННОСТЬ</w:t>
                            </w:r>
                            <w:r>
                              <w:t xml:space="preserve"> – </w:t>
                            </w:r>
                            <w:r>
                              <w:rPr>
                                <w:b/>
                                <w:i/>
                              </w:rPr>
                              <w:t>ЭТО ИТОГ ЗНАНИЙ ЧЕЛОВЕКА ПО НРАВСТВЕННОМУ ПОВЕДЕНИЮ, СОБЛЮДЕНИЮ ОБЩЕПРИЗНАННЫХ ПРАВИЛ ПОВЕДЕНИЯ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6" o:spid="_x0000_s1026" style="position:absolute;left:0;text-align:left;margin-left:-17.85pt;margin-top:4.5pt;width:486pt;height:6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" fillcolor="lime">
                <v:fill color2="#cfc" rotate="t" focus="100%" type="gradient"/>
                <v:textbox>
                  <w:txbxContent>
                    <w:p w14:paraId="7FDF9D7B" w14:textId="77777777" w:rsidR="007E4D37" w:rsidRDefault="007E4D37" w:rsidP="00661B59">
                      <w:pPr>
                        <w:jc w:val="center"/>
                        <w:rPr>
                          <w:b/>
                        </w:rPr>
                      </w:pPr>
                    </w:p>
                    <w:p w14:paraId="40A96514" w14:textId="77777777" w:rsidR="007E4D37" w:rsidRDefault="007E4D37" w:rsidP="00661B59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</w:rPr>
                        <w:t>ВОСПИТАННОСТЬ</w:t>
                      </w:r>
                      <w:r>
                        <w:t xml:space="preserve"> – </w:t>
                      </w:r>
                      <w:r>
                        <w:rPr>
                          <w:b/>
                          <w:i/>
                        </w:rPr>
                        <w:t>ЭТО ИТОГ ЗНАНИЙ ЧЕЛОВЕКА ПО НРАВСТВЕННОМУ ПОВЕДЕНИЮ, СОБЛЮДЕНИЮ ОБЩЕПРИЗНАННЫХ ПРАВИЛ ПОВЕДЕНИЯ</w:t>
                      </w:r>
                    </w:p>
                  </w:txbxContent>
                </v:textbox>
              </v:rect>
            </w:pict>
          </mc:Fallback>
        </mc:AlternateContent>
      </w:r>
    </w:p>
    <w:p w14:paraId="0D92DB35" w14:textId="77777777" w:rsidR="00661B59" w:rsidRPr="008A092A" w:rsidRDefault="00661B59" w:rsidP="00661B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9966"/>
          <w:sz w:val="36"/>
          <w:szCs w:val="36"/>
        </w:rPr>
      </w:pPr>
      <w:r w:rsidRPr="008A092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CB35B56" wp14:editId="57C3AE09">
                <wp:simplePos x="0" y="0"/>
                <wp:positionH relativeFrom="column">
                  <wp:posOffset>-342900</wp:posOffset>
                </wp:positionH>
                <wp:positionV relativeFrom="paragraph">
                  <wp:posOffset>6195060</wp:posOffset>
                </wp:positionV>
                <wp:extent cx="3886200" cy="800100"/>
                <wp:effectExtent l="9525" t="13335" r="9525" b="5715"/>
                <wp:wrapNone/>
                <wp:docPr id="347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800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339966">
                                <a:alpha val="94000"/>
                              </a:srgbClr>
                            </a:gs>
                            <a:gs pos="100000">
                              <a:srgbClr val="00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9728B" w14:textId="77777777" w:rsidR="007E4D37" w:rsidRDefault="007E4D37" w:rsidP="00661B59">
                            <w:pPr>
                              <w:rPr>
                                <w:b/>
                              </w:rPr>
                            </w:pPr>
                          </w:p>
                          <w:p w14:paraId="376C4824" w14:textId="77777777" w:rsidR="007E4D37" w:rsidRDefault="007E4D37" w:rsidP="00661B59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3 УРОВЕНЬ</w:t>
                            </w:r>
                            <w:r>
                              <w:t xml:space="preserve"> – </w:t>
                            </w:r>
                            <w:r>
                              <w:rPr>
                                <w:b/>
                                <w:i/>
                              </w:rPr>
                              <w:t>согласованность между знаниями, убеждениями и поведением.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9" o:spid="_x0000_s1027" style="position:absolute;left:0;text-align:left;margin-left:-27pt;margin-top:487.8pt;width:306pt;height:6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" fillcolor="#396">
                <v:fill opacity="61603f" color2="aqua" rotate="t" focus="100%" type="gradient"/>
                <v:textbox>
                  <w:txbxContent>
                    <w:p w14:paraId="7AB9728B" w14:textId="77777777" w:rsidR="007E4D37" w:rsidRDefault="007E4D37" w:rsidP="00661B59">
                      <w:pPr>
                        <w:rPr>
                          <w:b/>
                        </w:rPr>
                      </w:pPr>
                    </w:p>
                    <w:p w14:paraId="376C4824" w14:textId="77777777" w:rsidR="007E4D37" w:rsidRDefault="007E4D37" w:rsidP="00661B59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</w:rPr>
                        <w:t>3 УРОВЕНЬ</w:t>
                      </w:r>
                      <w:r>
                        <w:t xml:space="preserve"> – </w:t>
                      </w:r>
                      <w:r>
                        <w:rPr>
                          <w:b/>
                          <w:i/>
                        </w:rPr>
                        <w:t>согласованность между знаниями, убеждениями и поведением.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8F8672A" wp14:editId="3C9A6C35">
                <wp:simplePos x="0" y="0"/>
                <wp:positionH relativeFrom="column">
                  <wp:posOffset>1371600</wp:posOffset>
                </wp:positionH>
                <wp:positionV relativeFrom="paragraph">
                  <wp:posOffset>4021455</wp:posOffset>
                </wp:positionV>
                <wp:extent cx="3886200" cy="802005"/>
                <wp:effectExtent l="9525" t="11430" r="9525" b="5715"/>
                <wp:wrapNone/>
                <wp:docPr id="346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8020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>
                                <a:alpha val="87000"/>
                              </a:srgbClr>
                            </a:gs>
                            <a:gs pos="100000">
                              <a:srgbClr val="99CC00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3EC83" w14:textId="77777777" w:rsidR="007E4D37" w:rsidRDefault="007E4D37" w:rsidP="00661B59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2 УРОВЕНЬ</w:t>
                            </w:r>
                            <w:r>
                              <w:t xml:space="preserve"> – </w:t>
                            </w:r>
                            <w:r>
                              <w:rPr>
                                <w:b/>
                                <w:i/>
                              </w:rPr>
                              <w:t>личное отношение к знаниям норм поведения (согласованность между знаниями и убеждениями)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" o:spid="_x0000_s1028" style="position:absolute;left:0;text-align:left;margin-left:108pt;margin-top:316.65pt;width:306pt;height:63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" fillcolor="#cff">
                <v:fill opacity="57016f" color2="#9c0" rotate="t" angle="135" focus="100%" type="gradient"/>
                <v:textbox>
                  <w:txbxContent>
                    <w:p w14:paraId="5153EC83" w14:textId="77777777" w:rsidR="007E4D37" w:rsidRDefault="007E4D37" w:rsidP="00661B59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</w:rPr>
                        <w:t>2 УРОВЕНЬ</w:t>
                      </w:r>
                      <w:r>
                        <w:t xml:space="preserve"> – </w:t>
                      </w:r>
                      <w:r>
                        <w:rPr>
                          <w:b/>
                          <w:i/>
                        </w:rPr>
                        <w:t>личное отношение к знаниям норм поведения (согласованность между знаниями и убеждениями)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B35FEB4" wp14:editId="317903E0">
                <wp:simplePos x="0" y="0"/>
                <wp:positionH relativeFrom="column">
                  <wp:posOffset>1485900</wp:posOffset>
                </wp:positionH>
                <wp:positionV relativeFrom="paragraph">
                  <wp:posOffset>594360</wp:posOffset>
                </wp:positionV>
                <wp:extent cx="0" cy="3429000"/>
                <wp:effectExtent l="57150" t="13335" r="57150" b="15240"/>
                <wp:wrapNone/>
                <wp:docPr id="345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46.8pt" to="117pt,3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">
                <v:stroke endarrow="block"/>
              </v:lin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A9682F8" wp14:editId="4B2B085C">
                <wp:simplePos x="0" y="0"/>
                <wp:positionH relativeFrom="column">
                  <wp:posOffset>2857500</wp:posOffset>
                </wp:positionH>
                <wp:positionV relativeFrom="paragraph">
                  <wp:posOffset>594360</wp:posOffset>
                </wp:positionV>
                <wp:extent cx="0" cy="1257300"/>
                <wp:effectExtent l="57150" t="13335" r="57150" b="15240"/>
                <wp:wrapNone/>
                <wp:docPr id="344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1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46.8pt" to="225pt,1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">
                <v:stroke endarrow="block"/>
              </v:lin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CEC87F7" wp14:editId="2928E0B4">
                <wp:simplePos x="0" y="0"/>
                <wp:positionH relativeFrom="column">
                  <wp:posOffset>228600</wp:posOffset>
                </wp:positionH>
                <wp:positionV relativeFrom="paragraph">
                  <wp:posOffset>594360</wp:posOffset>
                </wp:positionV>
                <wp:extent cx="0" cy="5600700"/>
                <wp:effectExtent l="57150" t="13335" r="57150" b="15240"/>
                <wp:wrapNone/>
                <wp:docPr id="343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00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0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46.8pt" to="18pt,4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">
                <v:stroke endarrow="block"/>
              </v:line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041284B" wp14:editId="7EB382FC">
                <wp:simplePos x="0" y="0"/>
                <wp:positionH relativeFrom="column">
                  <wp:posOffset>2057400</wp:posOffset>
                </wp:positionH>
                <wp:positionV relativeFrom="paragraph">
                  <wp:posOffset>1851660</wp:posOffset>
                </wp:positionV>
                <wp:extent cx="3886200" cy="800100"/>
                <wp:effectExtent l="9525" t="13335" r="9525" b="5715"/>
                <wp:wrapNone/>
                <wp:docPr id="342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800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CC00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3D488" w14:textId="77777777" w:rsidR="007E4D37" w:rsidRDefault="007E4D37" w:rsidP="00661B59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1 УРОВЕНЬ – «НАЧАЛЬНЫЙ».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Знание норм поведения, отношения к обществу, к труду, к природе, к себе, к другому человеку и т.д. Информированность ребенка.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029" style="position:absolute;left:0;text-align:left;margin-left:162pt;margin-top:145.8pt;width:306pt;height:6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" fillcolor="#9c0" strokecolor="white">
                <v:fill color2="#ff9" rotate="t" focus="100%" type="gradient"/>
                <v:textbox>
                  <w:txbxContent>
                    <w:p w14:paraId="2B43D488" w14:textId="77777777" w:rsidR="007E4D37" w:rsidRDefault="007E4D37" w:rsidP="00661B59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</w:rPr>
                        <w:t>1 УРОВЕНЬ – «НАЧАЛЬНЫЙ».</w:t>
                      </w:r>
                      <w:r>
                        <w:t xml:space="preserve"> </w:t>
                      </w:r>
                      <w:r>
                        <w:rPr>
                          <w:b/>
                          <w:i/>
                        </w:rPr>
                        <w:t>Знание норм поведения, отношения к обществу, к труду, к природе, к себе, к другому человеку и т.д. Информированность ребенка.</w:t>
                      </w:r>
                    </w:p>
                  </w:txbxContent>
                </v:textbox>
              </v:rect>
            </w:pict>
          </mc:Fallback>
        </mc:AlternateContent>
      </w:r>
      <w:r w:rsidRPr="008A092A">
        <w:rPr>
          <w:rFonts w:ascii="Times New Roman" w:eastAsia="Times New Roman" w:hAnsi="Times New Roman" w:cs="Times New Roman"/>
          <w:b/>
          <w:i/>
          <w:color w:val="339966"/>
          <w:sz w:val="36"/>
          <w:szCs w:val="36"/>
        </w:rPr>
        <w:t>ВОСПИТАННОСТИ</w:t>
      </w:r>
    </w:p>
    <w:p w14:paraId="55F039B9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7BE35442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5B2450F3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1B42668D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5D64F4C1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050E7F89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183F6212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52A201F6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2C3227C4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1B2C452D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0C6680F4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536DCD8E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3673B447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0FD7CCA8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64D2F9BC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0CC37DB0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42B97AFD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60B022A3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602DA22D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51B385D1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6F218B39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74E703EA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5D8E0BBC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2D652282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1BE9AEB2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6EDF917E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11DD7CC5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79085DEA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5107DDBB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35D23536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5C503022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0B536830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19D0B921" w14:textId="77777777" w:rsidR="00661B59" w:rsidRPr="008A092A" w:rsidRDefault="00661B59" w:rsidP="00661B5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14:paraId="3905ACF1" w14:textId="40FF38BC" w:rsid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Воспитательный процесс в </w:t>
      </w:r>
      <w:r>
        <w:rPr>
          <w:rFonts w:ascii="Times New Roman" w:eastAsia="Calibri" w:hAnsi="Times New Roman" w:cs="Times New Roman"/>
          <w:sz w:val="28"/>
          <w:szCs w:val="28"/>
        </w:rPr>
        <w:t>Центре</w:t>
      </w:r>
      <w:r w:rsidRPr="001543C6">
        <w:rPr>
          <w:rFonts w:ascii="Times New Roman" w:eastAsia="Calibri" w:hAnsi="Times New Roman" w:cs="Times New Roman"/>
          <w:sz w:val="28"/>
          <w:szCs w:val="28"/>
        </w:rPr>
        <w:t xml:space="preserve"> неразрывно связан с образовательной деятельностью, поэтому воспитательные мероприятия отражены в Программе развития учреждения, плане работы ЦДТ, дополнительных общеразвивающих программах.</w:t>
      </w:r>
    </w:p>
    <w:p w14:paraId="7B05A7BB" w14:textId="77777777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Во исполнение указа Президента РФ от 16.01.2025 № 28 в 2025 году в Центре реализовывались мероприятия, приуроченные к Году защитника Отечества. Для этого утвердили план мероприятий Центра детского творчества, который вошел в План муниципальных мероприятий образовательных учреждений Орловского муниципального округа.</w:t>
      </w:r>
    </w:p>
    <w:p w14:paraId="23009E42" w14:textId="77777777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Тематические мероприятия Года защитника Отечества были направлены на формирование у воспитанников основ гражданственности и патриотизма, уважительного отношения и чувства принадлежности к своей семье, сообществу детей и взрослых, региону проживания и стране в целом. Участие обучающихся  в мероприятиях способствовало развитию их эмоциональной отзывчивости и сопереживания, социального и эмоционального интеллекта, воспитание гуманных чувств и отношений.</w:t>
      </w:r>
    </w:p>
    <w:p w14:paraId="69C3FE0D" w14:textId="77777777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План мероприятий Года защитника Отечества предусматривал взаимодействие со всеми участниками образовательных отношений. Подробнее – в таблице.</w:t>
      </w:r>
    </w:p>
    <w:p w14:paraId="78055218" w14:textId="77777777" w:rsidR="00D422F2" w:rsidRDefault="00D422F2" w:rsidP="00D422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5A3D">
        <w:rPr>
          <w:rFonts w:ascii="Times New Roman" w:hAnsi="Times New Roman" w:cs="Times New Roman"/>
          <w:b/>
          <w:sz w:val="28"/>
          <w:szCs w:val="28"/>
        </w:rPr>
        <w:t>План мероприятий, посвященных 80-летию Победы в Великой Отечественной войне</w:t>
      </w:r>
      <w:r>
        <w:rPr>
          <w:rFonts w:ascii="Times New Roman" w:hAnsi="Times New Roman" w:cs="Times New Roman"/>
          <w:b/>
          <w:sz w:val="28"/>
          <w:szCs w:val="28"/>
        </w:rPr>
        <w:t xml:space="preserve"> 1941-1945 годов</w:t>
      </w:r>
      <w:r w:rsidRPr="00D15A3D">
        <w:rPr>
          <w:rFonts w:ascii="Times New Roman" w:hAnsi="Times New Roman" w:cs="Times New Roman"/>
          <w:b/>
          <w:sz w:val="28"/>
          <w:szCs w:val="28"/>
        </w:rPr>
        <w:t xml:space="preserve">, Году </w:t>
      </w:r>
      <w:r>
        <w:rPr>
          <w:rFonts w:ascii="Times New Roman" w:hAnsi="Times New Roman" w:cs="Times New Roman"/>
          <w:b/>
          <w:sz w:val="28"/>
          <w:szCs w:val="28"/>
        </w:rPr>
        <w:t>защитника Отечества</w:t>
      </w:r>
    </w:p>
    <w:tbl>
      <w:tblPr>
        <w:tblStyle w:val="af0"/>
        <w:tblW w:w="9917" w:type="dxa"/>
        <w:tblInd w:w="108" w:type="dxa"/>
        <w:tblLook w:val="04A0" w:firstRow="1" w:lastRow="0" w:firstColumn="1" w:lastColumn="0" w:noHBand="0" w:noVBand="1"/>
      </w:tblPr>
      <w:tblGrid>
        <w:gridCol w:w="805"/>
        <w:gridCol w:w="3975"/>
        <w:gridCol w:w="2206"/>
        <w:gridCol w:w="2931"/>
      </w:tblGrid>
      <w:tr w:rsidR="00D422F2" w14:paraId="5D90AAC7" w14:textId="77777777" w:rsidTr="00D422F2">
        <w:tc>
          <w:tcPr>
            <w:tcW w:w="805" w:type="dxa"/>
          </w:tcPr>
          <w:p w14:paraId="7F2B5BE0" w14:textId="77777777" w:rsidR="00D422F2" w:rsidRDefault="00D422F2" w:rsidP="008A3A5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975" w:type="dxa"/>
          </w:tcPr>
          <w:p w14:paraId="3D7095A3" w14:textId="77777777" w:rsidR="00D422F2" w:rsidRDefault="00D422F2" w:rsidP="008A3A5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206" w:type="dxa"/>
          </w:tcPr>
          <w:p w14:paraId="23297265" w14:textId="77777777" w:rsidR="00D422F2" w:rsidRDefault="00D422F2" w:rsidP="008A3A5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2931" w:type="dxa"/>
          </w:tcPr>
          <w:p w14:paraId="081660EA" w14:textId="77777777" w:rsidR="00D422F2" w:rsidRDefault="00D422F2" w:rsidP="008A3A5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D422F2" w14:paraId="7BD2E553" w14:textId="77777777" w:rsidTr="00D422F2">
        <w:tc>
          <w:tcPr>
            <w:tcW w:w="805" w:type="dxa"/>
          </w:tcPr>
          <w:p w14:paraId="11F46FDC" w14:textId="77777777" w:rsidR="00D422F2" w:rsidRPr="006E6F10" w:rsidRDefault="00D422F2" w:rsidP="001E2460">
            <w:pPr>
              <w:pStyle w:val="ae"/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3975" w:type="dxa"/>
          </w:tcPr>
          <w:p w14:paraId="6973FD0C" w14:textId="77777777" w:rsidR="00D422F2" w:rsidRDefault="00D422F2" w:rsidP="008A3A59">
            <w:pPr>
              <w:jc w:val="both"/>
              <w:rPr>
                <w:rFonts w:ascii="Times New Roman" w:eastAsia="Aptos" w:hAnsi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eastAsia="Aptos" w:hAnsi="Times New Roman"/>
                <w:color w:val="000000"/>
                <w:kern w:val="2"/>
                <w:sz w:val="28"/>
                <w:szCs w:val="28"/>
                <w14:ligatures w14:val="standardContextual"/>
              </w:rPr>
              <w:t xml:space="preserve">Муниципальная онлайн-викторина «Великой Победе посвящается…», </w:t>
            </w:r>
            <w:r w:rsidRPr="009952F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посвященн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ая</w:t>
            </w:r>
            <w:r w:rsidRPr="009952F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80-летию Победы в Великой Отечественной войне</w:t>
            </w:r>
          </w:p>
        </w:tc>
        <w:tc>
          <w:tcPr>
            <w:tcW w:w="2206" w:type="dxa"/>
          </w:tcPr>
          <w:p w14:paraId="21BFA30E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18-31 января 2025 года </w:t>
            </w:r>
          </w:p>
        </w:tc>
        <w:tc>
          <w:tcPr>
            <w:tcW w:w="2931" w:type="dxa"/>
            <w:shd w:val="clear" w:color="auto" w:fill="auto"/>
          </w:tcPr>
          <w:p w14:paraId="4FDF26ED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МБУ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Центр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детского творчества» Орловского муниципального округа;</w:t>
            </w:r>
          </w:p>
          <w:p w14:paraId="3EE53FF1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C75565">
              <w:rPr>
                <w:rFonts w:ascii="Times New Roman" w:hAnsi="Times New Roman"/>
                <w:sz w:val="28"/>
                <w:szCs w:val="28"/>
              </w:rPr>
              <w:t>бщеобразовательные учреждения</w:t>
            </w:r>
          </w:p>
        </w:tc>
      </w:tr>
      <w:tr w:rsidR="00D422F2" w14:paraId="7017AADB" w14:textId="77777777" w:rsidTr="00D422F2">
        <w:tc>
          <w:tcPr>
            <w:tcW w:w="805" w:type="dxa"/>
          </w:tcPr>
          <w:p w14:paraId="64B4AD1E" w14:textId="77777777" w:rsidR="00D422F2" w:rsidRPr="006E6F10" w:rsidRDefault="00D422F2" w:rsidP="001E2460">
            <w:pPr>
              <w:pStyle w:val="ae"/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3975" w:type="dxa"/>
          </w:tcPr>
          <w:p w14:paraId="02623D6E" w14:textId="77777777" w:rsidR="00D422F2" w:rsidRDefault="00D422F2" w:rsidP="008A3A59">
            <w:pPr>
              <w:jc w:val="both"/>
              <w:rPr>
                <w:rFonts w:ascii="Times New Roman" w:eastAsia="Aptos" w:hAnsi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eastAsia="Aptos" w:hAnsi="Times New Roman"/>
                <w:color w:val="000000"/>
                <w:kern w:val="2"/>
                <w:sz w:val="28"/>
                <w:szCs w:val="28"/>
                <w14:ligatures w14:val="standardContextual"/>
              </w:rPr>
              <w:t xml:space="preserve">Онлайн-марафон «За 80 дней до Победы», </w:t>
            </w:r>
            <w:proofErr w:type="gramStart"/>
            <w:r w:rsidRPr="009952F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посвященн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ый</w:t>
            </w:r>
            <w:proofErr w:type="gramEnd"/>
            <w:r w:rsidRPr="009952F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80-летию Победы в Великой Отечественной войне</w:t>
            </w:r>
          </w:p>
        </w:tc>
        <w:tc>
          <w:tcPr>
            <w:tcW w:w="2206" w:type="dxa"/>
          </w:tcPr>
          <w:p w14:paraId="0DDB5D29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Февраль-май 2025 года</w:t>
            </w:r>
          </w:p>
        </w:tc>
        <w:tc>
          <w:tcPr>
            <w:tcW w:w="2931" w:type="dxa"/>
            <w:shd w:val="clear" w:color="auto" w:fill="auto"/>
          </w:tcPr>
          <w:p w14:paraId="3391AA37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МБУ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Центр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детского творчества» Орловского муниципального округа;</w:t>
            </w:r>
          </w:p>
          <w:p w14:paraId="763BD2EC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C75565">
              <w:rPr>
                <w:rFonts w:ascii="Times New Roman" w:hAnsi="Times New Roman"/>
                <w:sz w:val="28"/>
                <w:szCs w:val="28"/>
              </w:rPr>
              <w:t>бщеобразовательные учреждения</w:t>
            </w:r>
          </w:p>
        </w:tc>
      </w:tr>
      <w:tr w:rsidR="00D422F2" w14:paraId="1D0F8C14" w14:textId="77777777" w:rsidTr="00D422F2">
        <w:tc>
          <w:tcPr>
            <w:tcW w:w="805" w:type="dxa"/>
          </w:tcPr>
          <w:p w14:paraId="57028ED1" w14:textId="77777777" w:rsidR="00D422F2" w:rsidRPr="006E6F10" w:rsidRDefault="00D422F2" w:rsidP="001E2460">
            <w:pPr>
              <w:pStyle w:val="ae"/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3975" w:type="dxa"/>
          </w:tcPr>
          <w:p w14:paraId="182DBA20" w14:textId="77777777" w:rsidR="00D422F2" w:rsidRDefault="00D422F2" w:rsidP="008A3A59">
            <w:pPr>
              <w:jc w:val="both"/>
              <w:rPr>
                <w:rFonts w:ascii="Times New Roman" w:eastAsia="Aptos" w:hAnsi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eastAsia="Aptos" w:hAnsi="Times New Roman"/>
                <w:color w:val="000000"/>
                <w:kern w:val="2"/>
                <w:sz w:val="28"/>
                <w:szCs w:val="28"/>
                <w14:ligatures w14:val="standardContextual"/>
              </w:rPr>
              <w:t>Муниципальный (заочный) этап областного музыкально-творческого конкурса «Дети военной поры»</w:t>
            </w:r>
          </w:p>
        </w:tc>
        <w:tc>
          <w:tcPr>
            <w:tcW w:w="2206" w:type="dxa"/>
          </w:tcPr>
          <w:p w14:paraId="2D4A1B11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26-29 февраля 2025 года</w:t>
            </w:r>
          </w:p>
        </w:tc>
        <w:tc>
          <w:tcPr>
            <w:tcW w:w="2931" w:type="dxa"/>
            <w:shd w:val="clear" w:color="auto" w:fill="auto"/>
          </w:tcPr>
          <w:p w14:paraId="0EFD32EC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МБУ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Центр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детского творчества» Орловского муниципального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округа;</w:t>
            </w:r>
          </w:p>
          <w:p w14:paraId="22972FC0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C75565">
              <w:rPr>
                <w:rFonts w:ascii="Times New Roman" w:hAnsi="Times New Roman"/>
                <w:sz w:val="28"/>
                <w:szCs w:val="28"/>
              </w:rPr>
              <w:t>бщеобразовательные учреждения</w:t>
            </w:r>
          </w:p>
        </w:tc>
      </w:tr>
      <w:tr w:rsidR="00D422F2" w14:paraId="438BA9CE" w14:textId="77777777" w:rsidTr="00D422F2">
        <w:tc>
          <w:tcPr>
            <w:tcW w:w="805" w:type="dxa"/>
          </w:tcPr>
          <w:p w14:paraId="787D9EFF" w14:textId="77777777" w:rsidR="00D422F2" w:rsidRPr="006E6F10" w:rsidRDefault="00D422F2" w:rsidP="001E2460">
            <w:pPr>
              <w:pStyle w:val="ae"/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3975" w:type="dxa"/>
          </w:tcPr>
          <w:p w14:paraId="0649A4A3" w14:textId="77777777" w:rsidR="00D422F2" w:rsidRDefault="00D422F2" w:rsidP="008A3A59">
            <w:pPr>
              <w:jc w:val="both"/>
              <w:rPr>
                <w:rFonts w:ascii="Times New Roman" w:eastAsia="Aptos" w:hAnsi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eastAsia="Aptos" w:hAnsi="Times New Roman"/>
                <w:color w:val="000000"/>
                <w:kern w:val="2"/>
                <w:sz w:val="28"/>
                <w:szCs w:val="28"/>
                <w14:ligatures w14:val="standardContextual"/>
              </w:rPr>
              <w:t xml:space="preserve">Муниципальный этап областной интеллектуально-познавательной игры «Великим огненным годам святую </w:t>
            </w:r>
            <w:proofErr w:type="gramStart"/>
            <w:r>
              <w:rPr>
                <w:rFonts w:ascii="Times New Roman" w:eastAsia="Aptos" w:hAnsi="Times New Roman"/>
                <w:color w:val="000000"/>
                <w:kern w:val="2"/>
                <w:sz w:val="28"/>
                <w:szCs w:val="28"/>
                <w14:ligatures w14:val="standardContextual"/>
              </w:rPr>
              <w:t>память</w:t>
            </w:r>
            <w:proofErr w:type="gramEnd"/>
            <w:r>
              <w:rPr>
                <w:rFonts w:ascii="Times New Roman" w:eastAsia="Aptos" w:hAnsi="Times New Roman"/>
                <w:color w:val="000000"/>
                <w:kern w:val="2"/>
                <w:sz w:val="28"/>
                <w:szCs w:val="28"/>
                <w14:ligatures w14:val="standardContextual"/>
              </w:rPr>
              <w:t xml:space="preserve"> сохраняя», </w:t>
            </w:r>
            <w:r w:rsidRPr="009952F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посвященн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ый</w:t>
            </w:r>
            <w:r w:rsidRPr="009952F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80-летию Победы в Великой Отечественной войне</w:t>
            </w:r>
          </w:p>
        </w:tc>
        <w:tc>
          <w:tcPr>
            <w:tcW w:w="2206" w:type="dxa"/>
          </w:tcPr>
          <w:p w14:paraId="523DA867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13-20 марта 2025 года</w:t>
            </w:r>
          </w:p>
        </w:tc>
        <w:tc>
          <w:tcPr>
            <w:tcW w:w="2931" w:type="dxa"/>
            <w:shd w:val="clear" w:color="auto" w:fill="auto"/>
          </w:tcPr>
          <w:p w14:paraId="2272512F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МБУ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Центр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детского творчества» Орловского муниципального округа;</w:t>
            </w:r>
          </w:p>
          <w:p w14:paraId="16A142C8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C75565">
              <w:rPr>
                <w:rFonts w:ascii="Times New Roman" w:hAnsi="Times New Roman"/>
                <w:sz w:val="28"/>
                <w:szCs w:val="28"/>
              </w:rPr>
              <w:t>бщеобразовательные учреждения</w:t>
            </w:r>
          </w:p>
        </w:tc>
      </w:tr>
      <w:tr w:rsidR="00D422F2" w14:paraId="46A4EBE7" w14:textId="77777777" w:rsidTr="00D422F2">
        <w:trPr>
          <w:trHeight w:val="5255"/>
        </w:trPr>
        <w:tc>
          <w:tcPr>
            <w:tcW w:w="805" w:type="dxa"/>
          </w:tcPr>
          <w:p w14:paraId="5FFE11AF" w14:textId="77777777" w:rsidR="00D422F2" w:rsidRPr="006E6F10" w:rsidRDefault="00D422F2" w:rsidP="001E2460">
            <w:pPr>
              <w:pStyle w:val="ae"/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3975" w:type="dxa"/>
          </w:tcPr>
          <w:p w14:paraId="30F95C36" w14:textId="77777777" w:rsidR="00D422F2" w:rsidRDefault="00D422F2" w:rsidP="008A3A5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Муниципальный патриотический форум «Вместе мы сила-2025»</w:t>
            </w:r>
          </w:p>
        </w:tc>
        <w:tc>
          <w:tcPr>
            <w:tcW w:w="2206" w:type="dxa"/>
          </w:tcPr>
          <w:p w14:paraId="69536433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 2025 года</w:t>
            </w:r>
          </w:p>
        </w:tc>
        <w:tc>
          <w:tcPr>
            <w:tcW w:w="2931" w:type="dxa"/>
          </w:tcPr>
          <w:p w14:paraId="3F37D789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Управление общего образования, физической культуры и спорта;</w:t>
            </w:r>
          </w:p>
          <w:p w14:paraId="5C5488E5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МБУ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Центр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детского творчества» Орловского муниципального округа;</w:t>
            </w:r>
          </w:p>
          <w:p w14:paraId="3214A923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Местное отделение «Движение первых» в Орловском муниципальном округе;</w:t>
            </w:r>
          </w:p>
          <w:p w14:paraId="5DA9656D" w14:textId="77777777" w:rsidR="00D422F2" w:rsidRPr="00C75565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C75565">
              <w:rPr>
                <w:rFonts w:ascii="Times New Roman" w:hAnsi="Times New Roman"/>
                <w:sz w:val="28"/>
                <w:szCs w:val="28"/>
              </w:rPr>
              <w:t>бщеобразовательные учреждения</w:t>
            </w:r>
          </w:p>
        </w:tc>
      </w:tr>
      <w:tr w:rsidR="00D422F2" w14:paraId="71DECAD0" w14:textId="77777777" w:rsidTr="00D422F2">
        <w:tc>
          <w:tcPr>
            <w:tcW w:w="805" w:type="dxa"/>
          </w:tcPr>
          <w:p w14:paraId="3FFAC693" w14:textId="77777777" w:rsidR="00D422F2" w:rsidRPr="006E6F10" w:rsidRDefault="00D422F2" w:rsidP="001E2460">
            <w:pPr>
              <w:pStyle w:val="ae"/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3975" w:type="dxa"/>
          </w:tcPr>
          <w:p w14:paraId="12A0BE16" w14:textId="77777777" w:rsidR="00D422F2" w:rsidRDefault="00D422F2" w:rsidP="008A3A5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Муниципальная акция «Красная звезда Победы»</w:t>
            </w:r>
          </w:p>
        </w:tc>
        <w:tc>
          <w:tcPr>
            <w:tcW w:w="2206" w:type="dxa"/>
          </w:tcPr>
          <w:p w14:paraId="3BA90CD0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21апреля-16 мая 2025 года</w:t>
            </w:r>
          </w:p>
        </w:tc>
        <w:tc>
          <w:tcPr>
            <w:tcW w:w="2931" w:type="dxa"/>
            <w:shd w:val="clear" w:color="auto" w:fill="auto"/>
          </w:tcPr>
          <w:p w14:paraId="5F5D5197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МБУ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Центр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детского творчества» Орловского муниципального округа;</w:t>
            </w:r>
          </w:p>
          <w:p w14:paraId="1A0FF961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C75565">
              <w:rPr>
                <w:rFonts w:ascii="Times New Roman" w:hAnsi="Times New Roman"/>
                <w:sz w:val="28"/>
                <w:szCs w:val="28"/>
              </w:rPr>
              <w:t>бщеобразовательные учреждения</w:t>
            </w:r>
          </w:p>
        </w:tc>
      </w:tr>
      <w:tr w:rsidR="00D422F2" w14:paraId="79D25E3A" w14:textId="77777777" w:rsidTr="00D422F2">
        <w:tc>
          <w:tcPr>
            <w:tcW w:w="805" w:type="dxa"/>
          </w:tcPr>
          <w:p w14:paraId="0B177FD5" w14:textId="77777777" w:rsidR="00D422F2" w:rsidRPr="006E6F10" w:rsidRDefault="00D422F2" w:rsidP="001E2460">
            <w:pPr>
              <w:pStyle w:val="ae"/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3975" w:type="dxa"/>
          </w:tcPr>
          <w:p w14:paraId="1F8FC202" w14:textId="77777777" w:rsidR="00D422F2" w:rsidRDefault="00D422F2" w:rsidP="008A3A5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Муниципальный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флешмоб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«Голос Победы»</w:t>
            </w:r>
          </w:p>
        </w:tc>
        <w:tc>
          <w:tcPr>
            <w:tcW w:w="2206" w:type="dxa"/>
          </w:tcPr>
          <w:p w14:paraId="69127FF8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21апреля-16 мая 2025 года</w:t>
            </w:r>
          </w:p>
        </w:tc>
        <w:tc>
          <w:tcPr>
            <w:tcW w:w="2931" w:type="dxa"/>
            <w:shd w:val="clear" w:color="auto" w:fill="auto"/>
          </w:tcPr>
          <w:p w14:paraId="05C4449C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МБУ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Центр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детского творчества» Орловского муниципального округа;</w:t>
            </w:r>
          </w:p>
          <w:p w14:paraId="5588BD48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C75565">
              <w:rPr>
                <w:rFonts w:ascii="Times New Roman" w:hAnsi="Times New Roman"/>
                <w:sz w:val="28"/>
                <w:szCs w:val="28"/>
              </w:rPr>
              <w:t>бщеобразовательные учреждения</w:t>
            </w:r>
          </w:p>
        </w:tc>
      </w:tr>
      <w:tr w:rsidR="00D422F2" w14:paraId="390B60AC" w14:textId="77777777" w:rsidTr="00D422F2">
        <w:tc>
          <w:tcPr>
            <w:tcW w:w="805" w:type="dxa"/>
          </w:tcPr>
          <w:p w14:paraId="1675C691" w14:textId="77777777" w:rsidR="00D422F2" w:rsidRPr="006E6F10" w:rsidRDefault="00D422F2" w:rsidP="001E2460">
            <w:pPr>
              <w:pStyle w:val="ae"/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3975" w:type="dxa"/>
          </w:tcPr>
          <w:p w14:paraId="3F4F66F1" w14:textId="77777777" w:rsidR="00D422F2" w:rsidRDefault="00D422F2" w:rsidP="008A3A5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Муниципальный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(заочный)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фотофестиваль, посвященный миру и единству в борьбе с нацизмом</w:t>
            </w:r>
          </w:p>
        </w:tc>
        <w:tc>
          <w:tcPr>
            <w:tcW w:w="2206" w:type="dxa"/>
          </w:tcPr>
          <w:p w14:paraId="642D0337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21 апреля-30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мая 2025 года</w:t>
            </w:r>
          </w:p>
        </w:tc>
        <w:tc>
          <w:tcPr>
            <w:tcW w:w="2931" w:type="dxa"/>
            <w:shd w:val="clear" w:color="auto" w:fill="auto"/>
          </w:tcPr>
          <w:p w14:paraId="2DE142C0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МБУ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Центр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детского творчества» Орловского муниципального округа;</w:t>
            </w:r>
          </w:p>
          <w:p w14:paraId="35CA9D90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C75565">
              <w:rPr>
                <w:rFonts w:ascii="Times New Roman" w:hAnsi="Times New Roman"/>
                <w:sz w:val="28"/>
                <w:szCs w:val="28"/>
              </w:rPr>
              <w:t>бщеобразовательные учреждения</w:t>
            </w:r>
          </w:p>
        </w:tc>
      </w:tr>
      <w:tr w:rsidR="00D422F2" w14:paraId="7CD00C2B" w14:textId="77777777" w:rsidTr="00D422F2">
        <w:tc>
          <w:tcPr>
            <w:tcW w:w="805" w:type="dxa"/>
          </w:tcPr>
          <w:p w14:paraId="04888BA4" w14:textId="77777777" w:rsidR="00D422F2" w:rsidRPr="006E6F10" w:rsidRDefault="00D422F2" w:rsidP="001E2460">
            <w:pPr>
              <w:pStyle w:val="ae"/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3975" w:type="dxa"/>
          </w:tcPr>
          <w:p w14:paraId="0561CE4D" w14:textId="77777777" w:rsidR="00D422F2" w:rsidRDefault="00D422F2" w:rsidP="008A3A5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Акция «Окна Победы»</w:t>
            </w:r>
          </w:p>
          <w:p w14:paraId="14340A89" w14:textId="77777777" w:rsidR="00D422F2" w:rsidRDefault="00D422F2" w:rsidP="008A3A5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Акция «Георгиевская ленточка»</w:t>
            </w:r>
          </w:p>
          <w:p w14:paraId="2B84E3D7" w14:textId="77777777" w:rsidR="00D422F2" w:rsidRDefault="00D422F2" w:rsidP="008A3A5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Акция «Письмо Победы»</w:t>
            </w:r>
          </w:p>
          <w:p w14:paraId="2425802E" w14:textId="77777777" w:rsidR="00D422F2" w:rsidRDefault="00D422F2" w:rsidP="008A3A5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Акция «Бессмертный полк»</w:t>
            </w:r>
          </w:p>
        </w:tc>
        <w:tc>
          <w:tcPr>
            <w:tcW w:w="2206" w:type="dxa"/>
          </w:tcPr>
          <w:p w14:paraId="4DB32CB7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 2025 года</w:t>
            </w:r>
          </w:p>
        </w:tc>
        <w:tc>
          <w:tcPr>
            <w:tcW w:w="2931" w:type="dxa"/>
            <w:shd w:val="clear" w:color="auto" w:fill="auto"/>
          </w:tcPr>
          <w:p w14:paraId="6DC757AC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МБУ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Центр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детского творчества» Орловского муниципального округа;</w:t>
            </w:r>
          </w:p>
          <w:p w14:paraId="137B509B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C75565">
              <w:rPr>
                <w:rFonts w:ascii="Times New Roman" w:hAnsi="Times New Roman"/>
                <w:sz w:val="28"/>
                <w:szCs w:val="28"/>
              </w:rPr>
              <w:t>бщеобразовательные учреждения</w:t>
            </w:r>
          </w:p>
        </w:tc>
      </w:tr>
      <w:tr w:rsidR="00D422F2" w14:paraId="2F533E88" w14:textId="77777777" w:rsidTr="00D422F2">
        <w:tc>
          <w:tcPr>
            <w:tcW w:w="805" w:type="dxa"/>
          </w:tcPr>
          <w:p w14:paraId="546FC0DC" w14:textId="77777777" w:rsidR="00D422F2" w:rsidRPr="006E6F10" w:rsidRDefault="00D422F2" w:rsidP="001E2460">
            <w:pPr>
              <w:pStyle w:val="ae"/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3975" w:type="dxa"/>
          </w:tcPr>
          <w:p w14:paraId="5E469FB2" w14:textId="77777777" w:rsidR="00D422F2" w:rsidRDefault="00D422F2" w:rsidP="008A3A5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Исторический час «Этих дней не смолкнет слава»</w:t>
            </w:r>
          </w:p>
        </w:tc>
        <w:tc>
          <w:tcPr>
            <w:tcW w:w="2206" w:type="dxa"/>
          </w:tcPr>
          <w:p w14:paraId="56695F75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Сентябрь-декабрь 2025 года</w:t>
            </w:r>
          </w:p>
        </w:tc>
        <w:tc>
          <w:tcPr>
            <w:tcW w:w="2931" w:type="dxa"/>
            <w:shd w:val="clear" w:color="auto" w:fill="auto"/>
          </w:tcPr>
          <w:p w14:paraId="237FE5A5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МБУ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Центр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детского творчества» Орловского муниципального округа;</w:t>
            </w:r>
          </w:p>
          <w:p w14:paraId="7C99B21F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C75565">
              <w:rPr>
                <w:rFonts w:ascii="Times New Roman" w:hAnsi="Times New Roman"/>
                <w:sz w:val="28"/>
                <w:szCs w:val="28"/>
              </w:rPr>
              <w:t>бщеобразовательные учреждения</w:t>
            </w:r>
          </w:p>
        </w:tc>
      </w:tr>
      <w:tr w:rsidR="00D422F2" w14:paraId="386E1ADE" w14:textId="77777777" w:rsidTr="00D422F2">
        <w:tc>
          <w:tcPr>
            <w:tcW w:w="805" w:type="dxa"/>
          </w:tcPr>
          <w:p w14:paraId="2792B735" w14:textId="77777777" w:rsidR="00D422F2" w:rsidRPr="006E6F10" w:rsidRDefault="00D422F2" w:rsidP="001E2460">
            <w:pPr>
              <w:pStyle w:val="ae"/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3975" w:type="dxa"/>
          </w:tcPr>
          <w:p w14:paraId="428B30E3" w14:textId="77777777" w:rsidR="00D422F2" w:rsidRDefault="00D422F2" w:rsidP="008A3A5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Муниципальный (заочный) творческий конкурс «Помни имя свое», </w:t>
            </w:r>
            <w:r w:rsidRPr="009952F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посвященн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ый</w:t>
            </w:r>
            <w:r w:rsidRPr="009952F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80-летию Победы в Великой Отечественной войне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06" w:type="dxa"/>
          </w:tcPr>
          <w:p w14:paraId="70DF5CFD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Сентябрь-октябрь 2025 года </w:t>
            </w:r>
          </w:p>
        </w:tc>
        <w:tc>
          <w:tcPr>
            <w:tcW w:w="2931" w:type="dxa"/>
            <w:shd w:val="clear" w:color="auto" w:fill="auto"/>
          </w:tcPr>
          <w:p w14:paraId="43FF3EA9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МБУ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Центр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детского творчества» Орловского муниципального округа;</w:t>
            </w:r>
          </w:p>
          <w:p w14:paraId="3213B0B0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C75565">
              <w:rPr>
                <w:rFonts w:ascii="Times New Roman" w:hAnsi="Times New Roman"/>
                <w:sz w:val="28"/>
                <w:szCs w:val="28"/>
              </w:rPr>
              <w:t>бщеобразовательные учреждения</w:t>
            </w:r>
          </w:p>
        </w:tc>
      </w:tr>
      <w:tr w:rsidR="00D422F2" w14:paraId="4BC86DF1" w14:textId="77777777" w:rsidTr="00D422F2">
        <w:tc>
          <w:tcPr>
            <w:tcW w:w="805" w:type="dxa"/>
          </w:tcPr>
          <w:p w14:paraId="730982B3" w14:textId="77777777" w:rsidR="00D422F2" w:rsidRPr="006E6F10" w:rsidRDefault="00D422F2" w:rsidP="001E2460">
            <w:pPr>
              <w:pStyle w:val="ae"/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3975" w:type="dxa"/>
          </w:tcPr>
          <w:p w14:paraId="4EE7F4E1" w14:textId="77777777" w:rsidR="00D422F2" w:rsidRDefault="00D422F2" w:rsidP="008A3A5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Хоровая акция «А песни в России на все времена», под девизом «Песням тех военных лет поверьте»</w:t>
            </w:r>
          </w:p>
        </w:tc>
        <w:tc>
          <w:tcPr>
            <w:tcW w:w="2206" w:type="dxa"/>
          </w:tcPr>
          <w:p w14:paraId="33AA2C23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Октябрь-ноябрь 2025 года </w:t>
            </w:r>
          </w:p>
        </w:tc>
        <w:tc>
          <w:tcPr>
            <w:tcW w:w="2931" w:type="dxa"/>
            <w:shd w:val="clear" w:color="auto" w:fill="auto"/>
          </w:tcPr>
          <w:p w14:paraId="226C10BC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МБУ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Центр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детского творчества» Орловского муниципального округа;</w:t>
            </w:r>
          </w:p>
          <w:p w14:paraId="26CAC3DB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C75565">
              <w:rPr>
                <w:rFonts w:ascii="Times New Roman" w:hAnsi="Times New Roman"/>
                <w:sz w:val="28"/>
                <w:szCs w:val="28"/>
              </w:rPr>
              <w:t>бщеобразовательные учреждения</w:t>
            </w:r>
          </w:p>
        </w:tc>
      </w:tr>
      <w:tr w:rsidR="00D422F2" w14:paraId="4237BA0A" w14:textId="77777777" w:rsidTr="00D422F2">
        <w:tc>
          <w:tcPr>
            <w:tcW w:w="805" w:type="dxa"/>
          </w:tcPr>
          <w:p w14:paraId="632E9808" w14:textId="77777777" w:rsidR="00D422F2" w:rsidRPr="006E6F10" w:rsidRDefault="00D422F2" w:rsidP="001E2460">
            <w:pPr>
              <w:pStyle w:val="ae"/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  <w:tc>
          <w:tcPr>
            <w:tcW w:w="3975" w:type="dxa"/>
          </w:tcPr>
          <w:p w14:paraId="0D8B50D0" w14:textId="77777777" w:rsidR="00D422F2" w:rsidRDefault="00D422F2" w:rsidP="008A3A5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Муниципальный конкурс-фестиваль художественной самодеятельности «Мы будем помнить годы эти и через год, и через век», </w:t>
            </w:r>
            <w:r w:rsidRPr="009952F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посвященн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ый</w:t>
            </w:r>
            <w:r w:rsidRPr="009952F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80-летию Победы в Великой Отечественной войне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и Году защитника Отечества</w:t>
            </w:r>
          </w:p>
        </w:tc>
        <w:tc>
          <w:tcPr>
            <w:tcW w:w="2206" w:type="dxa"/>
          </w:tcPr>
          <w:p w14:paraId="34A7F03D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Ноябрь-декабрь 2025 года</w:t>
            </w:r>
          </w:p>
        </w:tc>
        <w:tc>
          <w:tcPr>
            <w:tcW w:w="2931" w:type="dxa"/>
            <w:shd w:val="clear" w:color="auto" w:fill="auto"/>
          </w:tcPr>
          <w:p w14:paraId="29B8223D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МБУ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Центр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детского творчества» Орловского муниципального округа;</w:t>
            </w:r>
          </w:p>
          <w:p w14:paraId="18063BFB" w14:textId="77777777" w:rsidR="00D422F2" w:rsidRDefault="00D422F2" w:rsidP="008A3A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C75565">
              <w:rPr>
                <w:rFonts w:ascii="Times New Roman" w:hAnsi="Times New Roman"/>
                <w:sz w:val="28"/>
                <w:szCs w:val="28"/>
              </w:rPr>
              <w:t>бщеобразовательные учреждения</w:t>
            </w:r>
          </w:p>
        </w:tc>
      </w:tr>
    </w:tbl>
    <w:p w14:paraId="02AF7BC4" w14:textId="231824FE" w:rsidR="005D2F4C" w:rsidRPr="00D15A3D" w:rsidRDefault="005D2F4C" w:rsidP="005D2F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Все мероприятия плана </w:t>
      </w:r>
      <w:r w:rsidRPr="005D2F4C">
        <w:rPr>
          <w:rFonts w:ascii="Times New Roman" w:hAnsi="Times New Roman" w:cs="Times New Roman"/>
          <w:sz w:val="28"/>
          <w:szCs w:val="28"/>
        </w:rPr>
        <w:t xml:space="preserve">мероприятий, посвященных 80-летию Победы в Великой Отечественной войне 1941-1945 годов, Году защитника Отечества </w:t>
      </w:r>
      <w:r>
        <w:rPr>
          <w:rFonts w:ascii="Times New Roman" w:hAnsi="Times New Roman" w:cs="Times New Roman"/>
          <w:sz w:val="28"/>
          <w:szCs w:val="28"/>
        </w:rPr>
        <w:t>были проведены педагогами и методистами Ц</w:t>
      </w:r>
      <w:r w:rsidR="005644D2">
        <w:rPr>
          <w:rFonts w:ascii="Times New Roman" w:hAnsi="Times New Roman" w:cs="Times New Roman"/>
          <w:sz w:val="28"/>
          <w:szCs w:val="28"/>
        </w:rPr>
        <w:t>ент</w:t>
      </w:r>
      <w:r>
        <w:rPr>
          <w:rFonts w:ascii="Times New Roman" w:hAnsi="Times New Roman" w:cs="Times New Roman"/>
          <w:sz w:val="28"/>
          <w:szCs w:val="28"/>
        </w:rPr>
        <w:t>ра детского творчества.</w:t>
      </w:r>
    </w:p>
    <w:p w14:paraId="7D71140F" w14:textId="46335CFC" w:rsidR="00B3277E" w:rsidRDefault="00B3277E" w:rsidP="00B327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рамках</w:t>
      </w:r>
      <w:r w:rsidRPr="00B3277E">
        <w:rPr>
          <w:rFonts w:ascii="Times New Roman" w:eastAsia="Calibri" w:hAnsi="Times New Roman" w:cs="Times New Roman"/>
          <w:sz w:val="28"/>
          <w:szCs w:val="28"/>
        </w:rPr>
        <w:t xml:space="preserve"> реализации Стратегии государственной политики Российской Федерации в отношении российского казачества на 2021-2030 годы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2025 году Центром были проведены мероприятия: </w:t>
      </w:r>
      <w:r w:rsidRPr="00B3277E">
        <w:rPr>
          <w:rFonts w:ascii="Times New Roman" w:eastAsia="Calibri" w:hAnsi="Times New Roman" w:cs="Times New Roman"/>
          <w:sz w:val="28"/>
          <w:szCs w:val="28"/>
        </w:rPr>
        <w:t>Тематический альбом «Орловский край и казачество»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B3277E">
        <w:rPr>
          <w:rFonts w:ascii="Times New Roman" w:eastAsia="Calibri" w:hAnsi="Times New Roman" w:cs="Times New Roman"/>
          <w:sz w:val="28"/>
          <w:szCs w:val="28"/>
        </w:rPr>
        <w:t>Онлайн-викторина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платформе социальной сети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) и </w:t>
      </w:r>
      <w:r w:rsidRPr="006C60FA">
        <w:rPr>
          <w:rFonts w:ascii="Times New Roman" w:eastAsia="Calibri" w:hAnsi="Times New Roman" w:cs="Times New Roman"/>
          <w:sz w:val="28"/>
          <w:szCs w:val="28"/>
        </w:rPr>
        <w:t>Мероприятие, посвященное Всемирному Дню казачества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AA5FA73" w14:textId="77777777" w:rsidR="002B032B" w:rsidRDefault="002B032B" w:rsidP="002B03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Помимо муниципального плана мероприятий педагогами дополнительного образования реализовывалась воспитательные программы в рамках общеобразовательных дополнительных программ.</w:t>
      </w:r>
    </w:p>
    <w:p w14:paraId="1DE38BA7" w14:textId="511A85CD" w:rsidR="002B032B" w:rsidRPr="002B032B" w:rsidRDefault="002B032B" w:rsidP="002B03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032B">
        <w:rPr>
          <w:rFonts w:ascii="Times New Roman" w:eastAsia="Calibri" w:hAnsi="Times New Roman" w:cs="Times New Roman"/>
          <w:sz w:val="28"/>
          <w:szCs w:val="28"/>
        </w:rPr>
        <w:t>Профилактика экстремизма в центре детского творчества включает меры по предупреждению возникновения и распространения радикальных и экстремистских идей, настроений и действий среди у</w:t>
      </w:r>
      <w:r>
        <w:rPr>
          <w:rFonts w:ascii="Times New Roman" w:eastAsia="Calibri" w:hAnsi="Times New Roman" w:cs="Times New Roman"/>
          <w:sz w:val="28"/>
          <w:szCs w:val="28"/>
        </w:rPr>
        <w:t>чащихся.</w:t>
      </w:r>
      <w:r w:rsidRPr="002B032B">
        <w:rPr>
          <w:rFonts w:ascii="Times New Roman" w:eastAsia="Calibri" w:hAnsi="Times New Roman" w:cs="Times New Roman"/>
          <w:sz w:val="28"/>
          <w:szCs w:val="28"/>
        </w:rPr>
        <w:t xml:space="preserve"> Цель</w:t>
      </w:r>
      <w:r>
        <w:rPr>
          <w:rFonts w:ascii="Times New Roman" w:eastAsia="Calibri" w:hAnsi="Times New Roman" w:cs="Times New Roman"/>
          <w:sz w:val="28"/>
          <w:szCs w:val="28"/>
        </w:rPr>
        <w:t>ю такой работы является</w:t>
      </w:r>
      <w:r w:rsidRPr="002B0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B032B">
        <w:rPr>
          <w:rFonts w:ascii="Times New Roman" w:eastAsia="Calibri" w:hAnsi="Times New Roman" w:cs="Times New Roman"/>
          <w:sz w:val="28"/>
          <w:szCs w:val="28"/>
        </w:rPr>
        <w:t>сформирова</w:t>
      </w:r>
      <w:r>
        <w:rPr>
          <w:rFonts w:ascii="Times New Roman" w:eastAsia="Calibri" w:hAnsi="Times New Roman" w:cs="Times New Roman"/>
          <w:sz w:val="28"/>
          <w:szCs w:val="28"/>
        </w:rPr>
        <w:t>нность</w:t>
      </w:r>
      <w:proofErr w:type="spellEnd"/>
      <w:r w:rsidRPr="002B032B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gramStart"/>
      <w:r w:rsidRPr="002B032B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2B032B">
        <w:rPr>
          <w:rFonts w:ascii="Times New Roman" w:eastAsia="Calibri" w:hAnsi="Times New Roman" w:cs="Times New Roman"/>
          <w:sz w:val="28"/>
          <w:szCs w:val="28"/>
        </w:rPr>
        <w:t xml:space="preserve"> устойчиво</w:t>
      </w:r>
      <w:r>
        <w:rPr>
          <w:rFonts w:ascii="Times New Roman" w:eastAsia="Calibri" w:hAnsi="Times New Roman" w:cs="Times New Roman"/>
          <w:sz w:val="28"/>
          <w:szCs w:val="28"/>
        </w:rPr>
        <w:t>го</w:t>
      </w:r>
      <w:r w:rsidRPr="002B032B">
        <w:rPr>
          <w:rFonts w:ascii="Times New Roman" w:eastAsia="Calibri" w:hAnsi="Times New Roman" w:cs="Times New Roman"/>
          <w:sz w:val="28"/>
          <w:szCs w:val="28"/>
        </w:rPr>
        <w:t xml:space="preserve"> неприяти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2B032B">
        <w:rPr>
          <w:rFonts w:ascii="Times New Roman" w:eastAsia="Calibri" w:hAnsi="Times New Roman" w:cs="Times New Roman"/>
          <w:sz w:val="28"/>
          <w:szCs w:val="28"/>
        </w:rPr>
        <w:t xml:space="preserve"> идеологии терроризма и экстремизма, воспита</w:t>
      </w:r>
      <w:r>
        <w:rPr>
          <w:rFonts w:ascii="Times New Roman" w:eastAsia="Calibri" w:hAnsi="Times New Roman" w:cs="Times New Roman"/>
          <w:sz w:val="28"/>
          <w:szCs w:val="28"/>
        </w:rPr>
        <w:t>ние</w:t>
      </w:r>
      <w:r w:rsidRPr="002B032B">
        <w:rPr>
          <w:rFonts w:ascii="Times New Roman" w:eastAsia="Calibri" w:hAnsi="Times New Roman" w:cs="Times New Roman"/>
          <w:sz w:val="28"/>
          <w:szCs w:val="28"/>
        </w:rPr>
        <w:t xml:space="preserve"> гражданск</w:t>
      </w:r>
      <w:r>
        <w:rPr>
          <w:rFonts w:ascii="Times New Roman" w:eastAsia="Calibri" w:hAnsi="Times New Roman" w:cs="Times New Roman"/>
          <w:sz w:val="28"/>
          <w:szCs w:val="28"/>
        </w:rPr>
        <w:t>ой</w:t>
      </w:r>
      <w:r w:rsidRPr="002B032B">
        <w:rPr>
          <w:rFonts w:ascii="Times New Roman" w:eastAsia="Calibri" w:hAnsi="Times New Roman" w:cs="Times New Roman"/>
          <w:sz w:val="28"/>
          <w:szCs w:val="28"/>
        </w:rPr>
        <w:t xml:space="preserve"> идентичност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2B032B">
        <w:rPr>
          <w:rFonts w:ascii="Times New Roman" w:eastAsia="Calibri" w:hAnsi="Times New Roman" w:cs="Times New Roman"/>
          <w:sz w:val="28"/>
          <w:szCs w:val="28"/>
        </w:rPr>
        <w:t>, патриотизм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2B032B">
        <w:rPr>
          <w:rFonts w:ascii="Times New Roman" w:eastAsia="Calibri" w:hAnsi="Times New Roman" w:cs="Times New Roman"/>
          <w:sz w:val="28"/>
          <w:szCs w:val="28"/>
        </w:rPr>
        <w:t>, и уважени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2B032B">
        <w:rPr>
          <w:rFonts w:ascii="Times New Roman" w:eastAsia="Calibri" w:hAnsi="Times New Roman" w:cs="Times New Roman"/>
          <w:sz w:val="28"/>
          <w:szCs w:val="28"/>
        </w:rPr>
        <w:t xml:space="preserve"> к закону. </w:t>
      </w:r>
    </w:p>
    <w:p w14:paraId="6D10BA7F" w14:textId="264D919B" w:rsidR="002B032B" w:rsidRDefault="002B032B" w:rsidP="002B03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Педагогами дополнительного образования с учащимися проводится разъяснительная работа </w:t>
      </w:r>
      <w:r w:rsidRPr="002B032B">
        <w:rPr>
          <w:rFonts w:ascii="Times New Roman" w:eastAsia="Calibri" w:hAnsi="Times New Roman" w:cs="Times New Roman"/>
          <w:sz w:val="28"/>
          <w:szCs w:val="28"/>
        </w:rPr>
        <w:t xml:space="preserve">по вопросам борьбы с терроризмом и ответственности за преступления </w:t>
      </w:r>
      <w:r>
        <w:rPr>
          <w:rFonts w:ascii="Times New Roman" w:eastAsia="Calibri" w:hAnsi="Times New Roman" w:cs="Times New Roman"/>
          <w:sz w:val="28"/>
          <w:szCs w:val="28"/>
        </w:rPr>
        <w:t>террористической направленности, б</w:t>
      </w:r>
      <w:r w:rsidRPr="002B032B">
        <w:rPr>
          <w:rFonts w:ascii="Times New Roman" w:eastAsia="Calibri" w:hAnsi="Times New Roman" w:cs="Times New Roman"/>
          <w:sz w:val="28"/>
          <w:szCs w:val="28"/>
        </w:rPr>
        <w:t>еседы на темы «Правила поведения при общении с незнакомыми людьми», «Можно ли разговаривать с незнакомыми людьми».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объединениях художественной направленности проводится в</w:t>
      </w:r>
      <w:r w:rsidRPr="002B032B">
        <w:rPr>
          <w:rFonts w:ascii="Times New Roman" w:eastAsia="Calibri" w:hAnsi="Times New Roman" w:cs="Times New Roman"/>
          <w:sz w:val="28"/>
          <w:szCs w:val="28"/>
        </w:rPr>
        <w:t>ыставка рисунков по темам «Мир без войны», «Кто такие террористы».</w:t>
      </w:r>
    </w:p>
    <w:p w14:paraId="089F14BB" w14:textId="77777777" w:rsidR="00017913" w:rsidRPr="001543C6" w:rsidRDefault="00017913" w:rsidP="000179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 xml:space="preserve">В  Центре уделяется большое внимание пропаганде здорового образа жизни, применению </w:t>
      </w:r>
      <w:proofErr w:type="spellStart"/>
      <w:r w:rsidRPr="001543C6">
        <w:rPr>
          <w:rFonts w:ascii="Times New Roman" w:eastAsia="Calibri" w:hAnsi="Times New Roman" w:cs="Times New Roman"/>
          <w:sz w:val="28"/>
          <w:szCs w:val="28"/>
        </w:rPr>
        <w:t>здоровьесберегающих</w:t>
      </w:r>
      <w:proofErr w:type="spellEnd"/>
      <w:r w:rsidRPr="001543C6">
        <w:rPr>
          <w:rFonts w:ascii="Times New Roman" w:eastAsia="Calibri" w:hAnsi="Times New Roman" w:cs="Times New Roman"/>
          <w:sz w:val="28"/>
          <w:szCs w:val="28"/>
        </w:rPr>
        <w:t xml:space="preserve"> технологий. Используются различные формы работы:  физкультминутки на занятиях, беседы, конкурсы рисунков на тему здорового образа жизни, спортивные игры, эстафеты, соревнования. </w:t>
      </w:r>
    </w:p>
    <w:p w14:paraId="59EAEC2D" w14:textId="77777777" w:rsidR="00017913" w:rsidRPr="001543C6" w:rsidRDefault="00017913" w:rsidP="000179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 xml:space="preserve">Важное место в работе Центра  занимает организация культурно - досуговой деятельности детей и подростков не только Центра, но и образовательных учреждений округа. </w:t>
      </w:r>
    </w:p>
    <w:p w14:paraId="5588571A" w14:textId="00B92805" w:rsidR="00017913" w:rsidRPr="001543C6" w:rsidRDefault="00017913" w:rsidP="000179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Досуговая деятельность в Центре  строится в основном по досуговой программе «От игры к творчеству»,  которая включает в себя четыре блока:</w:t>
      </w:r>
    </w:p>
    <w:p w14:paraId="6A826B4A" w14:textId="77777777" w:rsidR="00017913" w:rsidRPr="001543C6" w:rsidRDefault="00017913" w:rsidP="000179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•</w:t>
      </w:r>
      <w:r w:rsidRPr="001543C6">
        <w:rPr>
          <w:rFonts w:ascii="Times New Roman" w:eastAsia="Calibri" w:hAnsi="Times New Roman" w:cs="Times New Roman"/>
          <w:sz w:val="28"/>
          <w:szCs w:val="28"/>
        </w:rPr>
        <w:tab/>
        <w:t>1-ый блок «Истоки»</w:t>
      </w:r>
    </w:p>
    <w:p w14:paraId="285AF6D6" w14:textId="77777777" w:rsidR="00017913" w:rsidRPr="001543C6" w:rsidRDefault="00017913" w:rsidP="000179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•</w:t>
      </w:r>
      <w:r w:rsidRPr="001543C6">
        <w:rPr>
          <w:rFonts w:ascii="Times New Roman" w:eastAsia="Calibri" w:hAnsi="Times New Roman" w:cs="Times New Roman"/>
          <w:sz w:val="28"/>
          <w:szCs w:val="28"/>
        </w:rPr>
        <w:tab/>
        <w:t>2-ой блок «Твой друг – игра»</w:t>
      </w:r>
    </w:p>
    <w:p w14:paraId="44BC3A5F" w14:textId="77777777" w:rsidR="00017913" w:rsidRPr="001543C6" w:rsidRDefault="00017913" w:rsidP="000179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•</w:t>
      </w:r>
      <w:r w:rsidRPr="001543C6">
        <w:rPr>
          <w:rFonts w:ascii="Times New Roman" w:eastAsia="Calibri" w:hAnsi="Times New Roman" w:cs="Times New Roman"/>
          <w:sz w:val="28"/>
          <w:szCs w:val="28"/>
        </w:rPr>
        <w:tab/>
        <w:t>3-ий блок «В кругу семьи»</w:t>
      </w:r>
    </w:p>
    <w:p w14:paraId="0418250F" w14:textId="77777777" w:rsidR="00017913" w:rsidRPr="001543C6" w:rsidRDefault="00017913" w:rsidP="000179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•</w:t>
      </w:r>
      <w:r w:rsidRPr="001543C6">
        <w:rPr>
          <w:rFonts w:ascii="Times New Roman" w:eastAsia="Calibri" w:hAnsi="Times New Roman" w:cs="Times New Roman"/>
          <w:sz w:val="28"/>
          <w:szCs w:val="28"/>
        </w:rPr>
        <w:tab/>
        <w:t>4-ый блок «Ключ к здоровью»</w:t>
      </w:r>
    </w:p>
    <w:p w14:paraId="1B66C1E0" w14:textId="77777777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Целью культурно - досуговой деятельности в Центре  является создание условий для развития общей культуры ребёнка, его творческой индивидуальности, формирования положительной «Я - концепции», воспитания гражданственности и патриотизма.</w:t>
      </w:r>
    </w:p>
    <w:p w14:paraId="24968EB7" w14:textId="77777777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lastRenderedPageBreak/>
        <w:t>За отчетный период в рамках реализации программы «От игры к творчеству» проведены следующие муниципальные мероприятия:</w:t>
      </w:r>
    </w:p>
    <w:p w14:paraId="3EEDBD3A" w14:textId="43D069EA" w:rsidR="001543C6" w:rsidRDefault="001543C6" w:rsidP="001E2460">
      <w:pPr>
        <w:pStyle w:val="ae"/>
        <w:numPr>
          <w:ilvl w:val="0"/>
          <w:numId w:val="32"/>
        </w:numPr>
        <w:ind w:left="0" w:firstLine="709"/>
        <w:jc w:val="both"/>
        <w:rPr>
          <w:rFonts w:eastAsia="Calibri"/>
          <w:sz w:val="28"/>
          <w:szCs w:val="28"/>
        </w:rPr>
      </w:pPr>
      <w:r w:rsidRPr="00B3491B">
        <w:rPr>
          <w:rFonts w:eastAsia="Calibri"/>
          <w:sz w:val="28"/>
          <w:szCs w:val="28"/>
        </w:rPr>
        <w:t>новогоднее представление  «</w:t>
      </w:r>
      <w:r w:rsidR="00C30A12" w:rsidRPr="00B3491B">
        <w:rPr>
          <w:rFonts w:eastAsia="Calibri"/>
          <w:sz w:val="28"/>
          <w:szCs w:val="28"/>
        </w:rPr>
        <w:t>Пиратский новый год</w:t>
      </w:r>
      <w:r w:rsidRPr="00B3491B">
        <w:rPr>
          <w:rFonts w:eastAsia="Calibri"/>
          <w:sz w:val="28"/>
          <w:szCs w:val="28"/>
        </w:rPr>
        <w:t>»;</w:t>
      </w:r>
    </w:p>
    <w:p w14:paraId="500306B1" w14:textId="6DF3FDB3" w:rsidR="00B3491B" w:rsidRDefault="000418B4" w:rsidP="001E2460">
      <w:pPr>
        <w:pStyle w:val="ae"/>
        <w:numPr>
          <w:ilvl w:val="0"/>
          <w:numId w:val="32"/>
        </w:numPr>
        <w:ind w:left="0" w:firstLine="709"/>
        <w:jc w:val="both"/>
        <w:rPr>
          <w:rFonts w:eastAsia="Calibri"/>
          <w:sz w:val="28"/>
          <w:szCs w:val="28"/>
        </w:rPr>
      </w:pPr>
      <w:r w:rsidRPr="001543C6">
        <w:rPr>
          <w:rFonts w:eastAsia="Calibri"/>
          <w:sz w:val="28"/>
          <w:szCs w:val="28"/>
        </w:rPr>
        <w:t>муниципальная дистанционная каникулярная онлайн-программа «</w:t>
      </w:r>
      <w:r>
        <w:rPr>
          <w:rFonts w:eastAsia="Calibri"/>
          <w:sz w:val="28"/>
          <w:szCs w:val="28"/>
        </w:rPr>
        <w:t>Зимние фантазии</w:t>
      </w:r>
      <w:r w:rsidRPr="001543C6">
        <w:rPr>
          <w:rFonts w:eastAsia="Calibri"/>
          <w:sz w:val="28"/>
          <w:szCs w:val="28"/>
        </w:rPr>
        <w:t>»;</w:t>
      </w:r>
    </w:p>
    <w:p w14:paraId="4FED27EE" w14:textId="483397A8" w:rsidR="000418B4" w:rsidRDefault="000418B4" w:rsidP="001E2460">
      <w:pPr>
        <w:pStyle w:val="ae"/>
        <w:numPr>
          <w:ilvl w:val="0"/>
          <w:numId w:val="32"/>
        </w:numPr>
        <w:ind w:left="142" w:firstLine="567"/>
        <w:jc w:val="both"/>
        <w:rPr>
          <w:rFonts w:eastAsia="Calibri"/>
          <w:sz w:val="28"/>
          <w:szCs w:val="28"/>
        </w:rPr>
      </w:pPr>
      <w:proofErr w:type="gramStart"/>
      <w:r>
        <w:rPr>
          <w:iCs/>
          <w:spacing w:val="-1"/>
          <w:sz w:val="28"/>
          <w:szCs w:val="28"/>
        </w:rPr>
        <w:t>Муниципальная</w:t>
      </w:r>
      <w:proofErr w:type="gramEnd"/>
      <w:r>
        <w:rPr>
          <w:iCs/>
          <w:spacing w:val="-1"/>
          <w:sz w:val="28"/>
          <w:szCs w:val="28"/>
        </w:rPr>
        <w:t xml:space="preserve"> весенняя </w:t>
      </w:r>
      <w:r w:rsidRPr="000418B4">
        <w:rPr>
          <w:iCs/>
          <w:spacing w:val="-1"/>
          <w:sz w:val="28"/>
          <w:szCs w:val="28"/>
        </w:rPr>
        <w:t>дистанционная каникулярная онлайн-программа</w:t>
      </w:r>
      <w:r>
        <w:rPr>
          <w:iCs/>
          <w:spacing w:val="-1"/>
          <w:sz w:val="28"/>
          <w:szCs w:val="28"/>
        </w:rPr>
        <w:t xml:space="preserve"> «Встречай весну»</w:t>
      </w:r>
      <w:r w:rsidR="005644D2">
        <w:rPr>
          <w:iCs/>
          <w:spacing w:val="-1"/>
          <w:sz w:val="28"/>
          <w:szCs w:val="28"/>
        </w:rPr>
        <w:t>. (Участвовало 274 учащихся из 17 общеобразовательных учреждений)</w:t>
      </w:r>
      <w:r>
        <w:rPr>
          <w:iCs/>
          <w:spacing w:val="-1"/>
          <w:sz w:val="28"/>
          <w:szCs w:val="28"/>
        </w:rPr>
        <w:t>;</w:t>
      </w:r>
    </w:p>
    <w:p w14:paraId="645EC6F1" w14:textId="36936C10" w:rsidR="000418B4" w:rsidRPr="005644D2" w:rsidRDefault="000418B4" w:rsidP="001E2460">
      <w:pPr>
        <w:pStyle w:val="ae"/>
        <w:numPr>
          <w:ilvl w:val="0"/>
          <w:numId w:val="32"/>
        </w:numPr>
        <w:ind w:left="0" w:firstLine="709"/>
        <w:jc w:val="both"/>
        <w:rPr>
          <w:rFonts w:eastAsia="Calibri"/>
          <w:sz w:val="28"/>
          <w:szCs w:val="28"/>
        </w:rPr>
      </w:pPr>
      <w:proofErr w:type="gramStart"/>
      <w:r>
        <w:rPr>
          <w:iCs/>
          <w:spacing w:val="-1"/>
          <w:sz w:val="28"/>
          <w:szCs w:val="28"/>
        </w:rPr>
        <w:t>Муниципальная</w:t>
      </w:r>
      <w:proofErr w:type="gramEnd"/>
      <w:r>
        <w:rPr>
          <w:iCs/>
          <w:spacing w:val="-1"/>
          <w:sz w:val="28"/>
          <w:szCs w:val="28"/>
        </w:rPr>
        <w:t xml:space="preserve"> летняя </w:t>
      </w:r>
      <w:r w:rsidRPr="000418B4">
        <w:rPr>
          <w:iCs/>
          <w:spacing w:val="-1"/>
          <w:sz w:val="28"/>
          <w:szCs w:val="28"/>
        </w:rPr>
        <w:t>каникулярная онлайн-программа</w:t>
      </w:r>
      <w:r>
        <w:rPr>
          <w:iCs/>
          <w:spacing w:val="-1"/>
          <w:sz w:val="28"/>
          <w:szCs w:val="28"/>
        </w:rPr>
        <w:t xml:space="preserve"> «Лето разного цвета» с выездом педагогов в летние лагеря отдыха при школах</w:t>
      </w:r>
      <w:r w:rsidR="008E12DF">
        <w:rPr>
          <w:iCs/>
          <w:spacing w:val="-1"/>
          <w:sz w:val="28"/>
          <w:szCs w:val="28"/>
        </w:rPr>
        <w:t xml:space="preserve">. Участвовало в дистанционной программе </w:t>
      </w:r>
      <w:r w:rsidR="008E12DF">
        <w:rPr>
          <w:sz w:val="28"/>
          <w:szCs w:val="28"/>
        </w:rPr>
        <w:t xml:space="preserve">155 учащихся из 14 </w:t>
      </w:r>
      <w:r w:rsidR="008E12DF">
        <w:rPr>
          <w:iCs/>
          <w:spacing w:val="-1"/>
          <w:sz w:val="28"/>
          <w:szCs w:val="28"/>
        </w:rPr>
        <w:t xml:space="preserve">общеобразовательных учреждений, </w:t>
      </w:r>
      <w:r w:rsidR="008E12DF" w:rsidRPr="008E12DF">
        <w:rPr>
          <w:iCs/>
          <w:spacing w:val="-1"/>
          <w:sz w:val="28"/>
          <w:szCs w:val="28"/>
        </w:rPr>
        <w:t xml:space="preserve">Очный модуль </w:t>
      </w:r>
      <w:r w:rsidR="008E12DF">
        <w:rPr>
          <w:iCs/>
          <w:spacing w:val="-1"/>
          <w:sz w:val="28"/>
          <w:szCs w:val="28"/>
        </w:rPr>
        <w:t>л</w:t>
      </w:r>
      <w:r w:rsidR="008E12DF" w:rsidRPr="008E12DF">
        <w:rPr>
          <w:iCs/>
          <w:spacing w:val="-1"/>
          <w:sz w:val="28"/>
          <w:szCs w:val="28"/>
        </w:rPr>
        <w:t>етней краткосрочной дополнительной программы «Лето разного цвета» реализован педагогами Центра в соответствии с графиком выезда в пришкольные лагеря</w:t>
      </w:r>
      <w:r w:rsidR="008E12DF">
        <w:rPr>
          <w:iCs/>
          <w:spacing w:val="-1"/>
          <w:sz w:val="28"/>
          <w:szCs w:val="28"/>
        </w:rPr>
        <w:t xml:space="preserve"> (Участвовало около 600 учащихся)</w:t>
      </w:r>
      <w:r>
        <w:rPr>
          <w:iCs/>
          <w:spacing w:val="-1"/>
          <w:sz w:val="28"/>
          <w:szCs w:val="28"/>
        </w:rPr>
        <w:t>;</w:t>
      </w:r>
    </w:p>
    <w:p w14:paraId="704FF9FD" w14:textId="7767962F" w:rsidR="005644D2" w:rsidRPr="000418B4" w:rsidRDefault="005644D2" w:rsidP="001E2460">
      <w:pPr>
        <w:pStyle w:val="ae"/>
        <w:numPr>
          <w:ilvl w:val="0"/>
          <w:numId w:val="32"/>
        </w:numPr>
        <w:ind w:left="0" w:firstLine="709"/>
        <w:jc w:val="both"/>
        <w:rPr>
          <w:rFonts w:eastAsia="Calibri"/>
          <w:sz w:val="28"/>
          <w:szCs w:val="28"/>
        </w:rPr>
      </w:pPr>
      <w:r>
        <w:rPr>
          <w:iCs/>
          <w:spacing w:val="-1"/>
          <w:sz w:val="28"/>
          <w:szCs w:val="28"/>
        </w:rPr>
        <w:t xml:space="preserve">Муниципальная </w:t>
      </w:r>
      <w:r w:rsidRPr="005644D2">
        <w:rPr>
          <w:rFonts w:eastAsia="Calibri"/>
          <w:sz w:val="28"/>
          <w:szCs w:val="28"/>
        </w:rPr>
        <w:t>дополнительн</w:t>
      </w:r>
      <w:r>
        <w:rPr>
          <w:rFonts w:eastAsia="Calibri"/>
          <w:sz w:val="28"/>
          <w:szCs w:val="28"/>
        </w:rPr>
        <w:t>ая</w:t>
      </w:r>
      <w:r w:rsidRPr="005644D2">
        <w:rPr>
          <w:rFonts w:eastAsia="Calibri"/>
          <w:sz w:val="28"/>
          <w:szCs w:val="28"/>
        </w:rPr>
        <w:t xml:space="preserve"> общеразвивающ</w:t>
      </w:r>
      <w:r>
        <w:rPr>
          <w:rFonts w:eastAsia="Calibri"/>
          <w:sz w:val="28"/>
          <w:szCs w:val="28"/>
        </w:rPr>
        <w:t>ая</w:t>
      </w:r>
      <w:r w:rsidRPr="005644D2">
        <w:rPr>
          <w:rFonts w:eastAsia="Calibri"/>
          <w:sz w:val="28"/>
          <w:szCs w:val="28"/>
        </w:rPr>
        <w:t xml:space="preserve"> каникулярн</w:t>
      </w:r>
      <w:r>
        <w:rPr>
          <w:rFonts w:eastAsia="Calibri"/>
          <w:sz w:val="28"/>
          <w:szCs w:val="28"/>
        </w:rPr>
        <w:t xml:space="preserve">ая </w:t>
      </w:r>
      <w:r w:rsidRPr="005644D2">
        <w:rPr>
          <w:rFonts w:eastAsia="Calibri"/>
          <w:sz w:val="28"/>
          <w:szCs w:val="28"/>
        </w:rPr>
        <w:t>дистанционн</w:t>
      </w:r>
      <w:r>
        <w:rPr>
          <w:rFonts w:eastAsia="Calibri"/>
          <w:sz w:val="28"/>
          <w:szCs w:val="28"/>
        </w:rPr>
        <w:t>ая программа</w:t>
      </w:r>
      <w:r w:rsidRPr="005644D2">
        <w:rPr>
          <w:rFonts w:eastAsia="Calibri"/>
          <w:sz w:val="28"/>
          <w:szCs w:val="28"/>
        </w:rPr>
        <w:t xml:space="preserve"> «</w:t>
      </w:r>
      <w:r>
        <w:rPr>
          <w:rFonts w:eastAsia="Calibri"/>
          <w:sz w:val="28"/>
          <w:szCs w:val="28"/>
        </w:rPr>
        <w:t>Оранжевое настроение</w:t>
      </w:r>
      <w:r w:rsidRPr="005644D2">
        <w:rPr>
          <w:rFonts w:eastAsia="Calibri"/>
          <w:sz w:val="28"/>
          <w:szCs w:val="28"/>
        </w:rPr>
        <w:t>»</w:t>
      </w:r>
    </w:p>
    <w:p w14:paraId="3E36E506" w14:textId="77777777" w:rsidR="000418B4" w:rsidRDefault="000418B4" w:rsidP="000418B4">
      <w:pPr>
        <w:spacing w:after="0" w:line="240" w:lineRule="auto"/>
        <w:ind w:left="34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EE5F5BC" w14:textId="2C33D5EC" w:rsidR="000418B4" w:rsidRPr="000418B4" w:rsidRDefault="000418B4" w:rsidP="000418B4">
      <w:pPr>
        <w:spacing w:after="0" w:line="240" w:lineRule="auto"/>
        <w:ind w:left="34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18B4">
        <w:rPr>
          <w:rFonts w:ascii="Times New Roman" w:eastAsia="Calibri" w:hAnsi="Times New Roman" w:cs="Times New Roman"/>
          <w:sz w:val="28"/>
          <w:szCs w:val="28"/>
        </w:rPr>
        <w:t xml:space="preserve">В рамках программы </w:t>
      </w:r>
      <w:r w:rsidRPr="000418B4">
        <w:rPr>
          <w:rFonts w:ascii="Times New Roman" w:eastAsia="Calibri" w:hAnsi="Times New Roman" w:cs="Times New Roman"/>
          <w:b/>
          <w:sz w:val="28"/>
          <w:szCs w:val="28"/>
        </w:rPr>
        <w:t>«Пионерская страна»</w:t>
      </w:r>
      <w:r w:rsidRPr="000418B4">
        <w:rPr>
          <w:rFonts w:ascii="Times New Roman" w:eastAsia="Calibri" w:hAnsi="Times New Roman" w:cs="Times New Roman"/>
          <w:sz w:val="28"/>
          <w:szCs w:val="28"/>
        </w:rPr>
        <w:t xml:space="preserve"> были проведены </w:t>
      </w:r>
      <w:r>
        <w:rPr>
          <w:rFonts w:ascii="Times New Roman" w:eastAsia="Calibri" w:hAnsi="Times New Roman" w:cs="Times New Roman"/>
          <w:sz w:val="28"/>
          <w:szCs w:val="28"/>
        </w:rPr>
        <w:t>мероприятия:</w:t>
      </w:r>
    </w:p>
    <w:p w14:paraId="0DFE5DDA" w14:textId="6ACBA1CC" w:rsidR="00BA7656" w:rsidRPr="000418B4" w:rsidRDefault="00BA7656" w:rsidP="001E2460">
      <w:pPr>
        <w:pStyle w:val="ae"/>
        <w:numPr>
          <w:ilvl w:val="0"/>
          <w:numId w:val="33"/>
        </w:numPr>
        <w:ind w:left="0" w:firstLine="709"/>
        <w:jc w:val="both"/>
        <w:rPr>
          <w:rFonts w:eastAsia="Calibri"/>
          <w:sz w:val="28"/>
          <w:szCs w:val="28"/>
        </w:rPr>
      </w:pPr>
      <w:r w:rsidRPr="000418B4">
        <w:rPr>
          <w:rFonts w:eastAsia="Calibri"/>
          <w:sz w:val="28"/>
          <w:szCs w:val="28"/>
        </w:rPr>
        <w:t>Муниципальный этап областного музыкально-творческого конкурса «Дети военной поры»</w:t>
      </w:r>
      <w:r w:rsidR="000418B4">
        <w:rPr>
          <w:rFonts w:eastAsia="Calibri"/>
          <w:sz w:val="28"/>
          <w:szCs w:val="28"/>
        </w:rPr>
        <w:t>.</w:t>
      </w:r>
    </w:p>
    <w:p w14:paraId="726334A2" w14:textId="77777777" w:rsidR="00BA7656" w:rsidRDefault="00BA7656" w:rsidP="000418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656">
        <w:rPr>
          <w:rFonts w:ascii="Times New Roman" w:eastAsia="Calibri" w:hAnsi="Times New Roman" w:cs="Times New Roman"/>
          <w:sz w:val="28"/>
          <w:szCs w:val="28"/>
        </w:rPr>
        <w:t xml:space="preserve"> Сроки проведения – 29.01.2025-07.03.2025г., количество  участников – 150 человек из образовательных учреждений округа. Возраст участников конкурса – 5-17 лет.</w:t>
      </w:r>
    </w:p>
    <w:p w14:paraId="0EF6F07D" w14:textId="77777777" w:rsidR="005D2F4C" w:rsidRPr="00BA7656" w:rsidRDefault="005D2F4C" w:rsidP="001E2460">
      <w:pPr>
        <w:pStyle w:val="ae"/>
        <w:numPr>
          <w:ilvl w:val="0"/>
          <w:numId w:val="31"/>
        </w:numPr>
        <w:ind w:left="0" w:firstLine="709"/>
        <w:jc w:val="both"/>
        <w:rPr>
          <w:rFonts w:eastAsia="Calibri"/>
          <w:sz w:val="28"/>
          <w:szCs w:val="28"/>
        </w:rPr>
      </w:pPr>
      <w:r w:rsidRPr="00BA7656">
        <w:rPr>
          <w:rFonts w:eastAsia="Calibri"/>
          <w:sz w:val="28"/>
          <w:szCs w:val="28"/>
        </w:rPr>
        <w:t>Муниципальный (заочный) этап областного конкурса «Пионер года – 2025».</w:t>
      </w:r>
    </w:p>
    <w:p w14:paraId="47C05A22" w14:textId="77777777" w:rsidR="00BA7656" w:rsidRPr="00BA7656" w:rsidRDefault="00BA7656" w:rsidP="00BA76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656">
        <w:rPr>
          <w:rFonts w:ascii="Times New Roman" w:eastAsia="Calibri" w:hAnsi="Times New Roman" w:cs="Times New Roman"/>
          <w:sz w:val="28"/>
          <w:szCs w:val="28"/>
        </w:rPr>
        <w:t xml:space="preserve">Сроки проведения -10-21 марта 2025г. Количество участников- 3 человека:  </w:t>
      </w:r>
    </w:p>
    <w:p w14:paraId="394EA11F" w14:textId="77777777" w:rsidR="00BA7656" w:rsidRPr="00BA7656" w:rsidRDefault="00BA7656" w:rsidP="00BA76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656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spellStart"/>
      <w:r w:rsidRPr="00BA7656">
        <w:rPr>
          <w:rFonts w:ascii="Times New Roman" w:eastAsia="Calibri" w:hAnsi="Times New Roman" w:cs="Times New Roman"/>
          <w:sz w:val="28"/>
          <w:szCs w:val="28"/>
        </w:rPr>
        <w:t>Лупандина</w:t>
      </w:r>
      <w:proofErr w:type="spellEnd"/>
      <w:r w:rsidRPr="00BA7656">
        <w:rPr>
          <w:rFonts w:ascii="Times New Roman" w:eastAsia="Calibri" w:hAnsi="Times New Roman" w:cs="Times New Roman"/>
          <w:sz w:val="28"/>
          <w:szCs w:val="28"/>
        </w:rPr>
        <w:t xml:space="preserve"> Александра, МБОУ «</w:t>
      </w:r>
      <w:proofErr w:type="spellStart"/>
      <w:r w:rsidRPr="00BA7656">
        <w:rPr>
          <w:rFonts w:ascii="Times New Roman" w:eastAsia="Calibri" w:hAnsi="Times New Roman" w:cs="Times New Roman"/>
          <w:sz w:val="28"/>
          <w:szCs w:val="28"/>
        </w:rPr>
        <w:t>Жилинская</w:t>
      </w:r>
      <w:proofErr w:type="spellEnd"/>
      <w:r w:rsidRPr="00BA7656">
        <w:rPr>
          <w:rFonts w:ascii="Times New Roman" w:eastAsia="Calibri" w:hAnsi="Times New Roman" w:cs="Times New Roman"/>
          <w:sz w:val="28"/>
          <w:szCs w:val="28"/>
        </w:rPr>
        <w:t xml:space="preserve"> СОШ» -1 место.</w:t>
      </w:r>
    </w:p>
    <w:p w14:paraId="1887E2C7" w14:textId="77777777" w:rsidR="00BA7656" w:rsidRPr="00BA7656" w:rsidRDefault="00BA7656" w:rsidP="00BA76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656">
        <w:rPr>
          <w:rFonts w:ascii="Times New Roman" w:eastAsia="Calibri" w:hAnsi="Times New Roman" w:cs="Times New Roman"/>
          <w:sz w:val="28"/>
          <w:szCs w:val="28"/>
        </w:rPr>
        <w:t>2. Абдуллаева Злата,          МБОУ «</w:t>
      </w:r>
      <w:proofErr w:type="spellStart"/>
      <w:r w:rsidRPr="00BA7656">
        <w:rPr>
          <w:rFonts w:ascii="Times New Roman" w:eastAsia="Calibri" w:hAnsi="Times New Roman" w:cs="Times New Roman"/>
          <w:sz w:val="28"/>
          <w:szCs w:val="28"/>
        </w:rPr>
        <w:t>Овсянниковская</w:t>
      </w:r>
      <w:proofErr w:type="spellEnd"/>
      <w:r w:rsidRPr="00BA7656">
        <w:rPr>
          <w:rFonts w:ascii="Times New Roman" w:eastAsia="Calibri" w:hAnsi="Times New Roman" w:cs="Times New Roman"/>
          <w:sz w:val="28"/>
          <w:szCs w:val="28"/>
        </w:rPr>
        <w:t xml:space="preserve"> СОШ» - 2 место.</w:t>
      </w:r>
    </w:p>
    <w:p w14:paraId="3013AED5" w14:textId="77777777" w:rsidR="00BA7656" w:rsidRPr="00BA7656" w:rsidRDefault="00BA7656" w:rsidP="00BA76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656">
        <w:rPr>
          <w:rFonts w:ascii="Times New Roman" w:eastAsia="Calibri" w:hAnsi="Times New Roman" w:cs="Times New Roman"/>
          <w:sz w:val="28"/>
          <w:szCs w:val="28"/>
        </w:rPr>
        <w:t>3.Свиридова Александра, МБОУ «</w:t>
      </w:r>
      <w:proofErr w:type="spellStart"/>
      <w:r w:rsidRPr="00BA7656">
        <w:rPr>
          <w:rFonts w:ascii="Times New Roman" w:eastAsia="Calibri" w:hAnsi="Times New Roman" w:cs="Times New Roman"/>
          <w:sz w:val="28"/>
          <w:szCs w:val="28"/>
        </w:rPr>
        <w:t>Становоколодезьская</w:t>
      </w:r>
      <w:proofErr w:type="spellEnd"/>
      <w:r w:rsidRPr="00BA7656">
        <w:rPr>
          <w:rFonts w:ascii="Times New Roman" w:eastAsia="Calibri" w:hAnsi="Times New Roman" w:cs="Times New Roman"/>
          <w:sz w:val="28"/>
          <w:szCs w:val="28"/>
        </w:rPr>
        <w:t xml:space="preserve"> СОШ»- </w:t>
      </w:r>
      <w:r w:rsidRPr="00BA7656">
        <w:rPr>
          <w:rFonts w:ascii="Times New Roman" w:eastAsia="Calibri" w:hAnsi="Times New Roman" w:cs="Times New Roman"/>
          <w:sz w:val="28"/>
          <w:szCs w:val="28"/>
        </w:rPr>
        <w:tab/>
        <w:t>сертификат участника.</w:t>
      </w:r>
    </w:p>
    <w:p w14:paraId="34759393" w14:textId="43B4449B" w:rsidR="00BA7656" w:rsidRPr="00BA7656" w:rsidRDefault="00BA7656" w:rsidP="001E2460">
      <w:pPr>
        <w:pStyle w:val="ae"/>
        <w:numPr>
          <w:ilvl w:val="0"/>
          <w:numId w:val="31"/>
        </w:numPr>
        <w:ind w:left="0" w:firstLine="709"/>
        <w:jc w:val="both"/>
        <w:rPr>
          <w:rFonts w:eastAsia="Calibri"/>
          <w:sz w:val="28"/>
          <w:szCs w:val="28"/>
        </w:rPr>
      </w:pPr>
      <w:r w:rsidRPr="00BA7656">
        <w:rPr>
          <w:rFonts w:eastAsia="Calibri"/>
          <w:sz w:val="28"/>
          <w:szCs w:val="28"/>
        </w:rPr>
        <w:t>Муниципальная деловая игра в рамках областной программы «Пионерская  страна»</w:t>
      </w:r>
      <w:r>
        <w:rPr>
          <w:rFonts w:eastAsia="Calibri"/>
          <w:sz w:val="28"/>
          <w:szCs w:val="28"/>
        </w:rPr>
        <w:t>.</w:t>
      </w:r>
      <w:r w:rsidRPr="00BA7656">
        <w:rPr>
          <w:rFonts w:eastAsia="Calibri"/>
          <w:sz w:val="28"/>
          <w:szCs w:val="28"/>
        </w:rPr>
        <w:t xml:space="preserve">  </w:t>
      </w:r>
    </w:p>
    <w:p w14:paraId="1DAB3B35" w14:textId="4C61D14C" w:rsidR="00BA7656" w:rsidRPr="00BA7656" w:rsidRDefault="00BA7656" w:rsidP="00BA76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BA7656">
        <w:rPr>
          <w:rFonts w:ascii="Times New Roman" w:eastAsia="Calibri" w:hAnsi="Times New Roman" w:cs="Times New Roman"/>
          <w:sz w:val="28"/>
          <w:szCs w:val="28"/>
        </w:rPr>
        <w:t>тала традиционным подведением итогов работы общественных объединений за учебный год. В этом году она была посвящена 80-летию Победы в ВО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BA7656">
        <w:rPr>
          <w:rFonts w:ascii="Times New Roman" w:eastAsia="Calibri" w:hAnsi="Times New Roman" w:cs="Times New Roman"/>
          <w:sz w:val="28"/>
          <w:szCs w:val="28"/>
        </w:rPr>
        <w:t xml:space="preserve"> и называлась «Мы – наследники Победы». </w:t>
      </w:r>
    </w:p>
    <w:p w14:paraId="4D0B1AB3" w14:textId="77777777" w:rsidR="00BA7656" w:rsidRPr="00BA7656" w:rsidRDefault="00BA7656" w:rsidP="00BA76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656">
        <w:rPr>
          <w:rFonts w:ascii="Times New Roman" w:eastAsia="Calibri" w:hAnsi="Times New Roman" w:cs="Times New Roman"/>
          <w:sz w:val="28"/>
          <w:szCs w:val="28"/>
        </w:rPr>
        <w:t xml:space="preserve">В игре приняли участие 30 учащихся из 5 общеобразовательных учреждений Орловского муниципального округа. </w:t>
      </w:r>
    </w:p>
    <w:p w14:paraId="3E0C1294" w14:textId="77777777" w:rsidR="00BA7656" w:rsidRPr="00BA7656" w:rsidRDefault="00BA7656" w:rsidP="00BA76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656">
        <w:rPr>
          <w:rFonts w:ascii="Times New Roman" w:eastAsia="Calibri" w:hAnsi="Times New Roman" w:cs="Times New Roman"/>
          <w:sz w:val="28"/>
          <w:szCs w:val="28"/>
        </w:rPr>
        <w:t>1 место – команда  МБОУ «</w:t>
      </w:r>
      <w:proofErr w:type="spellStart"/>
      <w:r w:rsidRPr="00BA7656">
        <w:rPr>
          <w:rFonts w:ascii="Times New Roman" w:eastAsia="Calibri" w:hAnsi="Times New Roman" w:cs="Times New Roman"/>
          <w:sz w:val="28"/>
          <w:szCs w:val="28"/>
        </w:rPr>
        <w:t>Овсянниковская</w:t>
      </w:r>
      <w:proofErr w:type="spellEnd"/>
      <w:r w:rsidRPr="00BA7656">
        <w:rPr>
          <w:rFonts w:ascii="Times New Roman" w:eastAsia="Calibri" w:hAnsi="Times New Roman" w:cs="Times New Roman"/>
          <w:sz w:val="28"/>
          <w:szCs w:val="28"/>
        </w:rPr>
        <w:t xml:space="preserve"> СОШ»,</w:t>
      </w:r>
    </w:p>
    <w:p w14:paraId="70319187" w14:textId="77777777" w:rsidR="00BA7656" w:rsidRPr="00BA7656" w:rsidRDefault="00BA7656" w:rsidP="00BA76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656">
        <w:rPr>
          <w:rFonts w:ascii="Times New Roman" w:eastAsia="Calibri" w:hAnsi="Times New Roman" w:cs="Times New Roman"/>
          <w:sz w:val="28"/>
          <w:szCs w:val="28"/>
        </w:rPr>
        <w:t>2 место – команды  МБОУ «Знаменская СОШ» и МБОУ «</w:t>
      </w:r>
      <w:proofErr w:type="spellStart"/>
      <w:r w:rsidRPr="00BA7656">
        <w:rPr>
          <w:rFonts w:ascii="Times New Roman" w:eastAsia="Calibri" w:hAnsi="Times New Roman" w:cs="Times New Roman"/>
          <w:sz w:val="28"/>
          <w:szCs w:val="28"/>
        </w:rPr>
        <w:t>Звягинская</w:t>
      </w:r>
      <w:proofErr w:type="spellEnd"/>
      <w:r w:rsidRPr="00BA7656">
        <w:rPr>
          <w:rFonts w:ascii="Times New Roman" w:eastAsia="Calibri" w:hAnsi="Times New Roman" w:cs="Times New Roman"/>
          <w:sz w:val="28"/>
          <w:szCs w:val="28"/>
        </w:rPr>
        <w:t xml:space="preserve"> СОШ»,</w:t>
      </w:r>
    </w:p>
    <w:p w14:paraId="38A8D91C" w14:textId="77777777" w:rsidR="00BA7656" w:rsidRPr="00BA7656" w:rsidRDefault="00BA7656" w:rsidP="00BA76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656">
        <w:rPr>
          <w:rFonts w:ascii="Times New Roman" w:eastAsia="Calibri" w:hAnsi="Times New Roman" w:cs="Times New Roman"/>
          <w:sz w:val="28"/>
          <w:szCs w:val="28"/>
        </w:rPr>
        <w:t>3 место -  команды МБОУ «</w:t>
      </w:r>
      <w:proofErr w:type="gramStart"/>
      <w:r w:rsidRPr="00BA7656">
        <w:rPr>
          <w:rFonts w:ascii="Times New Roman" w:eastAsia="Calibri" w:hAnsi="Times New Roman" w:cs="Times New Roman"/>
          <w:sz w:val="28"/>
          <w:szCs w:val="28"/>
        </w:rPr>
        <w:t>Стрелецкая</w:t>
      </w:r>
      <w:proofErr w:type="gramEnd"/>
      <w:r w:rsidRPr="00BA7656">
        <w:rPr>
          <w:rFonts w:ascii="Times New Roman" w:eastAsia="Calibri" w:hAnsi="Times New Roman" w:cs="Times New Roman"/>
          <w:sz w:val="28"/>
          <w:szCs w:val="28"/>
        </w:rPr>
        <w:t xml:space="preserve"> СОШ» и «</w:t>
      </w:r>
      <w:proofErr w:type="spellStart"/>
      <w:r w:rsidRPr="00BA7656">
        <w:rPr>
          <w:rFonts w:ascii="Times New Roman" w:eastAsia="Calibri" w:hAnsi="Times New Roman" w:cs="Times New Roman"/>
          <w:sz w:val="28"/>
          <w:szCs w:val="28"/>
        </w:rPr>
        <w:t>Жилинская</w:t>
      </w:r>
      <w:proofErr w:type="spellEnd"/>
      <w:r w:rsidRPr="00BA7656">
        <w:rPr>
          <w:rFonts w:ascii="Times New Roman" w:eastAsia="Calibri" w:hAnsi="Times New Roman" w:cs="Times New Roman"/>
          <w:sz w:val="28"/>
          <w:szCs w:val="28"/>
        </w:rPr>
        <w:t xml:space="preserve"> СОШ».</w:t>
      </w:r>
    </w:p>
    <w:p w14:paraId="409DE4C2" w14:textId="5FA723B4" w:rsidR="00BA7656" w:rsidRPr="00BA7656" w:rsidRDefault="00BA7656" w:rsidP="001E2460">
      <w:pPr>
        <w:pStyle w:val="ae"/>
        <w:numPr>
          <w:ilvl w:val="1"/>
          <w:numId w:val="24"/>
        </w:numPr>
        <w:ind w:left="0" w:firstLine="709"/>
        <w:jc w:val="both"/>
        <w:rPr>
          <w:rFonts w:eastAsia="Calibri"/>
          <w:sz w:val="28"/>
          <w:szCs w:val="28"/>
        </w:rPr>
      </w:pPr>
      <w:r w:rsidRPr="00BA7656">
        <w:rPr>
          <w:rFonts w:eastAsia="Calibri"/>
          <w:sz w:val="28"/>
          <w:szCs w:val="28"/>
        </w:rPr>
        <w:t>Торжественная линейка, посвященная приему в юнармейцы и пионеры (20 мая 2025г.)</w:t>
      </w:r>
    </w:p>
    <w:p w14:paraId="045DBB4D" w14:textId="31B50104" w:rsidR="00BA7656" w:rsidRPr="00BA7656" w:rsidRDefault="00BA7656" w:rsidP="00BA76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656">
        <w:rPr>
          <w:rFonts w:ascii="Times New Roman" w:eastAsia="Calibri" w:hAnsi="Times New Roman" w:cs="Times New Roman"/>
          <w:sz w:val="28"/>
          <w:szCs w:val="28"/>
        </w:rPr>
        <w:lastRenderedPageBreak/>
        <w:t>Представители 3 школ Орловского муниципального округа  (40 учащихся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BA765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AE71DC4" w14:textId="7079FB78" w:rsidR="00BA7656" w:rsidRDefault="00BA7656" w:rsidP="00BA76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656">
        <w:rPr>
          <w:rFonts w:ascii="Times New Roman" w:eastAsia="Calibri" w:hAnsi="Times New Roman" w:cs="Times New Roman"/>
          <w:sz w:val="28"/>
          <w:szCs w:val="28"/>
        </w:rPr>
        <w:t>( МБОУ «</w:t>
      </w:r>
      <w:proofErr w:type="spellStart"/>
      <w:r w:rsidRPr="00BA7656">
        <w:rPr>
          <w:rFonts w:ascii="Times New Roman" w:eastAsia="Calibri" w:hAnsi="Times New Roman" w:cs="Times New Roman"/>
          <w:sz w:val="28"/>
          <w:szCs w:val="28"/>
        </w:rPr>
        <w:t>Становоколодезьская</w:t>
      </w:r>
      <w:proofErr w:type="spellEnd"/>
      <w:r w:rsidRPr="00BA7656">
        <w:rPr>
          <w:rFonts w:ascii="Times New Roman" w:eastAsia="Calibri" w:hAnsi="Times New Roman" w:cs="Times New Roman"/>
          <w:sz w:val="28"/>
          <w:szCs w:val="28"/>
        </w:rPr>
        <w:t xml:space="preserve"> СОШ» - 14 уч., МБОУ «Михайловская СОШ» - 9 учащихся, МБОУ «Стрелецкая СОШ» - 18 уч.) были приняты в пионеры на торжественной линейке, посвященной приему в юнармейцы и пионеры, на базе </w:t>
      </w:r>
      <w:r>
        <w:rPr>
          <w:rFonts w:ascii="Times New Roman" w:eastAsia="Calibri" w:hAnsi="Times New Roman" w:cs="Times New Roman"/>
          <w:sz w:val="28"/>
          <w:szCs w:val="28"/>
        </w:rPr>
        <w:t>МБОУ «</w:t>
      </w:r>
      <w:r w:rsidRPr="00BA7656">
        <w:rPr>
          <w:rFonts w:ascii="Times New Roman" w:eastAsia="Calibri" w:hAnsi="Times New Roman" w:cs="Times New Roman"/>
          <w:sz w:val="28"/>
          <w:szCs w:val="28"/>
        </w:rPr>
        <w:t>Стрелецк</w:t>
      </w:r>
      <w:r>
        <w:rPr>
          <w:rFonts w:ascii="Times New Roman" w:eastAsia="Calibri" w:hAnsi="Times New Roman" w:cs="Times New Roman"/>
          <w:sz w:val="28"/>
          <w:szCs w:val="28"/>
        </w:rPr>
        <w:t>ая</w:t>
      </w:r>
      <w:r w:rsidRPr="00BA76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СОШ»</w:t>
      </w:r>
      <w:r w:rsidRPr="00BA7656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481ADDC" w14:textId="77777777" w:rsidR="005D2F4C" w:rsidRDefault="005D2F4C" w:rsidP="00BA76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854600D" w14:textId="75A6F657" w:rsidR="005D2F4C" w:rsidRPr="005D2F4C" w:rsidRDefault="005D2F4C" w:rsidP="005D2F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2F4C">
        <w:rPr>
          <w:rFonts w:ascii="Times New Roman" w:eastAsia="Calibri" w:hAnsi="Times New Roman" w:cs="Times New Roman"/>
          <w:sz w:val="28"/>
          <w:szCs w:val="28"/>
        </w:rPr>
        <w:t xml:space="preserve">В рамках реализации программы </w:t>
      </w:r>
      <w:r w:rsidRPr="005D2F4C">
        <w:rPr>
          <w:rFonts w:ascii="Times New Roman" w:eastAsia="Calibri" w:hAnsi="Times New Roman" w:cs="Times New Roman"/>
          <w:b/>
          <w:sz w:val="28"/>
          <w:szCs w:val="28"/>
        </w:rPr>
        <w:t>«Содружество»</w:t>
      </w:r>
      <w:r w:rsidRPr="005D2F4C">
        <w:rPr>
          <w:rFonts w:ascii="Times New Roman" w:eastAsia="Calibri" w:hAnsi="Times New Roman" w:cs="Times New Roman"/>
          <w:sz w:val="28"/>
          <w:szCs w:val="28"/>
        </w:rPr>
        <w:t xml:space="preserve">  провод</w:t>
      </w:r>
      <w:r>
        <w:rPr>
          <w:rFonts w:ascii="Times New Roman" w:eastAsia="Calibri" w:hAnsi="Times New Roman" w:cs="Times New Roman"/>
          <w:sz w:val="28"/>
          <w:szCs w:val="28"/>
        </w:rPr>
        <w:t>ились</w:t>
      </w:r>
      <w:r w:rsidRPr="005D2F4C">
        <w:rPr>
          <w:rFonts w:ascii="Times New Roman" w:eastAsia="Calibri" w:hAnsi="Times New Roman" w:cs="Times New Roman"/>
          <w:sz w:val="28"/>
          <w:szCs w:val="28"/>
        </w:rPr>
        <w:t xml:space="preserve"> муниципальные мероприятия:</w:t>
      </w:r>
    </w:p>
    <w:p w14:paraId="57F5B879" w14:textId="70D72315" w:rsidR="005D2F4C" w:rsidRPr="005D2F4C" w:rsidRDefault="005D2F4C" w:rsidP="005D2F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2F4C">
        <w:rPr>
          <w:rFonts w:ascii="Times New Roman" w:eastAsia="Calibri" w:hAnsi="Times New Roman" w:cs="Times New Roman"/>
          <w:sz w:val="28"/>
          <w:szCs w:val="28"/>
        </w:rPr>
        <w:t>•</w:t>
      </w:r>
      <w:r w:rsidRPr="005D2F4C">
        <w:rPr>
          <w:rFonts w:ascii="Times New Roman" w:eastAsia="Calibri" w:hAnsi="Times New Roman" w:cs="Times New Roman"/>
          <w:sz w:val="28"/>
          <w:szCs w:val="28"/>
        </w:rPr>
        <w:tab/>
      </w:r>
      <w:r w:rsidR="00DA65C9">
        <w:rPr>
          <w:rFonts w:ascii="Times New Roman" w:eastAsia="Calibri" w:hAnsi="Times New Roman" w:cs="Times New Roman"/>
          <w:sz w:val="28"/>
          <w:szCs w:val="28"/>
        </w:rPr>
        <w:t>М</w:t>
      </w:r>
      <w:r w:rsidRPr="005D2F4C">
        <w:rPr>
          <w:rFonts w:ascii="Times New Roman" w:eastAsia="Calibri" w:hAnsi="Times New Roman" w:cs="Times New Roman"/>
          <w:sz w:val="28"/>
          <w:szCs w:val="28"/>
        </w:rPr>
        <w:t>униципальный (заочный) этап областного фестиваля детских организаций Орловской области;</w:t>
      </w:r>
    </w:p>
    <w:p w14:paraId="0482BCCB" w14:textId="010B5FEA" w:rsidR="00F51AD6" w:rsidRPr="00F51AD6" w:rsidRDefault="005D2F4C" w:rsidP="00F51A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2F4C">
        <w:rPr>
          <w:rFonts w:ascii="Times New Roman" w:eastAsia="Calibri" w:hAnsi="Times New Roman" w:cs="Times New Roman"/>
          <w:sz w:val="28"/>
          <w:szCs w:val="28"/>
        </w:rPr>
        <w:t>•</w:t>
      </w:r>
      <w:r w:rsidRPr="005D2F4C">
        <w:rPr>
          <w:rFonts w:ascii="Times New Roman" w:eastAsia="Calibri" w:hAnsi="Times New Roman" w:cs="Times New Roman"/>
          <w:sz w:val="28"/>
          <w:szCs w:val="28"/>
        </w:rPr>
        <w:tab/>
      </w:r>
      <w:r w:rsidR="00F51AD6" w:rsidRPr="00F51AD6">
        <w:rPr>
          <w:rFonts w:ascii="Times New Roman" w:eastAsia="Calibri" w:hAnsi="Times New Roman" w:cs="Times New Roman"/>
          <w:sz w:val="28"/>
          <w:szCs w:val="28"/>
        </w:rPr>
        <w:t>Онлайн-викторина</w:t>
      </w:r>
      <w:r w:rsidR="00F51AD6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F51AD6" w:rsidRPr="00F51AD6">
        <w:rPr>
          <w:rFonts w:ascii="Times New Roman" w:eastAsia="Calibri" w:hAnsi="Times New Roman" w:cs="Times New Roman"/>
          <w:sz w:val="28"/>
          <w:szCs w:val="28"/>
        </w:rPr>
        <w:t xml:space="preserve">Тематический альбом «Орловский край и казачество». </w:t>
      </w:r>
    </w:p>
    <w:p w14:paraId="534B1E8D" w14:textId="5C27D8B7" w:rsidR="005D2F4C" w:rsidRPr="00F51AD6" w:rsidRDefault="00DA65C9" w:rsidP="001E2460">
      <w:pPr>
        <w:pStyle w:val="ae"/>
        <w:numPr>
          <w:ilvl w:val="0"/>
          <w:numId w:val="31"/>
        </w:numPr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</w:t>
      </w:r>
      <w:r w:rsidR="005D2F4C" w:rsidRPr="00F51AD6">
        <w:rPr>
          <w:rFonts w:eastAsia="Calibri"/>
          <w:sz w:val="28"/>
          <w:szCs w:val="28"/>
        </w:rPr>
        <w:t>униципальный (очно-заочный) конкурс игровых программ и организаторов игры «Созвездие игры»;</w:t>
      </w:r>
    </w:p>
    <w:p w14:paraId="4039E3EE" w14:textId="64E71308" w:rsidR="005D2F4C" w:rsidRPr="005D2F4C" w:rsidRDefault="005D2F4C" w:rsidP="005D2F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2F4C">
        <w:rPr>
          <w:rFonts w:ascii="Times New Roman" w:eastAsia="Calibri" w:hAnsi="Times New Roman" w:cs="Times New Roman"/>
          <w:sz w:val="28"/>
          <w:szCs w:val="28"/>
        </w:rPr>
        <w:t>•</w:t>
      </w:r>
      <w:r w:rsidRPr="005D2F4C">
        <w:rPr>
          <w:rFonts w:ascii="Times New Roman" w:eastAsia="Calibri" w:hAnsi="Times New Roman" w:cs="Times New Roman"/>
          <w:sz w:val="28"/>
          <w:szCs w:val="28"/>
        </w:rPr>
        <w:tab/>
      </w:r>
      <w:r w:rsidR="00DA65C9">
        <w:rPr>
          <w:rFonts w:ascii="Times New Roman" w:eastAsia="Calibri" w:hAnsi="Times New Roman" w:cs="Times New Roman"/>
          <w:sz w:val="28"/>
          <w:szCs w:val="28"/>
        </w:rPr>
        <w:t>М</w:t>
      </w:r>
      <w:r w:rsidRPr="005D2F4C">
        <w:rPr>
          <w:rFonts w:ascii="Times New Roman" w:eastAsia="Calibri" w:hAnsi="Times New Roman" w:cs="Times New Roman"/>
          <w:sz w:val="28"/>
          <w:szCs w:val="28"/>
        </w:rPr>
        <w:t>униципальная деловая игра в рамках реализации районной программы для детских общественных объединений «Пионерская страна»;</w:t>
      </w:r>
    </w:p>
    <w:p w14:paraId="07EA0472" w14:textId="41181D01" w:rsidR="005D2F4C" w:rsidRPr="005D2F4C" w:rsidRDefault="00DA65C9" w:rsidP="005D2F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•</w:t>
      </w:r>
      <w:r>
        <w:rPr>
          <w:rFonts w:ascii="Times New Roman" w:eastAsia="Calibri" w:hAnsi="Times New Roman" w:cs="Times New Roman"/>
          <w:sz w:val="28"/>
          <w:szCs w:val="28"/>
        </w:rPr>
        <w:tab/>
        <w:t>М</w:t>
      </w:r>
      <w:r w:rsidR="005D2F4C" w:rsidRPr="005D2F4C">
        <w:rPr>
          <w:rFonts w:ascii="Times New Roman" w:eastAsia="Calibri" w:hAnsi="Times New Roman" w:cs="Times New Roman"/>
          <w:sz w:val="28"/>
          <w:szCs w:val="28"/>
        </w:rPr>
        <w:t>униципальный этап конкурса «Лучший юнармеец» и «Лучший юнармейский отряд»;</w:t>
      </w:r>
    </w:p>
    <w:p w14:paraId="3DF7B0FB" w14:textId="03A1DA70" w:rsidR="005D2F4C" w:rsidRDefault="00DA65C9" w:rsidP="005D2F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•</w:t>
      </w:r>
      <w:r>
        <w:rPr>
          <w:rFonts w:ascii="Times New Roman" w:eastAsia="Calibri" w:hAnsi="Times New Roman" w:cs="Times New Roman"/>
          <w:sz w:val="28"/>
          <w:szCs w:val="28"/>
        </w:rPr>
        <w:tab/>
        <w:t>Д</w:t>
      </w:r>
      <w:r w:rsidR="005D2F4C" w:rsidRPr="005D2F4C">
        <w:rPr>
          <w:rFonts w:ascii="Times New Roman" w:eastAsia="Calibri" w:hAnsi="Times New Roman" w:cs="Times New Roman"/>
          <w:sz w:val="28"/>
          <w:szCs w:val="28"/>
        </w:rPr>
        <w:t>ень допризывной подготовки.</w:t>
      </w:r>
    </w:p>
    <w:p w14:paraId="423C0D21" w14:textId="77777777" w:rsidR="00DA65C9" w:rsidRPr="00F51AD6" w:rsidRDefault="00DA65C9" w:rsidP="001E2460">
      <w:pPr>
        <w:pStyle w:val="ae"/>
        <w:numPr>
          <w:ilvl w:val="0"/>
          <w:numId w:val="31"/>
        </w:numPr>
        <w:ind w:left="0" w:firstLine="709"/>
        <w:jc w:val="both"/>
        <w:rPr>
          <w:rFonts w:eastAsia="Calibri"/>
          <w:sz w:val="28"/>
          <w:szCs w:val="28"/>
        </w:rPr>
      </w:pPr>
      <w:r w:rsidRPr="00F51AD6">
        <w:rPr>
          <w:rFonts w:eastAsia="Calibri"/>
          <w:sz w:val="28"/>
          <w:szCs w:val="28"/>
        </w:rPr>
        <w:t>Муниципальная благотворительная акция «Добрый Дед Мороз»</w:t>
      </w:r>
    </w:p>
    <w:p w14:paraId="14D084FB" w14:textId="77777777" w:rsidR="00DA65C9" w:rsidRPr="00F51AD6" w:rsidRDefault="00DA65C9" w:rsidP="00DA65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AD6">
        <w:rPr>
          <w:rFonts w:ascii="Times New Roman" w:eastAsia="Calibri" w:hAnsi="Times New Roman" w:cs="Times New Roman"/>
          <w:sz w:val="28"/>
          <w:szCs w:val="28"/>
        </w:rPr>
        <w:t>Сроки проведения – ноябрь-декабрь 2025г.</w:t>
      </w:r>
    </w:p>
    <w:p w14:paraId="1E8A4A6E" w14:textId="77777777" w:rsidR="00DA65C9" w:rsidRPr="00F51AD6" w:rsidRDefault="00DA65C9" w:rsidP="00DA65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AD6">
        <w:rPr>
          <w:rFonts w:ascii="Times New Roman" w:eastAsia="Calibri" w:hAnsi="Times New Roman" w:cs="Times New Roman"/>
          <w:sz w:val="28"/>
          <w:szCs w:val="28"/>
        </w:rPr>
        <w:t>Акция стала поистине традиционной в Орловском округе. 8 образовательных учреждений приняли участие в  благотворительной акции. Подарки, собранные обучающимися образовательных учреждений и неравнодушными жителями района, были переданы в Орловское региональное отделение общероссийский общественный благотворительный фонд «Российский Детский Фонд», в  БУ ОО «Кризисный Центр помощи женщинам и детям «Орловский», Центр помощи детям, оставшимся без попечения родителей «Маленькая страна». Все ОУ – участники акции – были отмечены благодарностями.</w:t>
      </w:r>
    </w:p>
    <w:p w14:paraId="79475EF5" w14:textId="77777777" w:rsidR="005D2F4C" w:rsidRDefault="005D2F4C" w:rsidP="00BA76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6D0951A" w14:textId="23599B00" w:rsidR="00917A2D" w:rsidRPr="00917A2D" w:rsidRDefault="00917A2D" w:rsidP="00917A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7A2D">
        <w:rPr>
          <w:rFonts w:ascii="Times New Roman" w:eastAsia="Calibri" w:hAnsi="Times New Roman" w:cs="Times New Roman"/>
          <w:sz w:val="28"/>
          <w:szCs w:val="28"/>
        </w:rPr>
        <w:t>Основные мероприятия Центра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917A2D">
        <w:rPr>
          <w:rFonts w:ascii="Times New Roman" w:eastAsia="Calibri" w:hAnsi="Times New Roman" w:cs="Times New Roman"/>
          <w:sz w:val="28"/>
          <w:szCs w:val="28"/>
        </w:rPr>
        <w:t xml:space="preserve"> прошедшие в рамках Акции «Красная звезда Победы»:</w:t>
      </w:r>
    </w:p>
    <w:p w14:paraId="60F0CF62" w14:textId="75599C24" w:rsidR="00917A2D" w:rsidRPr="00917A2D" w:rsidRDefault="00917A2D" w:rsidP="00917A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</w:t>
      </w:r>
      <w:r w:rsidRPr="00917A2D">
        <w:rPr>
          <w:rFonts w:ascii="Times New Roman" w:eastAsia="Calibri" w:hAnsi="Times New Roman" w:cs="Times New Roman"/>
          <w:sz w:val="28"/>
          <w:szCs w:val="28"/>
        </w:rPr>
        <w:t>перация «Солдат не погиб, пока память о нём жива!» (уход за братскими могилами на территории населённого пункта, где расположена образовательная организация; организация шефства над местами захоронений ветеранов ВОВ и участников боевых действий, оставшимися без ухода со стороны родственников)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425CC85" w14:textId="77D10359" w:rsidR="00917A2D" w:rsidRPr="00917A2D" w:rsidRDefault="00917A2D" w:rsidP="00917A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л</w:t>
      </w:r>
      <w:r w:rsidRPr="00917A2D">
        <w:rPr>
          <w:rFonts w:ascii="Times New Roman" w:eastAsia="Calibri" w:hAnsi="Times New Roman" w:cs="Times New Roman"/>
          <w:sz w:val="28"/>
          <w:szCs w:val="28"/>
        </w:rPr>
        <w:t>итературный</w:t>
      </w:r>
      <w:proofErr w:type="gramEnd"/>
      <w:r w:rsidRPr="00917A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17A2D">
        <w:rPr>
          <w:rFonts w:ascii="Times New Roman" w:eastAsia="Calibri" w:hAnsi="Times New Roman" w:cs="Times New Roman"/>
          <w:sz w:val="28"/>
          <w:szCs w:val="28"/>
        </w:rPr>
        <w:t>челлендж</w:t>
      </w:r>
      <w:proofErr w:type="spellEnd"/>
      <w:r w:rsidRPr="00917A2D">
        <w:rPr>
          <w:rFonts w:ascii="Times New Roman" w:eastAsia="Calibri" w:hAnsi="Times New Roman" w:cs="Times New Roman"/>
          <w:sz w:val="28"/>
          <w:szCs w:val="28"/>
        </w:rPr>
        <w:t xml:space="preserve"> «Мы о войне стихами говорим» (чтение стихов и прозы о Великой Отечественной войне и СВО учащимися, родителями, педагогами с размещением видео выступления в социальных сетях)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1923ED60" w14:textId="78C3488C" w:rsidR="00917A2D" w:rsidRPr="00917A2D" w:rsidRDefault="00917A2D" w:rsidP="00917A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</w:t>
      </w:r>
      <w:r w:rsidRPr="00917A2D">
        <w:rPr>
          <w:rFonts w:ascii="Times New Roman" w:eastAsia="Calibri" w:hAnsi="Times New Roman" w:cs="Times New Roman"/>
          <w:sz w:val="28"/>
          <w:szCs w:val="28"/>
        </w:rPr>
        <w:t xml:space="preserve">ыставка художественного творчества (ДПИ, </w:t>
      </w:r>
      <w:proofErr w:type="gramStart"/>
      <w:r w:rsidRPr="00917A2D">
        <w:rPr>
          <w:rFonts w:ascii="Times New Roman" w:eastAsia="Calibri" w:hAnsi="Times New Roman" w:cs="Times New Roman"/>
          <w:sz w:val="28"/>
          <w:szCs w:val="28"/>
        </w:rPr>
        <w:t>ИЗО</w:t>
      </w:r>
      <w:proofErr w:type="gramEnd"/>
      <w:r w:rsidRPr="00917A2D">
        <w:rPr>
          <w:rFonts w:ascii="Times New Roman" w:eastAsia="Calibri" w:hAnsi="Times New Roman" w:cs="Times New Roman"/>
          <w:sz w:val="28"/>
          <w:szCs w:val="28"/>
        </w:rPr>
        <w:t>) «Это наша Победа!»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1256344D" w14:textId="4CA6815C" w:rsidR="00917A2D" w:rsidRPr="00917A2D" w:rsidRDefault="00917A2D" w:rsidP="00917A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- к</w:t>
      </w:r>
      <w:r w:rsidRPr="00917A2D">
        <w:rPr>
          <w:rFonts w:ascii="Times New Roman" w:eastAsia="Calibri" w:hAnsi="Times New Roman" w:cs="Times New Roman"/>
          <w:sz w:val="28"/>
          <w:szCs w:val="28"/>
        </w:rPr>
        <w:t>онкурс мини-сочинений «В служении верном Отчизне клянусь» о родственниках ветеранах, участниках Великой Отечественной войны и участниках СВО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  <w:r w:rsidRPr="00917A2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0C27952" w14:textId="70FE1EE9" w:rsidR="00917A2D" w:rsidRPr="00917A2D" w:rsidRDefault="00917A2D" w:rsidP="00917A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- м</w:t>
      </w:r>
      <w:r w:rsidRPr="00917A2D">
        <w:rPr>
          <w:rFonts w:ascii="Times New Roman" w:eastAsia="Calibri" w:hAnsi="Times New Roman" w:cs="Times New Roman"/>
          <w:sz w:val="28"/>
          <w:szCs w:val="28"/>
        </w:rPr>
        <w:t>униципальный фотофестив</w:t>
      </w:r>
      <w:r>
        <w:rPr>
          <w:rFonts w:ascii="Times New Roman" w:eastAsia="Calibri" w:hAnsi="Times New Roman" w:cs="Times New Roman"/>
          <w:sz w:val="28"/>
          <w:szCs w:val="28"/>
        </w:rPr>
        <w:t>аль «Минувших лет живая память»;</w:t>
      </w:r>
      <w:proofErr w:type="gramEnd"/>
    </w:p>
    <w:p w14:paraId="0375B388" w14:textId="21DFB888" w:rsidR="00917A2D" w:rsidRPr="00917A2D" w:rsidRDefault="00917A2D" w:rsidP="00917A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«Голос Победы»;</w:t>
      </w:r>
    </w:p>
    <w:p w14:paraId="26E6B5C4" w14:textId="60A6EA66" w:rsidR="00917A2D" w:rsidRDefault="00917A2D" w:rsidP="00917A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а</w:t>
      </w:r>
      <w:r w:rsidRPr="00917A2D">
        <w:rPr>
          <w:rFonts w:ascii="Times New Roman" w:eastAsia="Calibri" w:hAnsi="Times New Roman" w:cs="Times New Roman"/>
          <w:sz w:val="28"/>
          <w:szCs w:val="28"/>
        </w:rPr>
        <w:t>кции Бессмертный полк – онлайн «Герои всегда в строю».</w:t>
      </w:r>
    </w:p>
    <w:p w14:paraId="1EB6EAB6" w14:textId="77777777" w:rsidR="00917A2D" w:rsidRPr="00BA7656" w:rsidRDefault="00917A2D" w:rsidP="00917A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711F56C" w14:textId="7E8280A5" w:rsidR="00D84A5F" w:rsidRPr="00F51AD6" w:rsidRDefault="00D84A5F" w:rsidP="00D84A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AD6">
        <w:rPr>
          <w:rFonts w:ascii="Times New Roman" w:eastAsia="Calibri" w:hAnsi="Times New Roman" w:cs="Times New Roman"/>
          <w:sz w:val="28"/>
          <w:szCs w:val="28"/>
        </w:rPr>
        <w:t>Муниципальный (заочный) творческий конкурс «Помни имя своё», посвящённый 80-й годовщине Победы в Великой Отечественной войне (поэзия, проза, публицистика)</w:t>
      </w:r>
    </w:p>
    <w:p w14:paraId="47010A4C" w14:textId="77777777" w:rsidR="00D84A5F" w:rsidRPr="00F51AD6" w:rsidRDefault="00D84A5F" w:rsidP="00D84A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AD6">
        <w:rPr>
          <w:rFonts w:ascii="Times New Roman" w:eastAsia="Calibri" w:hAnsi="Times New Roman" w:cs="Times New Roman"/>
          <w:sz w:val="28"/>
          <w:szCs w:val="28"/>
        </w:rPr>
        <w:t xml:space="preserve"> Сроки проведения - с 06 октября по 31 октября 2025 года.</w:t>
      </w:r>
    </w:p>
    <w:p w14:paraId="0DF4EC31" w14:textId="6F8E350C" w:rsidR="00D84A5F" w:rsidRPr="00F51AD6" w:rsidRDefault="00D84A5F" w:rsidP="00D84A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AD6">
        <w:rPr>
          <w:rFonts w:ascii="Times New Roman" w:eastAsia="Calibri" w:hAnsi="Times New Roman" w:cs="Times New Roman"/>
          <w:sz w:val="28"/>
          <w:szCs w:val="28"/>
        </w:rPr>
        <w:t>Муниципальный (заочный) этап регионального Фестиваля детских организаций Орловской области</w:t>
      </w:r>
    </w:p>
    <w:p w14:paraId="0815BA78" w14:textId="77777777" w:rsidR="00D84A5F" w:rsidRPr="00F51AD6" w:rsidRDefault="00D84A5F" w:rsidP="00D84A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AD6">
        <w:rPr>
          <w:rFonts w:ascii="Times New Roman" w:eastAsia="Calibri" w:hAnsi="Times New Roman" w:cs="Times New Roman"/>
          <w:sz w:val="28"/>
          <w:szCs w:val="28"/>
        </w:rPr>
        <w:t>Сроки проведения - с 06 октября по 21 ноября 2025 года</w:t>
      </w:r>
    </w:p>
    <w:p w14:paraId="449F3694" w14:textId="3D95F7FC" w:rsidR="00D84A5F" w:rsidRPr="00F51AD6" w:rsidRDefault="00D84A5F" w:rsidP="00D84A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AD6">
        <w:rPr>
          <w:rFonts w:ascii="Times New Roman" w:eastAsia="Calibri" w:hAnsi="Times New Roman" w:cs="Times New Roman"/>
          <w:sz w:val="28"/>
          <w:szCs w:val="28"/>
        </w:rPr>
        <w:t>Муниципальный этап областного конкурса «Дети военной поры»- 150 участников.</w:t>
      </w:r>
    </w:p>
    <w:p w14:paraId="6C8D20DF" w14:textId="77777777" w:rsidR="00D84A5F" w:rsidRPr="00F51AD6" w:rsidRDefault="00D84A5F" w:rsidP="00D84A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AD6">
        <w:rPr>
          <w:rFonts w:ascii="Times New Roman" w:eastAsia="Calibri" w:hAnsi="Times New Roman" w:cs="Times New Roman"/>
          <w:sz w:val="28"/>
          <w:szCs w:val="28"/>
        </w:rPr>
        <w:t xml:space="preserve">Победители муниципальных конкурсов представляли Орловский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муниципальный </w:t>
      </w:r>
      <w:r w:rsidRPr="00F51AD6">
        <w:rPr>
          <w:rFonts w:ascii="Times New Roman" w:eastAsia="Calibri" w:hAnsi="Times New Roman" w:cs="Times New Roman"/>
          <w:sz w:val="28"/>
          <w:szCs w:val="28"/>
        </w:rPr>
        <w:t xml:space="preserve">округ на областных конкурсах и показали </w:t>
      </w:r>
      <w:r>
        <w:rPr>
          <w:rFonts w:ascii="Times New Roman" w:eastAsia="Calibri" w:hAnsi="Times New Roman" w:cs="Times New Roman"/>
          <w:sz w:val="28"/>
          <w:szCs w:val="28"/>
        </w:rPr>
        <w:t>хорошие</w:t>
      </w:r>
      <w:r w:rsidRPr="00F51AD6">
        <w:rPr>
          <w:rFonts w:ascii="Times New Roman" w:eastAsia="Calibri" w:hAnsi="Times New Roman" w:cs="Times New Roman"/>
          <w:sz w:val="28"/>
          <w:szCs w:val="28"/>
        </w:rPr>
        <w:t xml:space="preserve"> результаты.</w:t>
      </w:r>
    </w:p>
    <w:p w14:paraId="7D330AB0" w14:textId="77777777" w:rsidR="00D84A5F" w:rsidRPr="00F51AD6" w:rsidRDefault="00D84A5F" w:rsidP="00D84A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F51AD6">
        <w:rPr>
          <w:rFonts w:ascii="Times New Roman" w:eastAsia="Calibri" w:hAnsi="Times New Roman" w:cs="Times New Roman"/>
          <w:sz w:val="28"/>
          <w:szCs w:val="28"/>
        </w:rPr>
        <w:t>Областно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Pr="00F51AD6">
        <w:rPr>
          <w:rFonts w:ascii="Times New Roman" w:eastAsia="Calibri" w:hAnsi="Times New Roman" w:cs="Times New Roman"/>
          <w:sz w:val="28"/>
          <w:szCs w:val="28"/>
        </w:rPr>
        <w:t xml:space="preserve"> музыкально-творческ</w:t>
      </w:r>
      <w:r>
        <w:rPr>
          <w:rFonts w:ascii="Times New Roman" w:eastAsia="Calibri" w:hAnsi="Times New Roman" w:cs="Times New Roman"/>
          <w:sz w:val="28"/>
          <w:szCs w:val="28"/>
        </w:rPr>
        <w:t>ом</w:t>
      </w:r>
      <w:r w:rsidRPr="00F51AD6">
        <w:rPr>
          <w:rFonts w:ascii="Times New Roman" w:eastAsia="Calibri" w:hAnsi="Times New Roman" w:cs="Times New Roman"/>
          <w:sz w:val="28"/>
          <w:szCs w:val="28"/>
        </w:rPr>
        <w:t xml:space="preserve"> конкурс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F51AD6">
        <w:rPr>
          <w:rFonts w:ascii="Times New Roman" w:eastAsia="Calibri" w:hAnsi="Times New Roman" w:cs="Times New Roman"/>
          <w:sz w:val="28"/>
          <w:szCs w:val="28"/>
        </w:rPr>
        <w:t xml:space="preserve"> «Дети военной поры»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51AD6">
        <w:rPr>
          <w:rFonts w:ascii="Times New Roman" w:eastAsia="Calibri" w:hAnsi="Times New Roman" w:cs="Times New Roman"/>
          <w:sz w:val="28"/>
          <w:szCs w:val="28"/>
        </w:rPr>
        <w:t>-А</w:t>
      </w:r>
      <w:proofErr w:type="gramEnd"/>
      <w:r w:rsidRPr="00F51AD6">
        <w:rPr>
          <w:rFonts w:ascii="Times New Roman" w:eastAsia="Calibri" w:hAnsi="Times New Roman" w:cs="Times New Roman"/>
          <w:sz w:val="28"/>
          <w:szCs w:val="28"/>
        </w:rPr>
        <w:t>нсамбль «Камертон» МБОУ «Стрелецкая средняя общеобразовательная школа», номинация «Моя Россия» - 1 место.</w:t>
      </w:r>
    </w:p>
    <w:p w14:paraId="2A2DEF8F" w14:textId="77777777" w:rsidR="00D84A5F" w:rsidRPr="00F51AD6" w:rsidRDefault="00D84A5F" w:rsidP="00D84A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AD6">
        <w:rPr>
          <w:rFonts w:ascii="Times New Roman" w:eastAsia="Calibri" w:hAnsi="Times New Roman" w:cs="Times New Roman"/>
          <w:sz w:val="28"/>
          <w:szCs w:val="28"/>
        </w:rPr>
        <w:t>В Региональном Фестивале детских организаций Орловской области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1AD6">
        <w:rPr>
          <w:rFonts w:ascii="Times New Roman" w:eastAsia="Calibri" w:hAnsi="Times New Roman" w:cs="Times New Roman"/>
          <w:sz w:val="28"/>
          <w:szCs w:val="28"/>
        </w:rPr>
        <w:t>на базе Дворца пионеров и школьников имени Ю. А. Гагарина  Орловский муниципальный округ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представлял </w:t>
      </w:r>
      <w:r w:rsidRPr="00F51AD6">
        <w:rPr>
          <w:rFonts w:ascii="Times New Roman" w:eastAsia="Calibri" w:hAnsi="Times New Roman" w:cs="Times New Roman"/>
          <w:sz w:val="28"/>
          <w:szCs w:val="28"/>
        </w:rPr>
        <w:t>волонтерский отряд МБОУ «</w:t>
      </w:r>
      <w:proofErr w:type="spellStart"/>
      <w:r w:rsidRPr="00F51AD6">
        <w:rPr>
          <w:rFonts w:ascii="Times New Roman" w:eastAsia="Calibri" w:hAnsi="Times New Roman" w:cs="Times New Roman"/>
          <w:sz w:val="28"/>
          <w:szCs w:val="28"/>
        </w:rPr>
        <w:t>Овсянниковская</w:t>
      </w:r>
      <w:proofErr w:type="spellEnd"/>
      <w:r w:rsidRPr="00F51AD6">
        <w:rPr>
          <w:rFonts w:ascii="Times New Roman" w:eastAsia="Calibri" w:hAnsi="Times New Roman" w:cs="Times New Roman"/>
          <w:sz w:val="28"/>
          <w:szCs w:val="28"/>
        </w:rPr>
        <w:t xml:space="preserve"> СОШ», кадеты МБОУ «Лавровская СОШ».</w:t>
      </w:r>
    </w:p>
    <w:p w14:paraId="3F4C10E6" w14:textId="77777777" w:rsidR="00D84A5F" w:rsidRPr="00F51AD6" w:rsidRDefault="00D84A5F" w:rsidP="00D84A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F51AD6">
        <w:rPr>
          <w:rFonts w:ascii="Times New Roman" w:eastAsia="Calibri" w:hAnsi="Times New Roman" w:cs="Times New Roman"/>
          <w:sz w:val="28"/>
          <w:szCs w:val="28"/>
        </w:rPr>
        <w:t xml:space="preserve">олонтерский </w:t>
      </w:r>
      <w:r>
        <w:rPr>
          <w:rFonts w:ascii="Times New Roman" w:eastAsia="Calibri" w:hAnsi="Times New Roman" w:cs="Times New Roman"/>
          <w:sz w:val="28"/>
          <w:szCs w:val="28"/>
        </w:rPr>
        <w:t>отряд МБОУ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Овсянниковская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СОШ» занял</w:t>
      </w:r>
      <w:r w:rsidRPr="00F51AD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2 место.</w:t>
      </w:r>
    </w:p>
    <w:p w14:paraId="64311A20" w14:textId="77777777" w:rsidR="00D84A5F" w:rsidRPr="00F51AD6" w:rsidRDefault="00D84A5F" w:rsidP="00D84A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AD6">
        <w:rPr>
          <w:rFonts w:ascii="Times New Roman" w:eastAsia="Calibri" w:hAnsi="Times New Roman" w:cs="Times New Roman"/>
          <w:sz w:val="28"/>
          <w:szCs w:val="28"/>
        </w:rPr>
        <w:t xml:space="preserve">В областном конкурсе «Пионер года – 2025»  принимала участие </w:t>
      </w:r>
      <w:proofErr w:type="spellStart"/>
      <w:r w:rsidRPr="00F51AD6">
        <w:rPr>
          <w:rFonts w:ascii="Times New Roman" w:eastAsia="Calibri" w:hAnsi="Times New Roman" w:cs="Times New Roman"/>
          <w:sz w:val="28"/>
          <w:szCs w:val="28"/>
        </w:rPr>
        <w:t>Лупандина</w:t>
      </w:r>
      <w:proofErr w:type="spellEnd"/>
      <w:r w:rsidRPr="00F51AD6">
        <w:rPr>
          <w:rFonts w:ascii="Times New Roman" w:eastAsia="Calibri" w:hAnsi="Times New Roman" w:cs="Times New Roman"/>
          <w:sz w:val="28"/>
          <w:szCs w:val="28"/>
        </w:rPr>
        <w:t xml:space="preserve"> Александра из  МБОУ «</w:t>
      </w:r>
      <w:proofErr w:type="spellStart"/>
      <w:r w:rsidRPr="00F51AD6">
        <w:rPr>
          <w:rFonts w:ascii="Times New Roman" w:eastAsia="Calibri" w:hAnsi="Times New Roman" w:cs="Times New Roman"/>
          <w:sz w:val="28"/>
          <w:szCs w:val="28"/>
        </w:rPr>
        <w:t>Жилинская</w:t>
      </w:r>
      <w:proofErr w:type="spellEnd"/>
      <w:r w:rsidRPr="00F51AD6">
        <w:rPr>
          <w:rFonts w:ascii="Times New Roman" w:eastAsia="Calibri" w:hAnsi="Times New Roman" w:cs="Times New Roman"/>
          <w:sz w:val="28"/>
          <w:szCs w:val="28"/>
        </w:rPr>
        <w:t xml:space="preserve"> СОШ».</w:t>
      </w:r>
    </w:p>
    <w:p w14:paraId="70D45175" w14:textId="77777777" w:rsidR="000418B4" w:rsidRPr="00F51AD6" w:rsidRDefault="000418B4" w:rsidP="00BA76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72FB6A2" w14:textId="77777777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Одним из направлений деятельности Центра детского творчества  является взаимодействие с детскими общественными объединениями Орловского муниципального округа.</w:t>
      </w:r>
    </w:p>
    <w:p w14:paraId="6C7E37CB" w14:textId="77777777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В Орловском муниципальном округе  работают следующие детские общественные  объединения:</w:t>
      </w:r>
    </w:p>
    <w:p w14:paraId="412F69DF" w14:textId="77777777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•</w:t>
      </w:r>
      <w:r w:rsidRPr="001543C6">
        <w:rPr>
          <w:rFonts w:ascii="Times New Roman" w:eastAsia="Calibri" w:hAnsi="Times New Roman" w:cs="Times New Roman"/>
          <w:sz w:val="28"/>
          <w:szCs w:val="28"/>
        </w:rPr>
        <w:tab/>
        <w:t>в 7 общеобразовательных школах действуют пионерские организации и насчитывают 805 человек вместе с юниорами.</w:t>
      </w:r>
    </w:p>
    <w:p w14:paraId="52FD64E8" w14:textId="77777777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•</w:t>
      </w:r>
      <w:r w:rsidRPr="001543C6">
        <w:rPr>
          <w:rFonts w:ascii="Times New Roman" w:eastAsia="Calibri" w:hAnsi="Times New Roman" w:cs="Times New Roman"/>
          <w:sz w:val="28"/>
          <w:szCs w:val="28"/>
        </w:rPr>
        <w:tab/>
        <w:t xml:space="preserve">в 11 образовательных учреждениях действуют волонтерские отряды; </w:t>
      </w:r>
    </w:p>
    <w:p w14:paraId="5E14EA67" w14:textId="77777777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•</w:t>
      </w:r>
      <w:r w:rsidRPr="001543C6">
        <w:rPr>
          <w:rFonts w:ascii="Times New Roman" w:eastAsia="Calibri" w:hAnsi="Times New Roman" w:cs="Times New Roman"/>
          <w:sz w:val="28"/>
          <w:szCs w:val="28"/>
        </w:rPr>
        <w:tab/>
        <w:t>в 3 образовательных учреждениях муниципального округа созданы отряды кадетов-спасателей (93 человека);</w:t>
      </w:r>
    </w:p>
    <w:p w14:paraId="63714E41" w14:textId="6B874D14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•</w:t>
      </w:r>
      <w:r w:rsidRPr="001543C6">
        <w:rPr>
          <w:rFonts w:ascii="Times New Roman" w:eastAsia="Calibri" w:hAnsi="Times New Roman" w:cs="Times New Roman"/>
          <w:sz w:val="28"/>
          <w:szCs w:val="28"/>
        </w:rPr>
        <w:tab/>
        <w:t xml:space="preserve">-учащиеся </w:t>
      </w:r>
      <w:r w:rsidR="00DF359C">
        <w:rPr>
          <w:rFonts w:ascii="Times New Roman" w:eastAsia="Calibri" w:hAnsi="Times New Roman" w:cs="Times New Roman"/>
          <w:sz w:val="28"/>
          <w:szCs w:val="28"/>
        </w:rPr>
        <w:t>8</w:t>
      </w:r>
      <w:r w:rsidRPr="001543C6">
        <w:rPr>
          <w:rFonts w:ascii="Times New Roman" w:eastAsia="Calibri" w:hAnsi="Times New Roman" w:cs="Times New Roman"/>
          <w:sz w:val="28"/>
          <w:szCs w:val="28"/>
        </w:rPr>
        <w:t xml:space="preserve"> образовательных учреждений пополнили ряды ВВПОД «</w:t>
      </w:r>
      <w:proofErr w:type="spellStart"/>
      <w:r w:rsidRPr="001543C6">
        <w:rPr>
          <w:rFonts w:ascii="Times New Roman" w:eastAsia="Calibri" w:hAnsi="Times New Roman" w:cs="Times New Roman"/>
          <w:sz w:val="28"/>
          <w:szCs w:val="28"/>
        </w:rPr>
        <w:t>Юнармия</w:t>
      </w:r>
      <w:proofErr w:type="spellEnd"/>
      <w:r w:rsidRPr="001543C6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DF359C">
        <w:rPr>
          <w:rFonts w:ascii="Times New Roman" w:eastAsia="Calibri" w:hAnsi="Times New Roman" w:cs="Times New Roman"/>
          <w:sz w:val="28"/>
          <w:szCs w:val="28"/>
        </w:rPr>
        <w:t>211</w:t>
      </w:r>
      <w:r w:rsidRPr="001543C6">
        <w:rPr>
          <w:rFonts w:ascii="Times New Roman" w:eastAsia="Calibri" w:hAnsi="Times New Roman" w:cs="Times New Roman"/>
          <w:sz w:val="28"/>
          <w:szCs w:val="28"/>
        </w:rPr>
        <w:t xml:space="preserve"> человек)»; </w:t>
      </w:r>
    </w:p>
    <w:p w14:paraId="0CD3EF7B" w14:textId="047583D2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lastRenderedPageBreak/>
        <w:t>•</w:t>
      </w:r>
      <w:r w:rsidRPr="001543C6">
        <w:rPr>
          <w:rFonts w:ascii="Times New Roman" w:eastAsia="Calibri" w:hAnsi="Times New Roman" w:cs="Times New Roman"/>
          <w:sz w:val="28"/>
          <w:szCs w:val="28"/>
        </w:rPr>
        <w:tab/>
        <w:t>учащиеся 8  образовательных учреждений  являются членами ЮИД (</w:t>
      </w:r>
      <w:r w:rsidR="00DF359C">
        <w:rPr>
          <w:rFonts w:ascii="Times New Roman" w:eastAsia="Calibri" w:hAnsi="Times New Roman" w:cs="Times New Roman"/>
          <w:sz w:val="28"/>
          <w:szCs w:val="28"/>
        </w:rPr>
        <w:t>107 человек</w:t>
      </w:r>
      <w:r w:rsidRPr="001543C6">
        <w:rPr>
          <w:rFonts w:ascii="Times New Roman" w:eastAsia="Calibri" w:hAnsi="Times New Roman" w:cs="Times New Roman"/>
          <w:sz w:val="28"/>
          <w:szCs w:val="28"/>
        </w:rPr>
        <w:t>);</w:t>
      </w:r>
    </w:p>
    <w:p w14:paraId="3996E952" w14:textId="77777777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•</w:t>
      </w:r>
      <w:r w:rsidRPr="001543C6">
        <w:rPr>
          <w:rFonts w:ascii="Times New Roman" w:eastAsia="Calibri" w:hAnsi="Times New Roman" w:cs="Times New Roman"/>
          <w:sz w:val="28"/>
          <w:szCs w:val="28"/>
        </w:rPr>
        <w:tab/>
        <w:t>В двух школах имеются ДЮП (36 человек).</w:t>
      </w:r>
    </w:p>
    <w:p w14:paraId="6D81CBFF" w14:textId="77777777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•</w:t>
      </w:r>
      <w:r w:rsidRPr="001543C6">
        <w:rPr>
          <w:rFonts w:ascii="Times New Roman" w:eastAsia="Calibri" w:hAnsi="Times New Roman" w:cs="Times New Roman"/>
          <w:sz w:val="28"/>
          <w:szCs w:val="28"/>
        </w:rPr>
        <w:tab/>
        <w:t>Во всех образовательных учреждениях округа созданы первичные отделения Движения Первых.</w:t>
      </w:r>
    </w:p>
    <w:p w14:paraId="277BF458" w14:textId="77777777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Вся работа с детскими общественными объединениями велась по областной  комплексной программе «Пионерская страна» в соответствии с планом работы муниципального отделения Движения Первых.</w:t>
      </w:r>
    </w:p>
    <w:p w14:paraId="59598D70" w14:textId="77777777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 xml:space="preserve">Целью программы «Пионерская страна»  является  создание условий для развития и укрепления деятельности детской общественной пионерской организации Орловской области. Она предполагает решение следующих задач: создание условий для воспитания духовно-нравственной, физически и интеллектуально зрелой личности, способной к активной  и общественно полезной деятельности; формирование гуманистических ценностей: любовь к </w:t>
      </w:r>
      <w:proofErr w:type="gramStart"/>
      <w:r w:rsidRPr="001543C6">
        <w:rPr>
          <w:rFonts w:ascii="Times New Roman" w:eastAsia="Calibri" w:hAnsi="Times New Roman" w:cs="Times New Roman"/>
          <w:sz w:val="28"/>
          <w:szCs w:val="28"/>
        </w:rPr>
        <w:t>ближнему</w:t>
      </w:r>
      <w:proofErr w:type="gramEnd"/>
      <w:r w:rsidRPr="001543C6">
        <w:rPr>
          <w:rFonts w:ascii="Times New Roman" w:eastAsia="Calibri" w:hAnsi="Times New Roman" w:cs="Times New Roman"/>
          <w:sz w:val="28"/>
          <w:szCs w:val="28"/>
        </w:rPr>
        <w:t xml:space="preserve">, сочувствие, сострадание, справедливость; пропаганда здорового образа жизни; формирование гражданственности, патриотизма, осознание принадлежности к детской организации, умения сочетать личные и общественные интересы. </w:t>
      </w:r>
    </w:p>
    <w:p w14:paraId="497E3CBF" w14:textId="6249A6F9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В рамках сотрудничества с Движением Первых было организовано участие во Всероссийском проекте «Школьная классика» театрального объединения «Школьный театр», осуществляющем деятельность на базе МБОУ «Стрелецкая СОШ». Результат – сертификат участников.</w:t>
      </w:r>
    </w:p>
    <w:p w14:paraId="56489B6C" w14:textId="77777777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Так же в Центре   реализуются программы:</w:t>
      </w:r>
    </w:p>
    <w:p w14:paraId="3A7F6B68" w14:textId="77777777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•</w:t>
      </w:r>
      <w:r w:rsidRPr="001543C6">
        <w:rPr>
          <w:rFonts w:ascii="Times New Roman" w:eastAsia="Calibri" w:hAnsi="Times New Roman" w:cs="Times New Roman"/>
          <w:sz w:val="28"/>
          <w:szCs w:val="28"/>
        </w:rPr>
        <w:tab/>
        <w:t>программа «Край мой Орловский»;</w:t>
      </w:r>
    </w:p>
    <w:p w14:paraId="45484135" w14:textId="77777777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•</w:t>
      </w:r>
      <w:r w:rsidRPr="001543C6">
        <w:rPr>
          <w:rFonts w:ascii="Times New Roman" w:eastAsia="Calibri" w:hAnsi="Times New Roman" w:cs="Times New Roman"/>
          <w:sz w:val="28"/>
          <w:szCs w:val="28"/>
        </w:rPr>
        <w:tab/>
        <w:t>программа формирования здорового образа жизни «</w:t>
      </w:r>
      <w:proofErr w:type="spellStart"/>
      <w:r w:rsidRPr="001543C6">
        <w:rPr>
          <w:rFonts w:ascii="Times New Roman" w:eastAsia="Calibri" w:hAnsi="Times New Roman" w:cs="Times New Roman"/>
          <w:sz w:val="28"/>
          <w:szCs w:val="28"/>
        </w:rPr>
        <w:t>ЗДРАВствуй</w:t>
      </w:r>
      <w:proofErr w:type="spellEnd"/>
      <w:r w:rsidRPr="001543C6">
        <w:rPr>
          <w:rFonts w:ascii="Times New Roman" w:eastAsia="Calibri" w:hAnsi="Times New Roman" w:cs="Times New Roman"/>
          <w:sz w:val="28"/>
          <w:szCs w:val="28"/>
        </w:rPr>
        <w:t>»;</w:t>
      </w:r>
    </w:p>
    <w:p w14:paraId="7FFA7294" w14:textId="77777777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•</w:t>
      </w:r>
      <w:r w:rsidRPr="001543C6">
        <w:rPr>
          <w:rFonts w:ascii="Times New Roman" w:eastAsia="Calibri" w:hAnsi="Times New Roman" w:cs="Times New Roman"/>
          <w:sz w:val="28"/>
          <w:szCs w:val="28"/>
        </w:rPr>
        <w:tab/>
        <w:t>программа работы Центра с семьями учащихся «Мы вместе»;</w:t>
      </w:r>
    </w:p>
    <w:p w14:paraId="460AA049" w14:textId="77777777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•</w:t>
      </w:r>
      <w:r w:rsidRPr="001543C6">
        <w:rPr>
          <w:rFonts w:ascii="Times New Roman" w:eastAsia="Calibri" w:hAnsi="Times New Roman" w:cs="Times New Roman"/>
          <w:sz w:val="28"/>
          <w:szCs w:val="28"/>
        </w:rPr>
        <w:tab/>
        <w:t>программа  по профилактике дорожно-транспортных  происшествий  и изучению правил дорожного движения «Безопасная  дорога».</w:t>
      </w:r>
    </w:p>
    <w:p w14:paraId="20B3E86A" w14:textId="4604FCE4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 xml:space="preserve">Всего досуговых и воспитательных программ в Центре реализуется - 8, что составляет </w:t>
      </w:r>
      <w:r w:rsidR="00A42EF9">
        <w:rPr>
          <w:rFonts w:ascii="Times New Roman" w:eastAsia="Calibri" w:hAnsi="Times New Roman" w:cs="Times New Roman"/>
          <w:sz w:val="28"/>
          <w:szCs w:val="28"/>
        </w:rPr>
        <w:t xml:space="preserve">почти </w:t>
      </w:r>
      <w:r w:rsidRPr="001543C6">
        <w:rPr>
          <w:rFonts w:ascii="Times New Roman" w:eastAsia="Calibri" w:hAnsi="Times New Roman" w:cs="Times New Roman"/>
          <w:sz w:val="28"/>
          <w:szCs w:val="28"/>
        </w:rPr>
        <w:t>20 % по отношению к дополнительным общеразвивающим программам, в основном все программы адресованы для учащихся от 6 до 18 лет.</w:t>
      </w:r>
    </w:p>
    <w:p w14:paraId="30E7E075" w14:textId="77777777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Все программы соответствуют современным требованиям к разработке программ.</w:t>
      </w:r>
    </w:p>
    <w:p w14:paraId="2CDC8A20" w14:textId="4FD4A2AD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Важное место в деятельности педагогического коллектива отводится работе с родителями (законными представителями) несовершеннолетних учащихся. Центр детского творчества  и семья - это два социальных института от согласованных действий, которых зависит эффективность процесса воспитания. Работу с родителями (законными представителями) несовершеннолетних учащихся  можно разделить на несколько направлений:</w:t>
      </w:r>
    </w:p>
    <w:p w14:paraId="23ABC837" w14:textId="77777777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1.</w:t>
      </w:r>
      <w:r w:rsidRPr="001543C6">
        <w:rPr>
          <w:rFonts w:ascii="Times New Roman" w:eastAsia="Calibri" w:hAnsi="Times New Roman" w:cs="Times New Roman"/>
          <w:sz w:val="28"/>
          <w:szCs w:val="28"/>
        </w:rPr>
        <w:tab/>
        <w:t xml:space="preserve">участие родителей (законных представителей) несовершеннолетних учащихся  в </w:t>
      </w:r>
      <w:proofErr w:type="spellStart"/>
      <w:r w:rsidRPr="001543C6">
        <w:rPr>
          <w:rFonts w:ascii="Times New Roman" w:eastAsia="Calibri" w:hAnsi="Times New Roman" w:cs="Times New Roman"/>
          <w:sz w:val="28"/>
          <w:szCs w:val="28"/>
        </w:rPr>
        <w:t>соуправлении</w:t>
      </w:r>
      <w:proofErr w:type="spellEnd"/>
      <w:r w:rsidRPr="001543C6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102CB09D" w14:textId="77777777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•</w:t>
      </w:r>
      <w:r w:rsidRPr="001543C6">
        <w:rPr>
          <w:rFonts w:ascii="Times New Roman" w:eastAsia="Calibri" w:hAnsi="Times New Roman" w:cs="Times New Roman"/>
          <w:sz w:val="28"/>
          <w:szCs w:val="28"/>
        </w:rPr>
        <w:tab/>
        <w:t xml:space="preserve">проводятся  родительские собрания в объединениях, на которых решаются актуальные проблемы деятельности объединений и Центра.  </w:t>
      </w:r>
    </w:p>
    <w:p w14:paraId="1D802737" w14:textId="77777777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lastRenderedPageBreak/>
        <w:t>2.</w:t>
      </w:r>
      <w:r w:rsidRPr="001543C6">
        <w:rPr>
          <w:rFonts w:ascii="Times New Roman" w:eastAsia="Calibri" w:hAnsi="Times New Roman" w:cs="Times New Roman"/>
          <w:sz w:val="28"/>
          <w:szCs w:val="28"/>
        </w:rPr>
        <w:tab/>
        <w:t>педагогическое просвещение родителей (законных представителей) несовершеннолетних учащихся:</w:t>
      </w:r>
    </w:p>
    <w:p w14:paraId="586D3AF3" w14:textId="77777777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•</w:t>
      </w:r>
      <w:r w:rsidRPr="001543C6">
        <w:rPr>
          <w:rFonts w:ascii="Times New Roman" w:eastAsia="Calibri" w:hAnsi="Times New Roman" w:cs="Times New Roman"/>
          <w:sz w:val="28"/>
          <w:szCs w:val="28"/>
        </w:rPr>
        <w:tab/>
        <w:t>тематические индивидуальные, групповые консультации;</w:t>
      </w:r>
    </w:p>
    <w:p w14:paraId="717B718A" w14:textId="77777777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•</w:t>
      </w:r>
      <w:r w:rsidRPr="001543C6">
        <w:rPr>
          <w:rFonts w:ascii="Times New Roman" w:eastAsia="Calibri" w:hAnsi="Times New Roman" w:cs="Times New Roman"/>
          <w:sz w:val="28"/>
          <w:szCs w:val="28"/>
        </w:rPr>
        <w:tab/>
        <w:t>беседы с педагогом  - психологом;</w:t>
      </w:r>
    </w:p>
    <w:p w14:paraId="27BF9F3D" w14:textId="77777777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•</w:t>
      </w:r>
      <w:r w:rsidRPr="001543C6">
        <w:rPr>
          <w:rFonts w:ascii="Times New Roman" w:eastAsia="Calibri" w:hAnsi="Times New Roman" w:cs="Times New Roman"/>
          <w:sz w:val="28"/>
          <w:szCs w:val="28"/>
        </w:rPr>
        <w:tab/>
        <w:t>подготовка информационных бюллетеней.</w:t>
      </w:r>
    </w:p>
    <w:p w14:paraId="7D4CB468" w14:textId="77777777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3.</w:t>
      </w:r>
      <w:r w:rsidRPr="001543C6">
        <w:rPr>
          <w:rFonts w:ascii="Times New Roman" w:eastAsia="Calibri" w:hAnsi="Times New Roman" w:cs="Times New Roman"/>
          <w:sz w:val="28"/>
          <w:szCs w:val="28"/>
        </w:rPr>
        <w:tab/>
        <w:t>участие в коллективных делах Центра, объединений:</w:t>
      </w:r>
    </w:p>
    <w:p w14:paraId="02B20467" w14:textId="77777777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•</w:t>
      </w:r>
      <w:r w:rsidRPr="001543C6">
        <w:rPr>
          <w:rFonts w:ascii="Times New Roman" w:eastAsia="Calibri" w:hAnsi="Times New Roman" w:cs="Times New Roman"/>
          <w:sz w:val="28"/>
          <w:szCs w:val="28"/>
        </w:rPr>
        <w:tab/>
        <w:t>праздники, концерты; творческие отчеты; выставки, открытые занятия; экскурсии, походы;</w:t>
      </w:r>
    </w:p>
    <w:p w14:paraId="025F983F" w14:textId="77777777" w:rsidR="001543C6" w:rsidRP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•</w:t>
      </w:r>
      <w:r w:rsidRPr="001543C6">
        <w:rPr>
          <w:rFonts w:ascii="Times New Roman" w:eastAsia="Calibri" w:hAnsi="Times New Roman" w:cs="Times New Roman"/>
          <w:sz w:val="28"/>
          <w:szCs w:val="28"/>
        </w:rPr>
        <w:tab/>
        <w:t>выполнение вместе с детьми творческих поручений.</w:t>
      </w:r>
    </w:p>
    <w:p w14:paraId="44BB0AE7" w14:textId="1417A0B5" w:rsidR="001543C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Работа с родителями (законными представителями) несовершеннолетних учащихся  через вовлечение их в образовательный  процесс помогает не только организовать семейный досуг, но и открывает родителю (законному представителю) несовершеннолетних учащихся  в своем ребенке скрытые таланты. Важно, чтобы радость и успех ребенка были замечены родителями (законными представителями) несовершеннолетних учащихся.</w:t>
      </w:r>
    </w:p>
    <w:p w14:paraId="569E2778" w14:textId="77777777" w:rsidR="001543C6" w:rsidRPr="00835F66" w:rsidRDefault="001543C6" w:rsidP="001543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9462EA1" w14:textId="76220638" w:rsidR="00342D47" w:rsidRDefault="00835F66" w:rsidP="001E2460">
      <w:pPr>
        <w:pStyle w:val="ae"/>
        <w:numPr>
          <w:ilvl w:val="0"/>
          <w:numId w:val="26"/>
        </w:numPr>
        <w:jc w:val="center"/>
        <w:rPr>
          <w:rFonts w:eastAsia="Calibri"/>
          <w:b/>
          <w:sz w:val="28"/>
          <w:szCs w:val="28"/>
        </w:rPr>
      </w:pPr>
      <w:r w:rsidRPr="00835F66">
        <w:rPr>
          <w:rFonts w:eastAsia="Calibri"/>
          <w:b/>
          <w:sz w:val="28"/>
          <w:szCs w:val="28"/>
        </w:rPr>
        <w:t>ОРГАНИЗАЦИЯ ОБРАЗОВАТЕЛЬНОГО ПРОЦЕССА</w:t>
      </w:r>
    </w:p>
    <w:p w14:paraId="0A291373" w14:textId="77777777" w:rsidR="00264F04" w:rsidRPr="00835F66" w:rsidRDefault="00264F04" w:rsidP="00264F04">
      <w:pPr>
        <w:pStyle w:val="ae"/>
        <w:ind w:left="432"/>
        <w:rPr>
          <w:rFonts w:eastAsia="Calibri"/>
          <w:b/>
          <w:sz w:val="28"/>
          <w:szCs w:val="28"/>
        </w:rPr>
      </w:pPr>
    </w:p>
    <w:p w14:paraId="71B2824F" w14:textId="77777777" w:rsidR="00DB5112" w:rsidRDefault="00DB5112" w:rsidP="00DB51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8226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Образовательная деятельность </w:t>
      </w:r>
      <w:r w:rsidRPr="004C0FC6">
        <w:rPr>
          <w:rFonts w:ascii="Times New Roman" w:eastAsia="Calibri" w:hAnsi="Times New Roman" w:cs="Times New Roman"/>
          <w:color w:val="000000"/>
          <w:sz w:val="28"/>
          <w:szCs w:val="28"/>
        </w:rPr>
        <w:t>муниципального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бюджетного </w:t>
      </w:r>
      <w:r w:rsidRPr="004C0FC6">
        <w:rPr>
          <w:rFonts w:ascii="Times New Roman" w:eastAsia="Calibri" w:hAnsi="Times New Roman" w:cs="Times New Roman"/>
          <w:color w:val="000000"/>
          <w:sz w:val="28"/>
          <w:szCs w:val="28"/>
        </w:rPr>
        <w:t>учр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еждения        дополнительного образования «Центр </w:t>
      </w:r>
      <w:r w:rsidRPr="004C0FC6">
        <w:rPr>
          <w:rFonts w:ascii="Times New Roman" w:eastAsia="Calibri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етского творчества» Орловского муниципального округа</w:t>
      </w:r>
      <w:r w:rsidRPr="004C0FC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A82265">
        <w:rPr>
          <w:rFonts w:ascii="Times New Roman" w:eastAsia="Calibri" w:hAnsi="Times New Roman" w:cs="Times New Roman"/>
          <w:color w:val="000000"/>
          <w:sz w:val="28"/>
          <w:szCs w:val="28"/>
        </w:rPr>
        <w:t>представляет собой важное направление взаимодействия, при котором участники образовательных отношений являются равноправными партнерами, действующими на принципах доверия, сотрудничества, делегирования полномочий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 </w:t>
      </w:r>
    </w:p>
    <w:p w14:paraId="62FF2C8D" w14:textId="77777777" w:rsidR="00DB5112" w:rsidRDefault="00DB5112" w:rsidP="00DB51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Основная цель </w:t>
      </w:r>
      <w:r w:rsidRPr="004C0FC6">
        <w:rPr>
          <w:rFonts w:ascii="Times New Roman" w:eastAsia="Calibri" w:hAnsi="Times New Roman" w:cs="Times New Roman"/>
          <w:color w:val="000000"/>
          <w:sz w:val="28"/>
          <w:szCs w:val="28"/>
        </w:rPr>
        <w:t>образов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ательной деятельности</w:t>
      </w:r>
      <w:r w:rsidRPr="004C0FC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заключа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ется в создании  необходимых </w:t>
      </w:r>
      <w:r w:rsidRPr="004C0FC6">
        <w:rPr>
          <w:rFonts w:ascii="Times New Roman" w:eastAsia="Calibri" w:hAnsi="Times New Roman" w:cs="Times New Roman"/>
          <w:color w:val="000000"/>
          <w:sz w:val="28"/>
          <w:szCs w:val="28"/>
        </w:rPr>
        <w:t>условий для реализации гарантированного гражданам РФ права на получение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C0FC6">
        <w:rPr>
          <w:rFonts w:ascii="Times New Roman" w:eastAsia="Calibri" w:hAnsi="Times New Roman" w:cs="Times New Roman"/>
          <w:color w:val="000000"/>
          <w:sz w:val="28"/>
          <w:szCs w:val="28"/>
        </w:rPr>
        <w:t>общедоступного и бесплатного дополнительного образования.</w:t>
      </w:r>
    </w:p>
    <w:p w14:paraId="2F1A833C" w14:textId="0FB4C9D1" w:rsidR="000E5249" w:rsidRDefault="00DB5112" w:rsidP="00DB39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Учреждение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осуществляет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образовательную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деятельность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в очной форме и очно-заочной (дистанционной)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форме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. Основной формой организации учебного процесса является занятие,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продолжительность которого от 30 до 45 минут.</w:t>
      </w:r>
    </w:p>
    <w:p w14:paraId="25AF199D" w14:textId="77777777" w:rsidR="00DB393C" w:rsidRDefault="00DB393C" w:rsidP="00DB39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97668D6" w14:textId="51C451FB" w:rsidR="00DB393C" w:rsidRDefault="00DB393C" w:rsidP="00DB39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41AA1">
        <w:rPr>
          <w:rFonts w:ascii="Times New Roman" w:eastAsia="Calibri" w:hAnsi="Times New Roman" w:cs="Times New Roman"/>
          <w:color w:val="000000"/>
          <w:sz w:val="28"/>
          <w:szCs w:val="28"/>
        </w:rPr>
        <w:t>Основные возможные формы организации образовательного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541AA1">
        <w:rPr>
          <w:rFonts w:ascii="Times New Roman" w:eastAsia="Calibri" w:hAnsi="Times New Roman" w:cs="Times New Roman"/>
          <w:color w:val="000000"/>
          <w:sz w:val="28"/>
          <w:szCs w:val="28"/>
        </w:rPr>
        <w:t>процесса:</w:t>
      </w:r>
    </w:p>
    <w:p w14:paraId="7E23941B" w14:textId="77777777" w:rsidR="00DB393C" w:rsidRPr="00D348F1" w:rsidRDefault="00DB393C" w:rsidP="00DB3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sym w:font="Symbol" w:char="F0B7"/>
      </w: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учебные занятия</w:t>
      </w:r>
    </w:p>
    <w:p w14:paraId="35F5D6FB" w14:textId="77777777" w:rsidR="00DB393C" w:rsidRPr="00D348F1" w:rsidRDefault="00DB393C" w:rsidP="00DB3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sym w:font="Symbol" w:char="F0B7"/>
      </w: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дискуссии</w:t>
      </w:r>
    </w:p>
    <w:p w14:paraId="334528BC" w14:textId="77777777" w:rsidR="00DB393C" w:rsidRPr="00D348F1" w:rsidRDefault="00DB393C" w:rsidP="00DB3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sym w:font="Symbol" w:char="F0B7"/>
      </w: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конференции</w:t>
      </w:r>
    </w:p>
    <w:p w14:paraId="7F388E0F" w14:textId="77777777" w:rsidR="00DB393C" w:rsidRPr="00D348F1" w:rsidRDefault="00DB393C" w:rsidP="00DB3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sym w:font="Symbol" w:char="F0B7"/>
      </w: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лекции</w:t>
      </w:r>
    </w:p>
    <w:p w14:paraId="37AEC684" w14:textId="77777777" w:rsidR="00DB393C" w:rsidRPr="00D348F1" w:rsidRDefault="00DB393C" w:rsidP="00DB3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sym w:font="Symbol" w:char="F0B7"/>
      </w: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экскурсии</w:t>
      </w:r>
    </w:p>
    <w:p w14:paraId="4702938A" w14:textId="77777777" w:rsidR="00DB393C" w:rsidRPr="00D348F1" w:rsidRDefault="00DB393C" w:rsidP="00DB3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sym w:font="Symbol" w:char="F0B7"/>
      </w: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туристические походы</w:t>
      </w:r>
    </w:p>
    <w:p w14:paraId="48E2E9F4" w14:textId="77777777" w:rsidR="00DB393C" w:rsidRPr="00D348F1" w:rsidRDefault="00DB393C" w:rsidP="00DB3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sym w:font="Symbol" w:char="F0B7"/>
      </w: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концерты</w:t>
      </w:r>
    </w:p>
    <w:p w14:paraId="443600CB" w14:textId="77777777" w:rsidR="00DB393C" w:rsidRPr="00D348F1" w:rsidRDefault="00DB393C" w:rsidP="00DB3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sym w:font="Symbol" w:char="F0B7"/>
      </w: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учебно-ролевые игры</w:t>
      </w:r>
    </w:p>
    <w:p w14:paraId="66C94CB4" w14:textId="77777777" w:rsidR="00DB393C" w:rsidRPr="00D348F1" w:rsidRDefault="00DB393C" w:rsidP="00DB3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sym w:font="Symbol" w:char="F0B7"/>
      </w: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соревнования</w:t>
      </w:r>
    </w:p>
    <w:p w14:paraId="539070E1" w14:textId="77777777" w:rsidR="00DB393C" w:rsidRPr="00D348F1" w:rsidRDefault="00DB393C" w:rsidP="00DB39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sym w:font="Symbol" w:char="F0B7"/>
      </w: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проектная деятельность и т.д.</w:t>
      </w:r>
    </w:p>
    <w:p w14:paraId="75EF6E78" w14:textId="77777777" w:rsidR="00DB393C" w:rsidRDefault="00DB393C" w:rsidP="00DB39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Учебные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занятия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творческих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объединениях,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ансамблях,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коллективах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проводятся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согласно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расписанию, которое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составляется с учетом наиболее благоприятного режима труда и отдыха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учащихся,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возрастных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особенностей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гигиенических норм.</w:t>
      </w:r>
    </w:p>
    <w:p w14:paraId="7D6DFA8F" w14:textId="77777777" w:rsidR="00DB393C" w:rsidRDefault="00DB393C" w:rsidP="00DB39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F36">
        <w:rPr>
          <w:rFonts w:ascii="Times New Roman" w:hAnsi="Times New Roman" w:cs="Times New Roman"/>
          <w:sz w:val="28"/>
          <w:szCs w:val="28"/>
        </w:rPr>
        <w:t>Образовательная деятельность Центра  строится на основе психолого-педагогических исследований: диагностики, многоуровневого тестирования, социально-педагогического и психологического мониторинга, с целью обеспечения необходимых условий для личностного развития, укрепления здоровья, продвинутого образования наиболее одаренных детей, реабилитации детей с отклонениями в развитии и поведении, детей и подростков, оставшихся без попечения родителей.</w:t>
      </w:r>
    </w:p>
    <w:p w14:paraId="7F3241A6" w14:textId="77777777" w:rsidR="00DB393C" w:rsidRPr="006939F2" w:rsidRDefault="00DB393C" w:rsidP="00DB39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Ц</w:t>
      </w:r>
      <w:r w:rsidRPr="006939F2">
        <w:rPr>
          <w:rFonts w:ascii="Times New Roman" w:eastAsia="Calibri" w:hAnsi="Times New Roman" w:cs="Times New Roman"/>
          <w:bCs/>
          <w:sz w:val="28"/>
          <w:szCs w:val="28"/>
        </w:rPr>
        <w:t>елью психологической работы</w:t>
      </w:r>
      <w:r w:rsidRPr="006939F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939F2">
        <w:rPr>
          <w:rFonts w:ascii="Times New Roman" w:eastAsia="Calibri" w:hAnsi="Times New Roman" w:cs="Times New Roman"/>
          <w:bCs/>
          <w:sz w:val="28"/>
          <w:szCs w:val="28"/>
        </w:rPr>
        <w:t>является оказание помощи ребенку в развитии способностей, реализации творческого потенциала, профессиональном самоопределении и социализации в окружающем мире.</w:t>
      </w:r>
    </w:p>
    <w:p w14:paraId="460D6754" w14:textId="77777777" w:rsidR="00DB393C" w:rsidRPr="006939F2" w:rsidRDefault="00DB393C" w:rsidP="00DB393C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Реализации поставленной цели способствует ряд задач, включающих не только работу педагога - психолога с детьми, но и взаимодействие его с педагогическим коллективом, администрацией.</w:t>
      </w:r>
    </w:p>
    <w:p w14:paraId="66ADED02" w14:textId="77777777" w:rsidR="00DB393C" w:rsidRDefault="00DB393C" w:rsidP="00DB393C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Работа по психологическому сопровождению ведется по следующим направлениям:</w:t>
      </w:r>
    </w:p>
    <w:p w14:paraId="3145C724" w14:textId="76BF4A4E" w:rsidR="00DB393C" w:rsidRPr="006939F2" w:rsidRDefault="00DB393C" w:rsidP="00DB393C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психологическая диагностика;</w:t>
      </w:r>
    </w:p>
    <w:p w14:paraId="5CF57024" w14:textId="77777777" w:rsidR="00DB393C" w:rsidRPr="006939F2" w:rsidRDefault="00DB393C" w:rsidP="00DB393C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психологическое просвещение и профилактика;</w:t>
      </w:r>
    </w:p>
    <w:p w14:paraId="4EDBFA88" w14:textId="77777777" w:rsidR="00DB393C" w:rsidRPr="006939F2" w:rsidRDefault="00DB393C" w:rsidP="00DB393C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психологическое консультирование;</w:t>
      </w:r>
    </w:p>
    <w:p w14:paraId="68270AFF" w14:textId="77777777" w:rsidR="00DB393C" w:rsidRPr="006939F2" w:rsidRDefault="00DB393C" w:rsidP="00DB393C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участие в научно-экспериментальной и инновационной работе.</w:t>
      </w:r>
    </w:p>
    <w:p w14:paraId="3CDDBF70" w14:textId="77777777" w:rsidR="00DB393C" w:rsidRPr="006939F2" w:rsidRDefault="00DB393C" w:rsidP="00DB393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В Центре реализуются программы по сопровождению и совершенствованию образовательного процесса, такие как:</w:t>
      </w:r>
    </w:p>
    <w:p w14:paraId="22060D9F" w14:textId="77777777" w:rsidR="00DB393C" w:rsidRPr="006939F2" w:rsidRDefault="00DB393C" w:rsidP="00DB393C">
      <w:pPr>
        <w:numPr>
          <w:ilvl w:val="0"/>
          <w:numId w:val="11"/>
        </w:numPr>
        <w:tabs>
          <w:tab w:val="left" w:pos="284"/>
        </w:tabs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программа «Кадры»;</w:t>
      </w:r>
    </w:p>
    <w:p w14:paraId="5D454FBF" w14:textId="77777777" w:rsidR="00DB393C" w:rsidRPr="006939F2" w:rsidRDefault="00DB393C" w:rsidP="00DB393C">
      <w:pPr>
        <w:numPr>
          <w:ilvl w:val="0"/>
          <w:numId w:val="11"/>
        </w:numPr>
        <w:tabs>
          <w:tab w:val="left" w:pos="284"/>
        </w:tabs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программа повышения профессионального мастерства  педагогов д/о «Путь к мастерству»;</w:t>
      </w:r>
    </w:p>
    <w:p w14:paraId="47113B10" w14:textId="77777777" w:rsidR="00DB393C" w:rsidRPr="006939F2" w:rsidRDefault="00DB393C" w:rsidP="00DB393C">
      <w:pPr>
        <w:numPr>
          <w:ilvl w:val="0"/>
          <w:numId w:val="11"/>
        </w:numPr>
        <w:tabs>
          <w:tab w:val="left" w:pos="284"/>
        </w:tabs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авторская программа «Непрерывное дополнительное образование как стратегия жизненного успеха личности»;</w:t>
      </w:r>
    </w:p>
    <w:p w14:paraId="7B13A522" w14:textId="77777777" w:rsidR="00DB393C" w:rsidRPr="006939F2" w:rsidRDefault="00DB393C" w:rsidP="00DB393C">
      <w:pPr>
        <w:numPr>
          <w:ilvl w:val="0"/>
          <w:numId w:val="11"/>
        </w:numPr>
        <w:tabs>
          <w:tab w:val="left" w:pos="284"/>
        </w:tabs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программа психолого-педагогического сопровождения участников образовательного процесса Центра д/</w:t>
      </w:r>
      <w:proofErr w:type="gramStart"/>
      <w:r w:rsidRPr="006939F2">
        <w:rPr>
          <w:rFonts w:ascii="Times New Roman" w:eastAsia="Calibri" w:hAnsi="Times New Roman" w:cs="Times New Roman"/>
          <w:sz w:val="28"/>
          <w:szCs w:val="28"/>
        </w:rPr>
        <w:t>т</w:t>
      </w:r>
      <w:proofErr w:type="gramEnd"/>
      <w:r w:rsidRPr="006939F2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3BB2FEC4" w14:textId="77777777" w:rsidR="00DB393C" w:rsidRPr="006939F2" w:rsidRDefault="00DB393C" w:rsidP="00DB393C">
      <w:pPr>
        <w:numPr>
          <w:ilvl w:val="0"/>
          <w:numId w:val="11"/>
        </w:numPr>
        <w:tabs>
          <w:tab w:val="left" w:pos="284"/>
        </w:tabs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программа психологического просвещения педагогов дополнительного образования Центра;</w:t>
      </w:r>
    </w:p>
    <w:p w14:paraId="5CE470F4" w14:textId="77777777" w:rsidR="00DB393C" w:rsidRPr="006939F2" w:rsidRDefault="00DB393C" w:rsidP="00DB393C">
      <w:pPr>
        <w:numPr>
          <w:ilvl w:val="0"/>
          <w:numId w:val="11"/>
        </w:numPr>
        <w:tabs>
          <w:tab w:val="left" w:pos="284"/>
        </w:tabs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 xml:space="preserve"> программа «Одаренные дети»;</w:t>
      </w:r>
    </w:p>
    <w:p w14:paraId="77E6BBA4" w14:textId="7465C868" w:rsidR="001C5FFA" w:rsidRPr="00D731D1" w:rsidRDefault="00917A2D" w:rsidP="001C5F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 w:rsidRPr="00D731D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учреждении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успешно реализуется п</w:t>
      </w:r>
      <w:r w:rsidR="001C5FFA">
        <w:rPr>
          <w:rFonts w:ascii="Times New Roman" w:eastAsia="Calibri" w:hAnsi="Times New Roman" w:cs="Times New Roman"/>
          <w:color w:val="000000"/>
          <w:sz w:val="28"/>
          <w:szCs w:val="28"/>
        </w:rPr>
        <w:t>рограмма «Одаренные дети». Она предполагает работу</w:t>
      </w:r>
      <w:r w:rsidR="001C5FFA" w:rsidRPr="00D731D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творчески способными и одаренными детьми</w:t>
      </w:r>
      <w:r w:rsidR="001C5F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1C5FFA" w:rsidRPr="00D731D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предусматривает осуществление </w:t>
      </w:r>
      <w:proofErr w:type="spellStart"/>
      <w:r w:rsidR="001C5FFA" w:rsidRPr="00D731D1">
        <w:rPr>
          <w:rFonts w:ascii="Times New Roman" w:eastAsia="Calibri" w:hAnsi="Times New Roman" w:cs="Times New Roman"/>
          <w:color w:val="000000"/>
          <w:sz w:val="28"/>
          <w:szCs w:val="28"/>
        </w:rPr>
        <w:t>личностноориентированного</w:t>
      </w:r>
      <w:proofErr w:type="spellEnd"/>
      <w:r w:rsidR="001C5FFA" w:rsidRPr="00D731D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подхода через индивидуализацию и дифференциацию</w:t>
      </w:r>
      <w:r w:rsidR="001C5F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1C5FFA" w:rsidRPr="00D731D1">
        <w:rPr>
          <w:rFonts w:ascii="Times New Roman" w:eastAsia="Calibri" w:hAnsi="Times New Roman" w:cs="Times New Roman"/>
          <w:color w:val="000000"/>
          <w:sz w:val="28"/>
          <w:szCs w:val="28"/>
        </w:rPr>
        <w:t>учебного материала для наиболее способных детей.</w:t>
      </w:r>
      <w:r w:rsidR="001C5F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1C5FFA">
        <w:rPr>
          <w:rFonts w:ascii="Times New Roman" w:hAnsi="Times New Roman" w:cs="Times New Roman"/>
          <w:sz w:val="28"/>
          <w:szCs w:val="28"/>
        </w:rPr>
        <w:t>П</w:t>
      </w:r>
      <w:r w:rsidR="001C5FFA" w:rsidRPr="00D731D1">
        <w:rPr>
          <w:rFonts w:ascii="Times New Roman" w:hAnsi="Times New Roman" w:cs="Times New Roman"/>
          <w:sz w:val="28"/>
          <w:szCs w:val="28"/>
        </w:rPr>
        <w:t xml:space="preserve">о вопросам одаренности </w:t>
      </w:r>
      <w:r w:rsidR="001C5FFA">
        <w:rPr>
          <w:rFonts w:ascii="Times New Roman" w:hAnsi="Times New Roman" w:cs="Times New Roman"/>
          <w:sz w:val="28"/>
          <w:szCs w:val="28"/>
        </w:rPr>
        <w:t>п</w:t>
      </w:r>
      <w:r w:rsidR="001C5FFA" w:rsidRPr="00D731D1">
        <w:rPr>
          <w:rFonts w:ascii="Times New Roman" w:hAnsi="Times New Roman" w:cs="Times New Roman"/>
          <w:sz w:val="28"/>
          <w:szCs w:val="28"/>
        </w:rPr>
        <w:t xml:space="preserve">роводятся индивидуальные консультации педагога-психолога с родителями (законными представителями) учащихся, организована работа по </w:t>
      </w:r>
      <w:proofErr w:type="spellStart"/>
      <w:r w:rsidR="001C5FFA" w:rsidRPr="00D731D1">
        <w:rPr>
          <w:rFonts w:ascii="Times New Roman" w:hAnsi="Times New Roman" w:cs="Times New Roman"/>
          <w:sz w:val="28"/>
          <w:szCs w:val="28"/>
        </w:rPr>
        <w:t>постконкурсному</w:t>
      </w:r>
      <w:proofErr w:type="spellEnd"/>
      <w:r w:rsidR="001C5FFA" w:rsidRPr="00D731D1">
        <w:rPr>
          <w:rFonts w:ascii="Times New Roman" w:hAnsi="Times New Roman" w:cs="Times New Roman"/>
          <w:sz w:val="28"/>
          <w:szCs w:val="28"/>
        </w:rPr>
        <w:t xml:space="preserve"> сопровождению.</w:t>
      </w:r>
    </w:p>
    <w:p w14:paraId="28081A24" w14:textId="77777777" w:rsidR="00025E53" w:rsidRDefault="00025E53" w:rsidP="00EE5E9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1"/>
          <w:sz w:val="28"/>
          <w:szCs w:val="28"/>
        </w:rPr>
        <w:sectPr w:rsidR="00025E53" w:rsidSect="00336793">
          <w:pgSz w:w="11909" w:h="16834"/>
          <w:pgMar w:top="1276" w:right="852" w:bottom="851" w:left="993" w:header="720" w:footer="720" w:gutter="0"/>
          <w:cols w:space="720"/>
        </w:sectPr>
      </w:pPr>
    </w:p>
    <w:p w14:paraId="2A4FE34A" w14:textId="77777777" w:rsidR="00025E53" w:rsidRDefault="00025E53" w:rsidP="00EE5E9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1"/>
          <w:sz w:val="28"/>
          <w:szCs w:val="28"/>
        </w:rPr>
        <w:sectPr w:rsidR="00025E53" w:rsidSect="00025E53">
          <w:pgSz w:w="16834" w:h="11909" w:orient="landscape"/>
          <w:pgMar w:top="852" w:right="851" w:bottom="993" w:left="567" w:header="720" w:footer="720" w:gutter="0"/>
          <w:cols w:space="720"/>
          <w:docGrid w:linePitch="299"/>
        </w:sectPr>
      </w:pPr>
      <w:r>
        <w:rPr>
          <w:noProof/>
        </w:rPr>
        <w:lastRenderedPageBreak/>
        <w:drawing>
          <wp:inline distT="0" distB="0" distL="0" distR="0" wp14:anchorId="7082935E" wp14:editId="0AF2B99D">
            <wp:extent cx="9789160" cy="6162379"/>
            <wp:effectExtent l="0" t="0" r="254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3" r="989"/>
                    <a:stretch/>
                  </pic:blipFill>
                  <pic:spPr bwMode="auto">
                    <a:xfrm>
                      <a:off x="0" y="0"/>
                      <a:ext cx="9789160" cy="6162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77B90" w14:textId="37F90BAE" w:rsidR="00D92BE7" w:rsidRPr="000E5249" w:rsidRDefault="00D92BE7" w:rsidP="00D92BE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lastRenderedPageBreak/>
        <w:t>МОДЕЛЬ ОБРАЗОВАТЕЛЬНОЙ ДЕЯТЕЛЬНОСТИ ЦЕНТРА ДЕТСКОГО ТВОРЧЕСТВА</w:t>
      </w:r>
    </w:p>
    <w:p w14:paraId="3CFC106A" w14:textId="77777777" w:rsidR="00D92BE7" w:rsidRPr="000E5249" w:rsidRDefault="00D92BE7" w:rsidP="00D92BE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800080"/>
          <w:sz w:val="36"/>
          <w:szCs w:val="36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E0DC83C" wp14:editId="31C76F74">
                <wp:simplePos x="0" y="0"/>
                <wp:positionH relativeFrom="column">
                  <wp:posOffset>329565</wp:posOffset>
                </wp:positionH>
                <wp:positionV relativeFrom="paragraph">
                  <wp:posOffset>3543300</wp:posOffset>
                </wp:positionV>
                <wp:extent cx="5943600" cy="457835"/>
                <wp:effectExtent l="0" t="0" r="19050" b="18415"/>
                <wp:wrapNone/>
                <wp:docPr id="254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4578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CC99F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E1516" w14:textId="77777777" w:rsidR="007E4D37" w:rsidRDefault="007E4D37" w:rsidP="00D92BE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2 УРОВЕНЬ – учение, сотрудничество.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Профилизация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, социализация и сотворчество детей и взрослых.</w:t>
                            </w:r>
                          </w:p>
                          <w:p w14:paraId="432BD1D9" w14:textId="77777777" w:rsidR="007E4D37" w:rsidRDefault="007E4D37" w:rsidP="00D92BE7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30" style="position:absolute;left:0;text-align:left;margin-left:25.95pt;margin-top:279pt;width:468pt;height:36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" fillcolor="aqua">
                <v:fill color2="#c9f" rotate="t" angle="45" focus="100%" type="gradient"/>
                <v:textbox>
                  <w:txbxContent>
                    <w:p w14:paraId="3D6E1516" w14:textId="77777777" w:rsidR="007E4D37" w:rsidRDefault="007E4D37" w:rsidP="00D92BE7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2 УРОВЕНЬ – учение, сотрудничество. Профилизация, социализация и сотворчество детей и взрослых.</w:t>
                      </w:r>
                    </w:p>
                    <w:p w14:paraId="432BD1D9" w14:textId="77777777" w:rsidR="007E4D37" w:rsidRDefault="007E4D37" w:rsidP="00D92BE7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759616" behindDoc="0" locked="0" layoutInCell="1" allowOverlap="1" wp14:anchorId="4B0B7DD2" wp14:editId="12E6C279">
                <wp:simplePos x="0" y="0"/>
                <wp:positionH relativeFrom="column">
                  <wp:posOffset>2743200</wp:posOffset>
                </wp:positionH>
                <wp:positionV relativeFrom="paragraph">
                  <wp:posOffset>4926329</wp:posOffset>
                </wp:positionV>
                <wp:extent cx="114300" cy="0"/>
                <wp:effectExtent l="0" t="0" r="19050" b="19050"/>
                <wp:wrapNone/>
                <wp:docPr id="33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" o:spid="_x0000_s1026" style="position:absolute;flip:x;z-index:251759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in,387.9pt" to="225pt,3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"/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g">
            <w:drawing>
              <wp:inline distT="0" distB="0" distL="0" distR="0" wp14:anchorId="39BF65FD" wp14:editId="7EB86011">
                <wp:extent cx="6172200" cy="3543300"/>
                <wp:effectExtent l="0" t="0" r="9525" b="13970"/>
                <wp:docPr id="11" name="Полотно 113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 bwMode="auto">
                        <a:xfrm>
                          <a:off x="0" y="0"/>
                          <a:ext cx="6172200" cy="3543300"/>
                          <a:chOff x="0" y="0"/>
                          <a:chExt cx="61722" cy="35433"/>
                        </a:xfrm>
                      </wpg:grpSpPr>
                      <wps:wsp>
                        <wps:cNvPr id="12" name="Прямоугольник 2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1722" cy="3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2283" y="1140"/>
                            <a:ext cx="59439" cy="457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FFFF"/>
                              </a:gs>
                              <a:gs pos="100000">
                                <a:srgbClr val="FFEBFA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1E4382" w14:textId="77777777" w:rsidR="007E4D37" w:rsidRDefault="007E4D37" w:rsidP="00D92BE7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4 УРОВЕНЬ – индивидуализация, сертификация деятельности для поступления в ВУЗы и средние профессиональные учебные заведения.</w:t>
                              </w:r>
                            </w:p>
                            <w:p w14:paraId="3B108541" w14:textId="77777777" w:rsidR="007E4D37" w:rsidRDefault="007E4D37" w:rsidP="00D92BE7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2283" y="17142"/>
                            <a:ext cx="59439" cy="456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C99FF"/>
                              </a:gs>
                              <a:gs pos="100000">
                                <a:srgbClr val="00FFFF"/>
                              </a:gs>
                            </a:gsLst>
                            <a:lin ang="189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D4DCD8" w14:textId="77777777" w:rsidR="007E4D37" w:rsidRDefault="007E4D37" w:rsidP="00D92BE7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3 УРОВЕНЬ – мастерство, профессионализм. Профессионализация и творчество.</w:t>
                              </w:r>
                            </w:p>
                            <w:p w14:paraId="182906DD" w14:textId="77777777" w:rsidR="007E4D37" w:rsidRDefault="007E4D37" w:rsidP="00D92BE7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2283" y="26287"/>
                            <a:ext cx="59439" cy="457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FFFF"/>
                              </a:gs>
                              <a:gs pos="100000">
                                <a:srgbClr val="FFFFFF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F90F31" w14:textId="77777777" w:rsidR="007E4D37" w:rsidRDefault="007E4D37" w:rsidP="00D92BE7">
                              <w:pPr>
                                <w:ind w:right="-840"/>
                                <w:jc w:val="center"/>
                                <w:rPr>
                                  <w:rFonts w:ascii="Times New Roman" w:hAnsi="Times New Roman"/>
                                  <w:i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Социально – психологическая диагностика. Промежуточная аттестация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</w:rPr>
                                <w:t>.</w:t>
                              </w:r>
                            </w:p>
                            <w:p w14:paraId="05C8D2E0" w14:textId="77777777" w:rsidR="007E4D37" w:rsidRDefault="007E4D37" w:rsidP="00D92BE7">
                              <w:pPr>
                                <w:ind w:right="-840"/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118"/>
                        <wps:cNvCnPr/>
                        <wps:spPr bwMode="auto">
                          <a:xfrm>
                            <a:off x="32002" y="5716"/>
                            <a:ext cx="0" cy="34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19"/>
                        <wps:cNvCnPr/>
                        <wps:spPr bwMode="auto">
                          <a:xfrm>
                            <a:off x="32067" y="13828"/>
                            <a:ext cx="0" cy="34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20"/>
                        <wps:cNvCnPr/>
                        <wps:spPr bwMode="auto">
                          <a:xfrm>
                            <a:off x="32002" y="21719"/>
                            <a:ext cx="0" cy="45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21"/>
                        <wps:cNvCnPr/>
                        <wps:spPr bwMode="auto">
                          <a:xfrm>
                            <a:off x="32002" y="30864"/>
                            <a:ext cx="0" cy="45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2283" y="9145"/>
                            <a:ext cx="59439" cy="456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FFFF"/>
                              </a:gs>
                              <a:gs pos="100000">
                                <a:srgbClr val="FF99CC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4E8976" w14:textId="77777777" w:rsidR="007E4D37" w:rsidRDefault="007E4D37" w:rsidP="00D92BE7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Социально – психологическая диагностика. Промежуточная аттестация.</w:t>
                              </w:r>
                            </w:p>
                            <w:p w14:paraId="53FC1C2D" w14:textId="77777777" w:rsidR="007E4D37" w:rsidRDefault="007E4D37" w:rsidP="00D92BE7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Полотно 113" o:spid="_x0000_s1031" style="width:486pt;height:279pt;mso-position-horizontal-relative:char;mso-position-vertical-relative:line" coordsize="61722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">
                <o:lock v:ext="edit" rotation="t" position="t"/>
                <v:rect id="Прямоугольник 256" o:spid="_x0000_s1032" style="position:absolute;width:61722;height:35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M88EA&#10;AADbAAAADwAAAGRycy9kb3ducmV2LnhtbERPS4vCMBC+C/sfwix4kTXVg0jXKIuwWBZBrI/z0Ixt&#10;sZnUJtvWf28Ewdt8fM9ZrHpTiZYaV1pWMBlHIIgzq0vOFRwPv19zEM4ja6wsk4I7OVgtPwYLjLXt&#10;eE9t6nMRQtjFqKDwvo6ldFlBBt3Y1sSBu9jGoA+wyaVusAvhppLTKJpJgyWHhgJrWheUXdN/o6DL&#10;du35sN3I3eicWL4lt3V6+lNq+Nn/fIPw1Pu3+OVOdJg/hecv4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SzPPBAAAA2wAAAA8AAAAAAAAAAAAAAAAAmAIAAGRycy9kb3du&#10;cmV2LnhtbFBLBQYAAAAABAAEAPUAAACGAwAAAAA=&#10;" filled="f" stroked="f"/>
                <v:rect id="Rectangle 115" o:spid="_x0000_s1033" style="position:absolute;left:2283;top:1140;width:59439;height:4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4os8AA&#10;AADbAAAADwAAAGRycy9kb3ducmV2LnhtbERP32vCMBB+H/g/hBP2NlMndFKNUgRhE4bUufejOdNi&#10;cylJVrv/3gyEvd3H9/PW29F2YiAfWscK5rMMBHHtdMtGwflr/7IEESKyxs4xKfilANvN5GmNhXY3&#10;rmg4RSNSCIcCFTQx9oWUoW7IYpi5njhxF+ctxgS9kdrjLYXbTr5mWS4ttpwaGuxp11B9Pf1YBU5/&#10;lHnlDmxMzcvPb+MXx/ObUs/TsVyBiDTGf/HD/a7T/AX8/ZIOkJ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4os8AAAADbAAAADwAAAAAAAAAAAAAAAACYAgAAZHJzL2Rvd25y&#10;ZXYueG1sUEsFBgAAAAAEAAQA9QAAAIUDAAAAAA==&#10;" fillcolor="aqua">
                  <v:fill color2="#ffebfa" rotate="t" focus="100%" type="gradient"/>
                  <v:textbox>
                    <w:txbxContent>
                      <w:p w14:paraId="031E4382" w14:textId="77777777" w:rsidR="007E4D37" w:rsidRDefault="007E4D37" w:rsidP="00D92BE7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</w:rPr>
                          <w:t>4 УРОВЕНЬ – индивидуализация, сертификация деятельности для поступления в ВУЗы и средние профессиональные учебные заведения.</w:t>
                        </w:r>
                      </w:p>
                      <w:p w14:paraId="3B108541" w14:textId="77777777" w:rsidR="007E4D37" w:rsidRDefault="007E4D37" w:rsidP="00D92BE7">
                        <w:pPr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rect>
                <v:rect id="Rectangle 116" o:spid="_x0000_s1034" style="position:absolute;left:2283;top:17142;width:59439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LNC8QA&#10;AADbAAAADwAAAGRycy9kb3ducmV2LnhtbESPQWvCQBCF74X+h2UKXoruKlIkukqxVaS3xlI9Dtkx&#10;CWZnQ3Zr4r/vHAq9zfDevPfNajP4Rt2oi3VgC9OJAUVcBFdzaeHruBsvQMWE7LAJTBbuFGGzfnxY&#10;YeZCz590y1OpJIRjhhaqlNpM61hU5DFOQkss2iV0HpOsXaldh72E+0bPjHnRHmuWhgpb2lZUXPMf&#10;b8H0H8f99u2043z6fH438308mG9rR0/D6xJUoiH9m/+uD07wBVZ+kQ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CzQvEAAAA2wAAAA8AAAAAAAAAAAAAAAAAmAIAAGRycy9k&#10;b3ducmV2LnhtbFBLBQYAAAAABAAEAPUAAACJAwAAAAA=&#10;" fillcolor="#c9f">
                  <v:fill color2="aqua" rotate="t" angle="135" focus="100%" type="gradient"/>
                  <v:textbox>
                    <w:txbxContent>
                      <w:p w14:paraId="03D4DCD8" w14:textId="77777777" w:rsidR="007E4D37" w:rsidRDefault="007E4D37" w:rsidP="00D92BE7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</w:rPr>
                          <w:t>3 УРОВЕНЬ – мастерство, профессионализм. Профессионализация и творчество.</w:t>
                        </w:r>
                      </w:p>
                      <w:p w14:paraId="182906DD" w14:textId="77777777" w:rsidR="007E4D37" w:rsidRDefault="007E4D37" w:rsidP="00D92BE7">
                        <w:pPr>
                          <w:rPr>
                            <w:rFonts w:ascii="Times New Roman" w:hAnsi="Times New Roman"/>
                          </w:rPr>
                        </w:pPr>
                      </w:p>
                    </w:txbxContent>
                  </v:textbox>
                </v:rect>
                <v:rect id="Rectangle 117" o:spid="_x0000_s1035" style="position:absolute;left:2283;top:26287;width:59439;height:4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Dz8EA&#10;AADbAAAADwAAAGRycy9kb3ducmV2LnhtbESPQYvCMBCF7wv+hzCCtzVVRNZqFBEEb2JcWPY2NmNb&#10;bCalibb6640geJvhve/Nm8Wqs5W4UeNLxwpGwwQEceZMybmC3+P2+weED8gGK8ek4E4eVsve1wJT&#10;41o+0E2HXMQQ9ikqKEKoUyl9VpBFP3Q1cdTOrrEY4trk0jTYxnBbyXGSTKXFkuOFAmvaFJRd9NXG&#10;Gvbvf691Ozvtw7V8PPSE5WGn1KDfrecgAnXhY37TOxO5Gbx+iQP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dQ8/BAAAA2wAAAA8AAAAAAAAAAAAAAAAAmAIAAGRycy9kb3du&#10;cmV2LnhtbFBLBQYAAAAABAAEAPUAAACGAwAAAAA=&#10;" fillcolor="aqua">
                  <v:fill rotate="t" focusposition=".5,.5" focussize="" focus="100%" type="gradientRadial"/>
                  <v:textbox>
                    <w:txbxContent>
                      <w:p w14:paraId="78F90F31" w14:textId="77777777" w:rsidR="007E4D37" w:rsidRDefault="007E4D37" w:rsidP="00D92BE7">
                        <w:pPr>
                          <w:ind w:right="-840"/>
                          <w:jc w:val="center"/>
                          <w:rPr>
                            <w:rFonts w:ascii="Times New Roman" w:hAnsi="Times New Roman"/>
                            <w:i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</w:rPr>
                          <w:t>Социально – психологическая диагностика. Промежуточная аттестация</w:t>
                        </w:r>
                        <w:r>
                          <w:rPr>
                            <w:rFonts w:ascii="Times New Roman" w:hAnsi="Times New Roman"/>
                            <w:i/>
                          </w:rPr>
                          <w:t>.</w:t>
                        </w:r>
                      </w:p>
                      <w:p w14:paraId="05C8D2E0" w14:textId="77777777" w:rsidR="007E4D37" w:rsidRDefault="007E4D37" w:rsidP="00D92BE7">
                        <w:pPr>
                          <w:ind w:right="-840"/>
                          <w:rPr>
                            <w:rFonts w:ascii="Times New Roman" w:hAnsi="Times New Roman"/>
                          </w:rPr>
                        </w:pPr>
                      </w:p>
                    </w:txbxContent>
                  </v:textbox>
                </v:rect>
                <v:line id="Line 118" o:spid="_x0000_s1036" style="position:absolute;visibility:visible;mso-wrap-style:square" from="32002,5716" to="32002,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<v:line id="Line 119" o:spid="_x0000_s1037" style="position:absolute;visibility:visible;mso-wrap-style:square" from="32067,13828" to="32067,1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<v:line id="Line 120" o:spid="_x0000_s1038" style="position:absolute;visibility:visible;mso-wrap-style:square" from="32002,21719" to="32002,2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wOhM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pm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8DoTGAAAA3AAAAA8AAAAAAAAA&#10;AAAAAAAAoQIAAGRycy9kb3ducmV2LnhtbFBLBQYAAAAABAAEAPkAAACUAwAAAAA=&#10;"/>
                <v:line id="Line 121" o:spid="_x0000_s1039" style="position:absolute;visibility:visible;mso-wrap-style:square" from="32002,30864" to="32002,35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I1aMYAAADc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iNWjGAAAA3AAAAA8AAAAAAAAA&#10;AAAAAAAAoQIAAGRycy9kb3ducmV2LnhtbFBLBQYAAAAABAAEAPkAAACUAwAAAAA=&#10;"/>
                <v:rect id="Rectangle 126" o:spid="_x0000_s1040" style="position:absolute;left:2283;top:9145;width:59439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UtMQA&#10;AADcAAAADwAAAGRycy9kb3ducmV2LnhtbESPT2sCMRTE7wW/Q3iCt5r1DyJbo4gglT1ZFXt9bF43&#10;SzcvcZOu67c3hUKPw8z8hlltetuIjtpQO1YwGWcgiEuna64UXM771yWIEJE1No5JwYMCbNaDlxXm&#10;2t35g7pTrESCcMhRgYnR51KG0pDFMHaeOHlfrrUYk2wrqVu8J7ht5DTLFtJizWnBoKedofL79GMV&#10;LP0nHY1/lIvb/lp0h3lRvTeFUqNhv30DEamP/+G/9kErmM7m8HsmHQ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ilLTEAAAA3AAAAA8AAAAAAAAAAAAAAAAAmAIAAGRycy9k&#10;b3ducmV2LnhtbFBLBQYAAAAABAAEAPUAAACJAwAAAAA=&#10;" fillcolor="aqua">
                  <v:fill color2="#f9c" rotate="t" focus="100%" type="gradient"/>
                  <v:textbox>
                    <w:txbxContent>
                      <w:p w14:paraId="044E8976" w14:textId="77777777" w:rsidR="007E4D37" w:rsidRDefault="007E4D37" w:rsidP="00D92BE7">
                        <w:pPr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</w:rPr>
                          <w:t>Социально – психологическая диагностика. Промежуточная аттестация.</w:t>
                        </w:r>
                      </w:p>
                      <w:p w14:paraId="53FC1C2D" w14:textId="77777777" w:rsidR="007E4D37" w:rsidRDefault="007E4D37" w:rsidP="00D92BE7">
                        <w:pPr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D0E88D4" w14:textId="77777777" w:rsidR="00D92BE7" w:rsidRPr="000E5249" w:rsidRDefault="00D92BE7" w:rsidP="00D92BE7">
      <w:pPr>
        <w:spacing w:after="0" w:line="240" w:lineRule="auto"/>
        <w:ind w:firstLine="709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24A5F1F" wp14:editId="7A2FCDCC">
                <wp:simplePos x="0" y="0"/>
                <wp:positionH relativeFrom="column">
                  <wp:posOffset>3569335</wp:posOffset>
                </wp:positionH>
                <wp:positionV relativeFrom="paragraph">
                  <wp:posOffset>456565</wp:posOffset>
                </wp:positionV>
                <wp:extent cx="1270" cy="441325"/>
                <wp:effectExtent l="0" t="0" r="36830" b="15875"/>
                <wp:wrapNone/>
                <wp:docPr id="251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05pt,35.95pt" to="281.15pt,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"/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299" distR="114299" simplePos="0" relativeHeight="251760640" behindDoc="0" locked="0" layoutInCell="1" allowOverlap="1" wp14:anchorId="16F70B64" wp14:editId="1E7CC489">
                <wp:simplePos x="0" y="0"/>
                <wp:positionH relativeFrom="column">
                  <wp:posOffset>3558539</wp:posOffset>
                </wp:positionH>
                <wp:positionV relativeFrom="paragraph">
                  <wp:posOffset>1337310</wp:posOffset>
                </wp:positionV>
                <wp:extent cx="0" cy="483235"/>
                <wp:effectExtent l="0" t="0" r="19050" b="12065"/>
                <wp:wrapNone/>
                <wp:docPr id="250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3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" o:spid="_x0000_s1026" style="position:absolute;z-index:251760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0.2pt,105.3pt" to="280.2pt,1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3CpFAIAACs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"/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299" distR="114299" simplePos="0" relativeHeight="251761664" behindDoc="0" locked="0" layoutInCell="1" allowOverlap="1" wp14:anchorId="338C8101" wp14:editId="303DD6E9">
                <wp:simplePos x="0" y="0"/>
                <wp:positionH relativeFrom="column">
                  <wp:posOffset>3558539</wp:posOffset>
                </wp:positionH>
                <wp:positionV relativeFrom="paragraph">
                  <wp:posOffset>2255520</wp:posOffset>
                </wp:positionV>
                <wp:extent cx="0" cy="452120"/>
                <wp:effectExtent l="0" t="0" r="19050" b="24130"/>
                <wp:wrapNone/>
                <wp:docPr id="249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2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" o:spid="_x0000_s1026" style="position:absolute;z-index:251761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0.2pt,177.6pt" to="280.2pt,2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Qh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"/>
            </w:pict>
          </mc:Fallback>
        </mc:AlternateContent>
      </w:r>
    </w:p>
    <w:p w14:paraId="21A3EA16" w14:textId="77777777" w:rsidR="00D92BE7" w:rsidRPr="000E5249" w:rsidRDefault="00D92BE7" w:rsidP="00D92BE7">
      <w:pPr>
        <w:spacing w:after="0" w:line="240" w:lineRule="auto"/>
        <w:ind w:firstLine="709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F6A706D" wp14:editId="4167DFE3">
                <wp:simplePos x="0" y="0"/>
                <wp:positionH relativeFrom="column">
                  <wp:posOffset>327660</wp:posOffset>
                </wp:positionH>
                <wp:positionV relativeFrom="paragraph">
                  <wp:posOffset>121285</wp:posOffset>
                </wp:positionV>
                <wp:extent cx="5940425" cy="456565"/>
                <wp:effectExtent l="0" t="0" r="22225" b="19685"/>
                <wp:wrapNone/>
                <wp:docPr id="255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4565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FF99CC"/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1DFEA" w14:textId="77777777" w:rsidR="007E4D37" w:rsidRDefault="007E4D37" w:rsidP="00D92BE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Социально – психологическая диагностика. Промежуточная аттестация.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41" style="position:absolute;left:0;text-align:left;margin-left:25.8pt;margin-top:9.55pt;width:467.75pt;height:35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" fillcolor="aqua">
                <v:fill color2="#f9c" rotate="t" angle="90" focus="100%" type="gradient"/>
                <v:textbox>
                  <w:txbxContent>
                    <w:p w14:paraId="09D1DFEA" w14:textId="77777777" w:rsidR="007E4D37" w:rsidRDefault="007E4D37" w:rsidP="00D92BE7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Социально – психологическая диагностика. Промежуточная аттестация.</w:t>
                      </w:r>
                    </w:p>
                  </w:txbxContent>
                </v:textbox>
              </v:rect>
            </w:pict>
          </mc:Fallback>
        </mc:AlternateContent>
      </w:r>
    </w:p>
    <w:p w14:paraId="285802E5" w14:textId="77777777" w:rsidR="00D92BE7" w:rsidRPr="000E5249" w:rsidRDefault="00D92BE7" w:rsidP="00D92BE7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14:paraId="5373C7CF" w14:textId="77777777" w:rsidR="00D92BE7" w:rsidRPr="000E5249" w:rsidRDefault="00D92BE7" w:rsidP="00D92BE7">
      <w:pPr>
        <w:spacing w:after="0" w:line="240" w:lineRule="auto"/>
        <w:ind w:firstLine="709"/>
        <w:rPr>
          <w:rFonts w:ascii="Times New Roman" w:eastAsia="Calibri" w:hAnsi="Times New Roman" w:cs="Times New Roman"/>
          <w:sz w:val="36"/>
          <w:szCs w:val="36"/>
        </w:rPr>
      </w:pPr>
    </w:p>
    <w:p w14:paraId="1BC52805" w14:textId="77777777" w:rsidR="00D92BE7" w:rsidRPr="000E5249" w:rsidRDefault="00D92BE7" w:rsidP="00D92BE7">
      <w:pPr>
        <w:spacing w:after="0" w:line="240" w:lineRule="auto"/>
        <w:ind w:firstLine="709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904DC95" wp14:editId="5A8F2727">
                <wp:simplePos x="0" y="0"/>
                <wp:positionH relativeFrom="column">
                  <wp:posOffset>327660</wp:posOffset>
                </wp:positionH>
                <wp:positionV relativeFrom="paragraph">
                  <wp:posOffset>215900</wp:posOffset>
                </wp:positionV>
                <wp:extent cx="5940425" cy="457200"/>
                <wp:effectExtent l="0" t="0" r="22225" b="19050"/>
                <wp:wrapNone/>
                <wp:docPr id="253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FF99CC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7C742" w14:textId="77777777" w:rsidR="007E4D37" w:rsidRDefault="007E4D37" w:rsidP="00D92BE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 УРОВЕНЬ –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интерес, освоение. Универсализация личности и начальное обучение творчеству.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42" style="position:absolute;left:0;text-align:left;margin-left:25.8pt;margin-top:17pt;width:467.75pt;height:3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" fillcolor="aqua">
                <v:fill color2="#f9c" rotate="t" focusposition=".5,.5" focussize="" focus="100%" type="gradientRadial"/>
                <v:textbox>
                  <w:txbxContent>
                    <w:p w14:paraId="5387C742" w14:textId="77777777" w:rsidR="007E4D37" w:rsidRDefault="007E4D37" w:rsidP="00D92BE7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 УРОВЕНЬ –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интерес, освоение. Универсализация личности и начальное обучение творчеству.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59CF6CB" w14:textId="77777777" w:rsidR="00D92BE7" w:rsidRPr="000E5249" w:rsidRDefault="00D92BE7" w:rsidP="00D92BE7">
      <w:pPr>
        <w:spacing w:after="0" w:line="240" w:lineRule="auto"/>
        <w:ind w:firstLine="709"/>
        <w:rPr>
          <w:rFonts w:ascii="Times New Roman" w:eastAsia="Calibri" w:hAnsi="Times New Roman" w:cs="Times New Roman"/>
          <w:sz w:val="36"/>
          <w:szCs w:val="36"/>
        </w:rPr>
      </w:pPr>
    </w:p>
    <w:p w14:paraId="21B4C5AE" w14:textId="77777777" w:rsidR="00D92BE7" w:rsidRPr="000E5249" w:rsidRDefault="00D92BE7" w:rsidP="00D92BE7">
      <w:pPr>
        <w:spacing w:after="0" w:line="240" w:lineRule="auto"/>
        <w:ind w:firstLine="709"/>
        <w:rPr>
          <w:rFonts w:ascii="Times New Roman" w:eastAsia="Calibri" w:hAnsi="Times New Roman" w:cs="Times New Roman"/>
          <w:sz w:val="36"/>
          <w:szCs w:val="36"/>
        </w:rPr>
      </w:pPr>
    </w:p>
    <w:p w14:paraId="2F106852" w14:textId="77777777" w:rsidR="00D92BE7" w:rsidRDefault="00D92BE7" w:rsidP="00D92B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14:paraId="237EEFE7" w14:textId="77777777" w:rsidR="00D92BE7" w:rsidRDefault="00D92BE7" w:rsidP="00D92B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DDFA01" wp14:editId="1ECCD55A">
                <wp:simplePos x="0" y="0"/>
                <wp:positionH relativeFrom="column">
                  <wp:posOffset>331470</wp:posOffset>
                </wp:positionH>
                <wp:positionV relativeFrom="paragraph">
                  <wp:posOffset>49530</wp:posOffset>
                </wp:positionV>
                <wp:extent cx="5940425" cy="457835"/>
                <wp:effectExtent l="0" t="0" r="22225" b="18415"/>
                <wp:wrapNone/>
                <wp:docPr id="252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4578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99CC"/>
                            </a:gs>
                            <a:gs pos="100000">
                              <a:srgbClr val="00FF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4121C" w14:textId="77777777" w:rsidR="007E4D37" w:rsidRDefault="007E4D37" w:rsidP="00D92BE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Социально-психологическая диагностика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43" style="position:absolute;left:0;text-align:left;margin-left:26.1pt;margin-top:3.9pt;width:467.75pt;height:36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" fillcolor="#f9c">
                <v:fill color2="aqua" rotate="t" angle="135" focus="100%" type="gradient"/>
                <v:textbox>
                  <w:txbxContent>
                    <w:p w14:paraId="1AF4121C" w14:textId="77777777" w:rsidR="007E4D37" w:rsidRDefault="007E4D37" w:rsidP="00D92BE7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Социально-психологическая диагностика</w:t>
                      </w:r>
                    </w:p>
                  </w:txbxContent>
                </v:textbox>
              </v:rect>
            </w:pict>
          </mc:Fallback>
        </mc:AlternateContent>
      </w:r>
    </w:p>
    <w:p w14:paraId="57C629CA" w14:textId="77777777" w:rsidR="00D92BE7" w:rsidRDefault="00D92BE7" w:rsidP="00D92B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14:paraId="683DFF0D" w14:textId="77777777" w:rsidR="00D92BE7" w:rsidRDefault="00D92BE7" w:rsidP="00D92B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14:paraId="2D6E794E" w14:textId="77777777" w:rsidR="00D92BE7" w:rsidRDefault="00D92BE7" w:rsidP="00D92B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14:paraId="6C551E8E" w14:textId="77777777" w:rsidR="009744EE" w:rsidRDefault="009744EE" w:rsidP="009744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E67B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Такая логика построения образовательного процесса лежит в основе долгосрочных интегрированных </w:t>
      </w:r>
      <w:proofErr w:type="spellStart"/>
      <w:r w:rsidRPr="00EE67B6">
        <w:rPr>
          <w:rFonts w:ascii="Times New Roman" w:eastAsia="Calibri" w:hAnsi="Times New Roman" w:cs="Times New Roman"/>
          <w:color w:val="000000"/>
          <w:sz w:val="28"/>
          <w:szCs w:val="28"/>
        </w:rPr>
        <w:t>разноуровневых</w:t>
      </w:r>
      <w:proofErr w:type="spellEnd"/>
      <w:r w:rsidRPr="00EE67B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дополнительных общеразвивающих программ, реализация которых создает условия для удовлетворения образовательных потребностей как одаренных, так и проявляющих обычные способности учащихся.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3A7EBFEF" w14:textId="77777777" w:rsidR="00DB393C" w:rsidRDefault="00DB393C" w:rsidP="009744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64DBDA5F" w14:textId="77777777" w:rsidR="00264F04" w:rsidRDefault="00264F04" w:rsidP="009744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6155662C" w14:textId="77777777" w:rsidR="00264F04" w:rsidRDefault="00264F04" w:rsidP="009744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43D82E6" w14:textId="77777777" w:rsidR="00264F04" w:rsidRDefault="00264F04" w:rsidP="009744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66D36E05" w14:textId="77777777" w:rsidR="00264F04" w:rsidRDefault="00264F04" w:rsidP="009744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8241E23" w14:textId="2CD1E593" w:rsidR="000E2FEB" w:rsidRPr="00BE3369" w:rsidRDefault="001A168D" w:rsidP="001E2460">
      <w:pPr>
        <w:pStyle w:val="ae"/>
        <w:numPr>
          <w:ilvl w:val="1"/>
          <w:numId w:val="2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Режим</w:t>
      </w:r>
      <w:r w:rsidR="00984175" w:rsidRPr="00BE3369">
        <w:rPr>
          <w:b/>
          <w:sz w:val="28"/>
          <w:szCs w:val="28"/>
        </w:rPr>
        <w:t xml:space="preserve"> занятий и календарный учебный график</w:t>
      </w:r>
    </w:p>
    <w:p w14:paraId="63AF2C92" w14:textId="1C276C70" w:rsidR="00984175" w:rsidRDefault="001A168D" w:rsidP="009744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Режим</w:t>
      </w:r>
      <w:r w:rsidRPr="001A168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занятий в Центре детского творчества регламентиру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1A168D">
        <w:rPr>
          <w:rFonts w:ascii="Times New Roman" w:eastAsia="Calibri" w:hAnsi="Times New Roman" w:cs="Times New Roman"/>
          <w:color w:val="000000"/>
          <w:sz w:val="28"/>
          <w:szCs w:val="28"/>
        </w:rPr>
        <w:t>тся годовым календарным учебным графиком, расписанием занятий и дополнительными общеобразовательны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ми общеразвивающими программами, который в</w:t>
      </w:r>
      <w:r w:rsidRPr="001A168D">
        <w:rPr>
          <w:rFonts w:ascii="Times New Roman" w:eastAsia="Calibri" w:hAnsi="Times New Roman" w:cs="Times New Roman"/>
          <w:color w:val="000000"/>
          <w:sz w:val="28"/>
          <w:szCs w:val="28"/>
        </w:rPr>
        <w:t>ключа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1A168D">
        <w:rPr>
          <w:rFonts w:ascii="Times New Roman" w:eastAsia="Calibri" w:hAnsi="Times New Roman" w:cs="Times New Roman"/>
          <w:color w:val="000000"/>
          <w:sz w:val="28"/>
          <w:szCs w:val="28"/>
        </w:rPr>
        <w:t>т правила начала и окончания учебного года, продолжительность учебной недели, продолжительность занятий и режим каникул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(календарный учебный график)</w:t>
      </w:r>
      <w:r w:rsidRPr="001A168D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5B02EA6" w14:textId="41A085AE" w:rsidR="001A168D" w:rsidRDefault="001A168D" w:rsidP="009744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З</w:t>
      </w:r>
      <w:r w:rsidRPr="001A168D">
        <w:rPr>
          <w:rFonts w:ascii="Times New Roman" w:eastAsia="Calibri" w:hAnsi="Times New Roman" w:cs="Times New Roman"/>
          <w:color w:val="000000"/>
          <w:sz w:val="28"/>
          <w:szCs w:val="28"/>
        </w:rPr>
        <w:t>анятия проводятся по расписанию, утверждённому директором Центра. Расписание составляется в начале учебного года с учётом требований санитарных правил (СанПиН) и может корректироваться.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1A168D">
        <w:rPr>
          <w:rFonts w:ascii="Times New Roman" w:eastAsia="Calibri" w:hAnsi="Times New Roman" w:cs="Times New Roman"/>
          <w:color w:val="000000"/>
          <w:sz w:val="28"/>
          <w:szCs w:val="28"/>
        </w:rPr>
        <w:t>Занятия могут проводиться в любой день недели,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кроме воскресенья</w:t>
      </w:r>
      <w:r w:rsidRPr="001A168D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 так же в </w:t>
      </w:r>
      <w:r w:rsidRPr="001A168D">
        <w:rPr>
          <w:rFonts w:ascii="Times New Roman" w:eastAsia="Calibri" w:hAnsi="Times New Roman" w:cs="Times New Roman"/>
          <w:color w:val="000000"/>
          <w:sz w:val="28"/>
          <w:szCs w:val="28"/>
        </w:rPr>
        <w:t>каникулярное время.</w:t>
      </w:r>
    </w:p>
    <w:p w14:paraId="46354B76" w14:textId="05DA7533" w:rsidR="001A168D" w:rsidRDefault="001A168D" w:rsidP="009744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A168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Продолжительность учебного занятия устанавливается в зависимости от возрастных и психофизиологических особенностей, допустимой нагрузки обучающихся с учётом санитарных норм и правил.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Д</w:t>
      </w:r>
      <w:r w:rsidRPr="001A168D">
        <w:rPr>
          <w:rFonts w:ascii="Times New Roman" w:eastAsia="Calibri" w:hAnsi="Times New Roman" w:cs="Times New Roman"/>
          <w:color w:val="000000"/>
          <w:sz w:val="28"/>
          <w:szCs w:val="28"/>
        </w:rPr>
        <w:t>ля детей дошкольного возраста — 30 минут, младшего и среднего школьного возраста — 40 минут, для старшего школьного возраста — 45 минут.</w:t>
      </w:r>
    </w:p>
    <w:p w14:paraId="28CED329" w14:textId="0F6920C5" w:rsidR="001A168D" w:rsidRDefault="001A168D" w:rsidP="009744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A168D">
        <w:rPr>
          <w:rFonts w:ascii="Times New Roman" w:eastAsia="Calibri" w:hAnsi="Times New Roman" w:cs="Times New Roman"/>
          <w:color w:val="000000"/>
          <w:sz w:val="28"/>
          <w:szCs w:val="28"/>
        </w:rPr>
        <w:t>Занятия могут проводиться по группам, подгруппам, индивидуально или всем составом объединения в соответствии с дополнительной общеобразовательной общеразвивающей программой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4BC99515" w14:textId="77777777" w:rsidR="001A168D" w:rsidRDefault="001A168D" w:rsidP="009744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D0EBEC7" w14:textId="77777777" w:rsidR="001A168D" w:rsidRDefault="001A168D" w:rsidP="009744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9B9A000" w14:textId="77777777" w:rsidR="001A168D" w:rsidRDefault="001A168D" w:rsidP="009744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  <w:sectPr w:rsidR="001A168D" w:rsidSect="000E2FEB">
          <w:pgSz w:w="11909" w:h="16834"/>
          <w:pgMar w:top="993" w:right="852" w:bottom="851" w:left="993" w:header="720" w:footer="720" w:gutter="0"/>
          <w:cols w:space="720"/>
          <w:docGrid w:linePitch="299"/>
        </w:sectPr>
      </w:pPr>
    </w:p>
    <w:p w14:paraId="2059C90C" w14:textId="421BBF1F" w:rsidR="000E2FEB" w:rsidRDefault="000E2FEB" w:rsidP="00BE336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D7FD92F" wp14:editId="6CBBC081">
            <wp:extent cx="7372350" cy="10725059"/>
            <wp:effectExtent l="317" t="0" r="318" b="317"/>
            <wp:docPr id="1" name="Рисунок 1" descr="C:\Users\admin\Desktop\Моя работа\2024-2025 учебный год\Документы\Локальные акты и планы\фото титульники\Календарный учебный граф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я работа\2024-2025 учебный год\Документы\Локальные акты и планы\фото титульники\Календарный учебный график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0493" cy="107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7BBAB" w14:textId="77777777" w:rsidR="000E2FEB" w:rsidRPr="000E2FEB" w:rsidRDefault="000E2FEB" w:rsidP="000E2FEB">
      <w:pPr>
        <w:spacing w:after="0" w:line="240" w:lineRule="auto"/>
        <w:ind w:left="540" w:hanging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D478176" w14:textId="77777777" w:rsidR="000E2FEB" w:rsidRPr="000E2FEB" w:rsidRDefault="000E2FEB" w:rsidP="001E2460">
      <w:pPr>
        <w:numPr>
          <w:ilvl w:val="0"/>
          <w:numId w:val="34"/>
        </w:numPr>
        <w:spacing w:after="0" w:line="240" w:lineRule="auto"/>
        <w:ind w:left="540" w:hanging="54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E2FE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Продолжительность учебного года в МБУ </w:t>
      </w:r>
      <w:proofErr w:type="gramStart"/>
      <w:r w:rsidRPr="000E2FE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ДО</w:t>
      </w:r>
      <w:proofErr w:type="gramEnd"/>
      <w:r w:rsidRPr="000E2FE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«</w:t>
      </w:r>
      <w:proofErr w:type="gramStart"/>
      <w:r w:rsidRPr="000E2FE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Центр</w:t>
      </w:r>
      <w:proofErr w:type="gramEnd"/>
      <w:r w:rsidRPr="000E2FE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детского творчества» Орловского муниципального округа Орловской области:</w:t>
      </w:r>
    </w:p>
    <w:p w14:paraId="4B3E6CC0" w14:textId="77777777" w:rsidR="000E2FEB" w:rsidRPr="000E2FEB" w:rsidRDefault="000E2FEB" w:rsidP="000E2FEB">
      <w:pPr>
        <w:spacing w:after="0" w:line="240" w:lineRule="auto"/>
        <w:ind w:left="540" w:hanging="54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E2FE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Начало учебного года – 02.09. 2024 г. </w:t>
      </w:r>
    </w:p>
    <w:p w14:paraId="34DED645" w14:textId="77777777" w:rsidR="000E2FEB" w:rsidRPr="000E2FEB" w:rsidRDefault="000E2FEB" w:rsidP="000E2FEB">
      <w:pPr>
        <w:spacing w:after="0" w:line="240" w:lineRule="auto"/>
        <w:ind w:left="540" w:hanging="54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E2FE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Начало учебных занятий – 02.09.2024 г.</w:t>
      </w:r>
    </w:p>
    <w:p w14:paraId="63CEEAB5" w14:textId="77777777" w:rsidR="000E2FEB" w:rsidRPr="000E2FEB" w:rsidRDefault="000E2FEB" w:rsidP="000E2FEB">
      <w:pPr>
        <w:spacing w:after="0" w:line="240" w:lineRule="auto"/>
        <w:ind w:left="540" w:hanging="54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E2FE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Для групп первого года обучения, начало занятий  не позднее 15 сентября (комплектование</w:t>
      </w:r>
      <w:r w:rsidRPr="000E2FEB">
        <w:rPr>
          <w:rFonts w:ascii="Calibri" w:eastAsia="Calibri" w:hAnsi="Calibri" w:cs="Times New Roman"/>
          <w:sz w:val="28"/>
          <w:szCs w:val="28"/>
          <w:lang w:eastAsia="en-US"/>
        </w:rPr>
        <w:t xml:space="preserve"> </w:t>
      </w:r>
      <w:r w:rsidRPr="000E2FEB">
        <w:rPr>
          <w:rFonts w:ascii="Times New Roman" w:eastAsia="Calibri" w:hAnsi="Times New Roman" w:cs="Times New Roman"/>
          <w:sz w:val="28"/>
          <w:szCs w:val="28"/>
          <w:lang w:eastAsia="en-US"/>
        </w:rPr>
        <w:t>групп - со 2  по 15 сентября)</w:t>
      </w:r>
    </w:p>
    <w:p w14:paraId="140F1333" w14:textId="77777777" w:rsidR="000E2FEB" w:rsidRPr="000E2FEB" w:rsidRDefault="000E2FEB" w:rsidP="000E2FEB">
      <w:pPr>
        <w:spacing w:after="0" w:line="240" w:lineRule="auto"/>
        <w:ind w:left="540" w:right="-1812" w:hanging="54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E2FE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Продолжительность учебного года – 36 недель (с учетом аттестации учащихся).</w:t>
      </w:r>
    </w:p>
    <w:p w14:paraId="21603F28" w14:textId="77777777" w:rsidR="000E2FEB" w:rsidRPr="000E2FEB" w:rsidRDefault="000E2FEB" w:rsidP="000E2FEB">
      <w:pPr>
        <w:spacing w:after="0" w:line="240" w:lineRule="auto"/>
        <w:ind w:left="540" w:right="-1812" w:hanging="54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E2FE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tbl>
      <w:tblPr>
        <w:tblW w:w="1431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276"/>
        <w:gridCol w:w="1701"/>
        <w:gridCol w:w="1559"/>
        <w:gridCol w:w="1276"/>
        <w:gridCol w:w="1417"/>
        <w:gridCol w:w="1701"/>
        <w:gridCol w:w="1559"/>
        <w:gridCol w:w="1276"/>
        <w:gridCol w:w="851"/>
      </w:tblGrid>
      <w:tr w:rsidR="000E2FEB" w:rsidRPr="000E2FEB" w14:paraId="22A71812" w14:textId="77777777" w:rsidTr="00BE336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39AC8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359570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полугодие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B2DF07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Образовательный процесс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22D441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Промежуточная</w:t>
            </w:r>
          </w:p>
          <w:p w14:paraId="16358ABF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аттестация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187FA8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Зимние праздники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E60156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 полугодие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CE07A6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Образовательный процесс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08491E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Промежуточная и итоговая аттестации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9C742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Летние каникулы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E1421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Всего  в год</w:t>
            </w:r>
          </w:p>
        </w:tc>
      </w:tr>
      <w:tr w:rsidR="000E2FEB" w:rsidRPr="000E2FEB" w14:paraId="6FC8EFB0" w14:textId="77777777" w:rsidTr="00BE336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33B75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год обучения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1CFE4D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До 15.09-28.12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4A11E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16 </w:t>
            </w:r>
            <w:proofErr w:type="spellStart"/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нед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5F13D" w14:textId="77777777" w:rsidR="000E2FEB" w:rsidRPr="000E2FEB" w:rsidRDefault="000E2FEB" w:rsidP="000E2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FE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25.11 -25.12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475DF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29.12-08.01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AB524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09.01-31.05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E40AB4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20 </w:t>
            </w:r>
            <w:proofErr w:type="spellStart"/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нед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7B996C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sz w:val="28"/>
                <w:szCs w:val="28"/>
              </w:rPr>
              <w:t>24.04 – 24.05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B98BA3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01.06-31.08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2EF064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36 </w:t>
            </w:r>
            <w:proofErr w:type="spellStart"/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нед</w:t>
            </w:r>
            <w:proofErr w:type="spellEnd"/>
          </w:p>
        </w:tc>
      </w:tr>
      <w:tr w:rsidR="000E2FEB" w:rsidRPr="000E2FEB" w14:paraId="1ADAED63" w14:textId="77777777" w:rsidTr="00BE336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A01818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  год обучения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C90C70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02.09-28.12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EEF59C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16 </w:t>
            </w:r>
            <w:proofErr w:type="spellStart"/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нед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1421A" w14:textId="77777777" w:rsidR="000E2FEB" w:rsidRPr="000E2FEB" w:rsidRDefault="000E2FEB" w:rsidP="000E2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FE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25.11 -25.12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61D6E2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29.12-08.01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7D641C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09.01-31.05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764F01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20 </w:t>
            </w:r>
            <w:proofErr w:type="spellStart"/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нед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C1A21F" w14:textId="77777777" w:rsidR="000E2FEB" w:rsidRPr="000E2FEB" w:rsidRDefault="000E2FEB" w:rsidP="000E2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FEB">
              <w:rPr>
                <w:rFonts w:ascii="Times New Roman" w:eastAsia="Times New Roman" w:hAnsi="Times New Roman" w:cs="Times New Roman"/>
                <w:sz w:val="28"/>
                <w:szCs w:val="28"/>
              </w:rPr>
              <w:t>24.04 – 24.05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75410D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01.06-31.08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4D55A1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36 </w:t>
            </w:r>
            <w:proofErr w:type="spellStart"/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нед</w:t>
            </w:r>
            <w:proofErr w:type="spellEnd"/>
          </w:p>
        </w:tc>
      </w:tr>
      <w:tr w:rsidR="000E2FEB" w:rsidRPr="000E2FEB" w14:paraId="1E666257" w14:textId="77777777" w:rsidTr="00BE336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D1B805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 и более</w:t>
            </w:r>
          </w:p>
          <w:p w14:paraId="178D757B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год обучения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E0A51C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02.09-28.12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AEA34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16 </w:t>
            </w:r>
            <w:proofErr w:type="spellStart"/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нед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7AE3A" w14:textId="77777777" w:rsidR="000E2FEB" w:rsidRPr="000E2FEB" w:rsidRDefault="000E2FEB" w:rsidP="000E2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FE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25.11 -25.12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9398AC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29.12-08.01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54E1C4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09.01-31.05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660088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20 </w:t>
            </w:r>
            <w:proofErr w:type="spellStart"/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нед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2F4391" w14:textId="77777777" w:rsidR="000E2FEB" w:rsidRPr="000E2FEB" w:rsidRDefault="000E2FEB" w:rsidP="000E2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FEB">
              <w:rPr>
                <w:rFonts w:ascii="Times New Roman" w:eastAsia="Times New Roman" w:hAnsi="Times New Roman" w:cs="Times New Roman"/>
                <w:sz w:val="28"/>
                <w:szCs w:val="28"/>
              </w:rPr>
              <w:t>24.04 – 24.05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3FC335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01.06-31.08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307E34" w14:textId="77777777" w:rsidR="000E2FEB" w:rsidRPr="000E2FEB" w:rsidRDefault="000E2FEB" w:rsidP="000E2FEB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36 </w:t>
            </w:r>
            <w:proofErr w:type="spellStart"/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нед</w:t>
            </w:r>
            <w:proofErr w:type="spellEnd"/>
            <w:r w:rsidRPr="000E2F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</w:tbl>
    <w:p w14:paraId="58D76817" w14:textId="77777777" w:rsidR="000E2FEB" w:rsidRPr="000E2FEB" w:rsidRDefault="000E2FEB" w:rsidP="000E2FEB">
      <w:pPr>
        <w:spacing w:after="0" w:line="240" w:lineRule="auto"/>
        <w:ind w:left="540" w:hanging="54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AC114F1" w14:textId="77777777" w:rsidR="000E2FEB" w:rsidRPr="000E2FEB" w:rsidRDefault="000E2FEB" w:rsidP="000E2FEB">
      <w:pPr>
        <w:spacing w:after="0" w:line="240" w:lineRule="auto"/>
        <w:ind w:left="540" w:hanging="54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1431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6"/>
        <w:gridCol w:w="2700"/>
        <w:gridCol w:w="2700"/>
        <w:gridCol w:w="3621"/>
      </w:tblGrid>
      <w:tr w:rsidR="000E2FEB" w:rsidRPr="000E2FEB" w14:paraId="6CEAFC5B" w14:textId="77777777" w:rsidTr="00BE3369">
        <w:trPr>
          <w:trHeight w:val="544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D528B" w14:textId="77777777" w:rsidR="000E2FEB" w:rsidRPr="000E2FEB" w:rsidRDefault="000E2FEB" w:rsidP="000E2F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Этапы образовательного процесса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47509" w14:textId="77777777" w:rsidR="000E2FEB" w:rsidRPr="000E2FEB" w:rsidRDefault="000E2FEB" w:rsidP="000E2F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1 год обучения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AD29C" w14:textId="77777777" w:rsidR="000E2FEB" w:rsidRPr="000E2FEB" w:rsidRDefault="000E2FEB" w:rsidP="000E2F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2 год обучения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E5334" w14:textId="77777777" w:rsidR="000E2FEB" w:rsidRPr="000E2FEB" w:rsidRDefault="000E2FEB" w:rsidP="000E2F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3 и более  годы обучения</w:t>
            </w:r>
          </w:p>
        </w:tc>
      </w:tr>
      <w:tr w:rsidR="000E2FEB" w:rsidRPr="000E2FEB" w14:paraId="22FDD3B0" w14:textId="77777777" w:rsidTr="00BE3369">
        <w:trPr>
          <w:trHeight w:val="419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022AD" w14:textId="77777777" w:rsidR="000E2FEB" w:rsidRPr="000E2FEB" w:rsidRDefault="000E2FEB" w:rsidP="000E2FEB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Начало учебного года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F04D0" w14:textId="77777777" w:rsidR="000E2FEB" w:rsidRPr="000E2FEB" w:rsidRDefault="000E2FEB" w:rsidP="000E2F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Не позднее 15 сентября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881B7" w14:textId="77777777" w:rsidR="000E2FEB" w:rsidRPr="000E2FEB" w:rsidRDefault="000E2FEB" w:rsidP="000E2F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02 сентября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547BD" w14:textId="77777777" w:rsidR="000E2FEB" w:rsidRPr="000E2FEB" w:rsidRDefault="000E2FEB" w:rsidP="000E2FE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02 сентября</w:t>
            </w:r>
          </w:p>
        </w:tc>
      </w:tr>
      <w:tr w:rsidR="000E2FEB" w:rsidRPr="000E2FEB" w14:paraId="3C91931E" w14:textId="77777777" w:rsidTr="00BE3369">
        <w:trPr>
          <w:trHeight w:val="170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EB8FC" w14:textId="77777777" w:rsidR="000E2FEB" w:rsidRPr="000E2FEB" w:rsidRDefault="000E2FEB" w:rsidP="000E2FEB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Продолжительность учебного года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BA8A4" w14:textId="77777777" w:rsidR="000E2FEB" w:rsidRPr="000E2FEB" w:rsidRDefault="000E2FEB" w:rsidP="000E2F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36 недель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15041" w14:textId="77777777" w:rsidR="000E2FEB" w:rsidRPr="000E2FEB" w:rsidRDefault="000E2FEB" w:rsidP="000E2F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36 недель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09BB1" w14:textId="77777777" w:rsidR="000E2FEB" w:rsidRPr="000E2FEB" w:rsidRDefault="000E2FEB" w:rsidP="000E2FE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36 недель</w:t>
            </w:r>
          </w:p>
        </w:tc>
      </w:tr>
      <w:tr w:rsidR="000E2FEB" w:rsidRPr="000E2FEB" w14:paraId="55EBCA53" w14:textId="77777777" w:rsidTr="00BE3369">
        <w:trPr>
          <w:trHeight w:val="790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5BA1E" w14:textId="77777777" w:rsidR="000E2FEB" w:rsidRPr="000E2FEB" w:rsidRDefault="000E2FEB" w:rsidP="000E2FEB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lastRenderedPageBreak/>
              <w:t>Продолжительность  занятия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1F108" w14:textId="77777777" w:rsidR="000E2FEB" w:rsidRPr="000E2FEB" w:rsidRDefault="000E2FEB" w:rsidP="000E2F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В соответствии с </w:t>
            </w:r>
            <w:proofErr w:type="spellStart"/>
            <w:r w:rsidRPr="000E2FE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СанПин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89B79" w14:textId="77777777" w:rsidR="000E2FEB" w:rsidRPr="000E2FEB" w:rsidRDefault="000E2FEB" w:rsidP="000E2F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В соответствии с </w:t>
            </w:r>
            <w:proofErr w:type="spellStart"/>
            <w:r w:rsidRPr="000E2FE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СанПин</w:t>
            </w:r>
            <w:proofErr w:type="spellEnd"/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12315" w14:textId="77777777" w:rsidR="000E2FEB" w:rsidRPr="000E2FEB" w:rsidRDefault="000E2FEB" w:rsidP="000E2F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В соответствии с </w:t>
            </w:r>
            <w:proofErr w:type="spellStart"/>
            <w:r w:rsidRPr="000E2FE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СанПин</w:t>
            </w:r>
            <w:proofErr w:type="spellEnd"/>
          </w:p>
        </w:tc>
      </w:tr>
      <w:tr w:rsidR="000E2FEB" w:rsidRPr="000E2FEB" w14:paraId="0FC35D90" w14:textId="77777777" w:rsidTr="00BE3369">
        <w:trPr>
          <w:trHeight w:val="239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DA8FE" w14:textId="77777777" w:rsidR="000E2FEB" w:rsidRPr="000E2FEB" w:rsidRDefault="000E2FEB" w:rsidP="000E2FEB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Промежуточная аттестация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9061E" w14:textId="77777777" w:rsidR="000E2FEB" w:rsidRPr="000E2FEB" w:rsidRDefault="000E2FEB" w:rsidP="000E2F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25.11 -25.12  </w:t>
            </w:r>
          </w:p>
          <w:p w14:paraId="193C91AE" w14:textId="77777777" w:rsidR="000E2FEB" w:rsidRPr="000E2FEB" w:rsidRDefault="000E2FEB" w:rsidP="000E2F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sz w:val="28"/>
                <w:szCs w:val="28"/>
              </w:rPr>
              <w:t>24.04 – 24.05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D7F87" w14:textId="77777777" w:rsidR="000E2FEB" w:rsidRPr="000E2FEB" w:rsidRDefault="000E2FEB" w:rsidP="000E2F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25.11 -25.12  </w:t>
            </w:r>
          </w:p>
          <w:p w14:paraId="7202242C" w14:textId="77777777" w:rsidR="000E2FEB" w:rsidRPr="000E2FEB" w:rsidRDefault="000E2FEB" w:rsidP="000E2F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sz w:val="28"/>
                <w:szCs w:val="28"/>
              </w:rPr>
              <w:t>24.04 – 24.05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2ACC9" w14:textId="77777777" w:rsidR="000E2FEB" w:rsidRPr="000E2FEB" w:rsidRDefault="000E2FEB" w:rsidP="000E2F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25.11 -25.12  </w:t>
            </w:r>
          </w:p>
          <w:p w14:paraId="4E1B7E26" w14:textId="77777777" w:rsidR="000E2FEB" w:rsidRPr="000E2FEB" w:rsidRDefault="000E2FEB" w:rsidP="000E2F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sz w:val="28"/>
                <w:szCs w:val="28"/>
              </w:rPr>
              <w:t>24.04 – 24.05</w:t>
            </w:r>
          </w:p>
        </w:tc>
      </w:tr>
      <w:tr w:rsidR="000E2FEB" w:rsidRPr="000E2FEB" w14:paraId="3FCD44E2" w14:textId="77777777" w:rsidTr="00BE3369">
        <w:trPr>
          <w:trHeight w:val="318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9040D" w14:textId="77777777" w:rsidR="000E2FEB" w:rsidRPr="000E2FEB" w:rsidRDefault="000E2FEB" w:rsidP="000E2FEB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Итоговая аттестация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D3D0B" w14:textId="77777777" w:rsidR="000E2FEB" w:rsidRPr="000E2FEB" w:rsidRDefault="000E2FEB" w:rsidP="000E2F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sz w:val="28"/>
                <w:szCs w:val="28"/>
              </w:rPr>
              <w:t>24.04 – 24.05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B8C10" w14:textId="77777777" w:rsidR="000E2FEB" w:rsidRPr="000E2FEB" w:rsidRDefault="000E2FEB" w:rsidP="000E2F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sz w:val="28"/>
                <w:szCs w:val="28"/>
              </w:rPr>
              <w:t>24.04 – 24.05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91D14" w14:textId="77777777" w:rsidR="000E2FEB" w:rsidRPr="000E2FEB" w:rsidRDefault="000E2FEB" w:rsidP="000E2F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sz w:val="28"/>
                <w:szCs w:val="28"/>
              </w:rPr>
              <w:t>24.04 – 24.05</w:t>
            </w:r>
          </w:p>
        </w:tc>
      </w:tr>
      <w:tr w:rsidR="000E2FEB" w:rsidRPr="000E2FEB" w14:paraId="001BAE7E" w14:textId="77777777" w:rsidTr="00BE3369">
        <w:trPr>
          <w:trHeight w:val="356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869EB" w14:textId="77777777" w:rsidR="000E2FEB" w:rsidRPr="000E2FEB" w:rsidRDefault="000E2FEB" w:rsidP="000E2FEB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Окончание учебного года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431B7" w14:textId="77777777" w:rsidR="000E2FEB" w:rsidRPr="000E2FEB" w:rsidRDefault="000E2FEB" w:rsidP="000E2F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31 мая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40F0D" w14:textId="77777777" w:rsidR="000E2FEB" w:rsidRPr="000E2FEB" w:rsidRDefault="000E2FEB" w:rsidP="000E2F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31 мая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229D6" w14:textId="77777777" w:rsidR="000E2FEB" w:rsidRPr="000E2FEB" w:rsidRDefault="000E2FEB" w:rsidP="000E2F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31 мая</w:t>
            </w:r>
          </w:p>
        </w:tc>
      </w:tr>
      <w:tr w:rsidR="000E2FEB" w:rsidRPr="000E2FEB" w14:paraId="1BD938A4" w14:textId="77777777" w:rsidTr="00BE3369">
        <w:trPr>
          <w:trHeight w:val="388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1D0A5" w14:textId="77777777" w:rsidR="000E2FEB" w:rsidRPr="000E2FEB" w:rsidRDefault="000E2FEB" w:rsidP="000E2FEB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Каникулы зимние</w:t>
            </w:r>
          </w:p>
        </w:tc>
        <w:tc>
          <w:tcPr>
            <w:tcW w:w="90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E1E9C" w14:textId="77777777" w:rsidR="000E2FEB" w:rsidRPr="000E2FEB" w:rsidRDefault="000E2FEB" w:rsidP="000E2F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E2FE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29.12.2024г. – 08.01.2025 г.</w:t>
            </w:r>
          </w:p>
        </w:tc>
      </w:tr>
    </w:tbl>
    <w:p w14:paraId="775EA9B1" w14:textId="77777777" w:rsidR="000E2FEB" w:rsidRPr="000E2FEB" w:rsidRDefault="000E2FEB" w:rsidP="000E2FEB">
      <w:pPr>
        <w:spacing w:after="0" w:line="240" w:lineRule="auto"/>
        <w:ind w:left="540" w:hanging="54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5A0DB66" w14:textId="77777777" w:rsidR="000E2FEB" w:rsidRPr="000E2FEB" w:rsidRDefault="000E2FEB" w:rsidP="001E2460">
      <w:pPr>
        <w:numPr>
          <w:ilvl w:val="0"/>
          <w:numId w:val="34"/>
        </w:numPr>
        <w:spacing w:after="0" w:line="240" w:lineRule="auto"/>
        <w:ind w:left="540" w:hanging="540"/>
        <w:contextualSpacing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E2FE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Количество учебных групп, количество учащихся по годам обучения и направленностям</w:t>
      </w:r>
    </w:p>
    <w:p w14:paraId="070D8158" w14:textId="77777777" w:rsidR="000E2FEB" w:rsidRPr="000E2FEB" w:rsidRDefault="000E2FEB" w:rsidP="000E2FEB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Style w:val="12"/>
        <w:tblW w:w="14709" w:type="dxa"/>
        <w:tblLook w:val="04A0" w:firstRow="1" w:lastRow="0" w:firstColumn="1" w:lastColumn="0" w:noHBand="0" w:noVBand="1"/>
      </w:tblPr>
      <w:tblGrid>
        <w:gridCol w:w="959"/>
        <w:gridCol w:w="5386"/>
        <w:gridCol w:w="2268"/>
        <w:gridCol w:w="2127"/>
        <w:gridCol w:w="2268"/>
        <w:gridCol w:w="1701"/>
      </w:tblGrid>
      <w:tr w:rsidR="000E2FEB" w:rsidRPr="000E2FEB" w14:paraId="54383073" w14:textId="77777777" w:rsidTr="00BE3369">
        <w:tc>
          <w:tcPr>
            <w:tcW w:w="959" w:type="dxa"/>
          </w:tcPr>
          <w:p w14:paraId="2C27C3AB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2F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0E2FEB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0E2FEB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386" w:type="dxa"/>
          </w:tcPr>
          <w:p w14:paraId="0C8A4187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2268" w:type="dxa"/>
          </w:tcPr>
          <w:p w14:paraId="2F0099AE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программ</w:t>
            </w:r>
          </w:p>
        </w:tc>
        <w:tc>
          <w:tcPr>
            <w:tcW w:w="2127" w:type="dxa"/>
          </w:tcPr>
          <w:p w14:paraId="4514868C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групп</w:t>
            </w:r>
          </w:p>
        </w:tc>
        <w:tc>
          <w:tcPr>
            <w:tcW w:w="2268" w:type="dxa"/>
          </w:tcPr>
          <w:p w14:paraId="3F7A76A3" w14:textId="77777777" w:rsidR="000E2FEB" w:rsidRPr="000E2FEB" w:rsidRDefault="000E2FEB" w:rsidP="000E2FEB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детей</w:t>
            </w:r>
          </w:p>
          <w:p w14:paraId="58261385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Мальчиков, девочек</w:t>
            </w:r>
          </w:p>
        </w:tc>
        <w:tc>
          <w:tcPr>
            <w:tcW w:w="1701" w:type="dxa"/>
          </w:tcPr>
          <w:p w14:paraId="47C7BA05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% отношении</w:t>
            </w:r>
          </w:p>
        </w:tc>
      </w:tr>
      <w:tr w:rsidR="000E2FEB" w:rsidRPr="000E2FEB" w14:paraId="17EFD545" w14:textId="77777777" w:rsidTr="00BE3369">
        <w:tc>
          <w:tcPr>
            <w:tcW w:w="959" w:type="dxa"/>
          </w:tcPr>
          <w:p w14:paraId="0AA7956E" w14:textId="77777777" w:rsidR="000E2FEB" w:rsidRPr="000E2FEB" w:rsidRDefault="000E2FEB" w:rsidP="001E2460">
            <w:pPr>
              <w:numPr>
                <w:ilvl w:val="0"/>
                <w:numId w:val="35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5A1C54C8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Художественной направленности</w:t>
            </w:r>
          </w:p>
        </w:tc>
        <w:tc>
          <w:tcPr>
            <w:tcW w:w="2268" w:type="dxa"/>
          </w:tcPr>
          <w:p w14:paraId="0BED62DD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2127" w:type="dxa"/>
          </w:tcPr>
          <w:p w14:paraId="2CF66279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2268" w:type="dxa"/>
          </w:tcPr>
          <w:p w14:paraId="032C798D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 – 110</w:t>
            </w:r>
            <w:proofErr w:type="gramStart"/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 Д</w:t>
            </w:r>
            <w:proofErr w:type="gramEnd"/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- 284</w:t>
            </w:r>
          </w:p>
        </w:tc>
        <w:tc>
          <w:tcPr>
            <w:tcW w:w="1701" w:type="dxa"/>
          </w:tcPr>
          <w:p w14:paraId="5C3FD589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45,8%</w:t>
            </w:r>
          </w:p>
        </w:tc>
      </w:tr>
      <w:tr w:rsidR="000E2FEB" w:rsidRPr="000E2FEB" w14:paraId="33CAE97A" w14:textId="77777777" w:rsidTr="00BE3369">
        <w:tc>
          <w:tcPr>
            <w:tcW w:w="959" w:type="dxa"/>
          </w:tcPr>
          <w:p w14:paraId="66D58324" w14:textId="77777777" w:rsidR="000E2FEB" w:rsidRPr="000E2FEB" w:rsidRDefault="000E2FEB" w:rsidP="001E2460">
            <w:pPr>
              <w:numPr>
                <w:ilvl w:val="0"/>
                <w:numId w:val="35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2814FC6F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Социально-гуманитарной направленности</w:t>
            </w:r>
          </w:p>
        </w:tc>
        <w:tc>
          <w:tcPr>
            <w:tcW w:w="2268" w:type="dxa"/>
          </w:tcPr>
          <w:p w14:paraId="4824E792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14:paraId="4AD49D30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14:paraId="599F0969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 – 28</w:t>
            </w:r>
            <w:proofErr w:type="gramStart"/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 Д</w:t>
            </w:r>
            <w:proofErr w:type="gramEnd"/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- 35</w:t>
            </w:r>
          </w:p>
        </w:tc>
        <w:tc>
          <w:tcPr>
            <w:tcW w:w="1701" w:type="dxa"/>
          </w:tcPr>
          <w:p w14:paraId="4538EC38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7,3%</w:t>
            </w:r>
          </w:p>
        </w:tc>
      </w:tr>
      <w:tr w:rsidR="000E2FEB" w:rsidRPr="000E2FEB" w14:paraId="78A39268" w14:textId="77777777" w:rsidTr="00BE3369">
        <w:tc>
          <w:tcPr>
            <w:tcW w:w="959" w:type="dxa"/>
          </w:tcPr>
          <w:p w14:paraId="0A6BAB97" w14:textId="77777777" w:rsidR="000E2FEB" w:rsidRPr="000E2FEB" w:rsidRDefault="000E2FEB" w:rsidP="001E2460">
            <w:pPr>
              <w:numPr>
                <w:ilvl w:val="0"/>
                <w:numId w:val="35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5FA27128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Технической направленности</w:t>
            </w:r>
          </w:p>
        </w:tc>
        <w:tc>
          <w:tcPr>
            <w:tcW w:w="2268" w:type="dxa"/>
          </w:tcPr>
          <w:p w14:paraId="75DBF94C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127" w:type="dxa"/>
          </w:tcPr>
          <w:p w14:paraId="12F7DCC9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14:paraId="49DDCE61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 – 63</w:t>
            </w:r>
            <w:proofErr w:type="gramStart"/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 Д</w:t>
            </w:r>
            <w:proofErr w:type="gramEnd"/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- 46</w:t>
            </w:r>
          </w:p>
        </w:tc>
        <w:tc>
          <w:tcPr>
            <w:tcW w:w="1701" w:type="dxa"/>
          </w:tcPr>
          <w:p w14:paraId="5D434464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12,7%</w:t>
            </w:r>
          </w:p>
        </w:tc>
      </w:tr>
      <w:tr w:rsidR="000E2FEB" w:rsidRPr="000E2FEB" w14:paraId="703A1579" w14:textId="77777777" w:rsidTr="00BE3369">
        <w:tc>
          <w:tcPr>
            <w:tcW w:w="959" w:type="dxa"/>
          </w:tcPr>
          <w:p w14:paraId="36349711" w14:textId="77777777" w:rsidR="000E2FEB" w:rsidRPr="000E2FEB" w:rsidRDefault="000E2FEB" w:rsidP="001E2460">
            <w:pPr>
              <w:numPr>
                <w:ilvl w:val="0"/>
                <w:numId w:val="35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1A94479C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Туристско-краеведческой направленности</w:t>
            </w:r>
          </w:p>
        </w:tc>
        <w:tc>
          <w:tcPr>
            <w:tcW w:w="2268" w:type="dxa"/>
          </w:tcPr>
          <w:p w14:paraId="458BFCBF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14:paraId="266BF365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14:paraId="16653286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 – 34</w:t>
            </w:r>
            <w:proofErr w:type="gramStart"/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 Д</w:t>
            </w:r>
            <w:proofErr w:type="gramEnd"/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- 17</w:t>
            </w:r>
          </w:p>
        </w:tc>
        <w:tc>
          <w:tcPr>
            <w:tcW w:w="1701" w:type="dxa"/>
          </w:tcPr>
          <w:p w14:paraId="4350076F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5,9%</w:t>
            </w:r>
          </w:p>
        </w:tc>
      </w:tr>
      <w:tr w:rsidR="000E2FEB" w:rsidRPr="000E2FEB" w14:paraId="15A1D871" w14:textId="77777777" w:rsidTr="00BE3369">
        <w:tc>
          <w:tcPr>
            <w:tcW w:w="959" w:type="dxa"/>
          </w:tcPr>
          <w:p w14:paraId="7F56AF3A" w14:textId="77777777" w:rsidR="000E2FEB" w:rsidRPr="000E2FEB" w:rsidRDefault="000E2FEB" w:rsidP="001E2460">
            <w:pPr>
              <w:numPr>
                <w:ilvl w:val="0"/>
                <w:numId w:val="35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3B8D300B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Физкультурно – спортивной направленности</w:t>
            </w:r>
          </w:p>
        </w:tc>
        <w:tc>
          <w:tcPr>
            <w:tcW w:w="2268" w:type="dxa"/>
          </w:tcPr>
          <w:p w14:paraId="3278E618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127" w:type="dxa"/>
          </w:tcPr>
          <w:p w14:paraId="63200739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268" w:type="dxa"/>
          </w:tcPr>
          <w:p w14:paraId="5EC2141C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 – 106</w:t>
            </w:r>
            <w:proofErr w:type="gramStart"/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 Д</w:t>
            </w:r>
            <w:proofErr w:type="gramEnd"/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- 49</w:t>
            </w:r>
          </w:p>
        </w:tc>
        <w:tc>
          <w:tcPr>
            <w:tcW w:w="1701" w:type="dxa"/>
          </w:tcPr>
          <w:p w14:paraId="568A606B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18%</w:t>
            </w:r>
          </w:p>
        </w:tc>
      </w:tr>
      <w:tr w:rsidR="000E2FEB" w:rsidRPr="000E2FEB" w14:paraId="1DFA5B9C" w14:textId="77777777" w:rsidTr="00BE3369">
        <w:tc>
          <w:tcPr>
            <w:tcW w:w="959" w:type="dxa"/>
          </w:tcPr>
          <w:p w14:paraId="7CF92C48" w14:textId="77777777" w:rsidR="000E2FEB" w:rsidRPr="000E2FEB" w:rsidRDefault="000E2FEB" w:rsidP="001E2460">
            <w:pPr>
              <w:numPr>
                <w:ilvl w:val="0"/>
                <w:numId w:val="35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7E24C010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Естественнонаучной направленности</w:t>
            </w:r>
          </w:p>
        </w:tc>
        <w:tc>
          <w:tcPr>
            <w:tcW w:w="2268" w:type="dxa"/>
          </w:tcPr>
          <w:p w14:paraId="62E91408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14:paraId="22B2583D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14:paraId="2EEFF421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 – 30</w:t>
            </w:r>
            <w:proofErr w:type="gramStart"/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 Д</w:t>
            </w:r>
            <w:proofErr w:type="gramEnd"/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- 59</w:t>
            </w:r>
          </w:p>
        </w:tc>
        <w:tc>
          <w:tcPr>
            <w:tcW w:w="1701" w:type="dxa"/>
          </w:tcPr>
          <w:p w14:paraId="467552E8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10,3 %</w:t>
            </w:r>
          </w:p>
        </w:tc>
      </w:tr>
      <w:tr w:rsidR="000E2FEB" w:rsidRPr="000E2FEB" w14:paraId="0F72097C" w14:textId="77777777" w:rsidTr="00BE3369">
        <w:tc>
          <w:tcPr>
            <w:tcW w:w="6345" w:type="dxa"/>
            <w:gridSpan w:val="2"/>
          </w:tcPr>
          <w:p w14:paraId="28993488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268" w:type="dxa"/>
          </w:tcPr>
          <w:p w14:paraId="18811C7A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41</w:t>
            </w:r>
          </w:p>
        </w:tc>
        <w:tc>
          <w:tcPr>
            <w:tcW w:w="2127" w:type="dxa"/>
          </w:tcPr>
          <w:p w14:paraId="2C2E2A58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66</w:t>
            </w:r>
          </w:p>
        </w:tc>
        <w:tc>
          <w:tcPr>
            <w:tcW w:w="2268" w:type="dxa"/>
          </w:tcPr>
          <w:p w14:paraId="021B4A63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 – 371</w:t>
            </w:r>
            <w:proofErr w:type="gramStart"/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/Д</w:t>
            </w:r>
            <w:proofErr w:type="gramEnd"/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- 490</w:t>
            </w:r>
          </w:p>
        </w:tc>
        <w:tc>
          <w:tcPr>
            <w:tcW w:w="1701" w:type="dxa"/>
          </w:tcPr>
          <w:p w14:paraId="6C017853" w14:textId="77777777" w:rsidR="000E2FEB" w:rsidRPr="000E2FEB" w:rsidRDefault="000E2FEB" w:rsidP="000E2FE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F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100%</w:t>
            </w:r>
          </w:p>
        </w:tc>
      </w:tr>
    </w:tbl>
    <w:p w14:paraId="24E291B8" w14:textId="77777777" w:rsidR="000E2FEB" w:rsidRPr="000E2FEB" w:rsidRDefault="000E2FEB" w:rsidP="000E2FEB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22FD181D" w14:textId="77777777" w:rsidR="000E2FEB" w:rsidRPr="000E2FEB" w:rsidRDefault="000E2FEB" w:rsidP="000E2FEB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2FEB">
        <w:rPr>
          <w:rFonts w:ascii="Times New Roman" w:eastAsia="Times New Roman" w:hAnsi="Times New Roman" w:cs="Times New Roman"/>
          <w:b/>
          <w:sz w:val="28"/>
          <w:szCs w:val="28"/>
        </w:rPr>
        <w:t>3. Регламент образовательного процесса:</w:t>
      </w:r>
    </w:p>
    <w:p w14:paraId="6292C2F6" w14:textId="77777777" w:rsidR="000E2FEB" w:rsidRPr="000E2FEB" w:rsidRDefault="000E2FEB" w:rsidP="000E2FEB">
      <w:pPr>
        <w:spacing w:after="0" w:line="240" w:lineRule="auto"/>
        <w:ind w:left="540" w:hanging="54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E2FE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ab/>
        <w:t>Продолжительность учебной  недели – в основном 5 дней.</w:t>
      </w:r>
    </w:p>
    <w:p w14:paraId="334E3A93" w14:textId="77777777" w:rsidR="000E2FEB" w:rsidRPr="000E2FEB" w:rsidRDefault="000E2FEB" w:rsidP="000E2FEB">
      <w:pPr>
        <w:spacing w:after="0" w:line="240" w:lineRule="auto"/>
        <w:ind w:left="540" w:hanging="54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E2FE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Количество учебных часов на одну группу составляет для учащихся 5-6 лет – 2 часа в неделю; </w:t>
      </w:r>
    </w:p>
    <w:p w14:paraId="5B29DFC2" w14:textId="77777777" w:rsidR="000E2FEB" w:rsidRPr="000E2FEB" w:rsidRDefault="000E2FEB" w:rsidP="000E2FEB">
      <w:pPr>
        <w:spacing w:after="0" w:line="240" w:lineRule="auto"/>
        <w:ind w:left="540" w:firstLine="2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E2FE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учащихся 7-18 лет – 2 ч. – 6 ч.; </w:t>
      </w:r>
    </w:p>
    <w:p w14:paraId="707A04D1" w14:textId="77777777" w:rsidR="000E2FEB" w:rsidRPr="000E2FEB" w:rsidRDefault="000E2FEB" w:rsidP="000E2FEB">
      <w:pPr>
        <w:spacing w:after="0" w:line="240" w:lineRule="auto"/>
        <w:ind w:left="540" w:firstLine="2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E2FEB">
        <w:rPr>
          <w:rFonts w:ascii="Times New Roman" w:eastAsia="Calibri" w:hAnsi="Times New Roman" w:cs="Times New Roman"/>
          <w:sz w:val="28"/>
          <w:szCs w:val="28"/>
          <w:lang w:eastAsia="en-US"/>
        </w:rPr>
        <w:t>Занятия проводятся по группам, подгруппам, индивидуально или всем составом объединения.</w:t>
      </w:r>
    </w:p>
    <w:p w14:paraId="1417C2FC" w14:textId="77777777" w:rsidR="000E2FEB" w:rsidRPr="000E2FEB" w:rsidRDefault="000E2FEB" w:rsidP="000E2FEB">
      <w:pPr>
        <w:spacing w:after="0" w:line="240" w:lineRule="auto"/>
        <w:ind w:left="540" w:firstLine="2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E2FE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Индивидуальные занятия проходят с одним ребенком, в творческих группах с  3-5 учащимися. </w:t>
      </w:r>
    </w:p>
    <w:p w14:paraId="6E9FF72A" w14:textId="77777777" w:rsidR="000E2FEB" w:rsidRPr="000E2FEB" w:rsidRDefault="000E2FEB" w:rsidP="000E2FEB">
      <w:pPr>
        <w:spacing w:after="0" w:line="240" w:lineRule="auto"/>
        <w:ind w:left="540" w:firstLine="2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E2FEB">
        <w:rPr>
          <w:rFonts w:ascii="Times New Roman" w:eastAsia="Calibri" w:hAnsi="Times New Roman" w:cs="Times New Roman"/>
          <w:sz w:val="28"/>
          <w:szCs w:val="28"/>
          <w:lang w:eastAsia="en-US"/>
        </w:rPr>
        <w:t>С детьми-инвалидами может проводиться индивидуальная работа по месту жительства.</w:t>
      </w:r>
    </w:p>
    <w:p w14:paraId="09D9FA40" w14:textId="77777777" w:rsidR="000E2FEB" w:rsidRPr="000E2FEB" w:rsidRDefault="000E2FEB" w:rsidP="000E2FEB">
      <w:pPr>
        <w:tabs>
          <w:tab w:val="left" w:pos="2820"/>
        </w:tabs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2FEB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4. Режим  занятий </w:t>
      </w:r>
    </w:p>
    <w:p w14:paraId="0A62239F" w14:textId="77777777" w:rsidR="000E2FEB" w:rsidRPr="000E2FEB" w:rsidRDefault="000E2FEB" w:rsidP="000E2FEB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FEB">
        <w:rPr>
          <w:rFonts w:ascii="Times New Roman" w:eastAsia="Times New Roman" w:hAnsi="Times New Roman" w:cs="Times New Roman"/>
          <w:sz w:val="28"/>
          <w:szCs w:val="28"/>
        </w:rPr>
        <w:tab/>
        <w:t xml:space="preserve">Занятия проводятся по расписанию,  утвержденному директором МБУ </w:t>
      </w:r>
      <w:proofErr w:type="gramStart"/>
      <w:r w:rsidRPr="000E2FEB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0E2FEB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gramStart"/>
      <w:r w:rsidRPr="000E2FEB">
        <w:rPr>
          <w:rFonts w:ascii="Times New Roman" w:eastAsia="Times New Roman" w:hAnsi="Times New Roman" w:cs="Times New Roman"/>
          <w:sz w:val="28"/>
          <w:szCs w:val="28"/>
        </w:rPr>
        <w:t>Центр</w:t>
      </w:r>
      <w:proofErr w:type="gramEnd"/>
      <w:r w:rsidRPr="000E2FEB">
        <w:rPr>
          <w:rFonts w:ascii="Times New Roman" w:eastAsia="Times New Roman" w:hAnsi="Times New Roman" w:cs="Times New Roman"/>
          <w:sz w:val="28"/>
          <w:szCs w:val="28"/>
        </w:rPr>
        <w:t xml:space="preserve"> детского творчества» Орловского муниципального округа.</w:t>
      </w:r>
    </w:p>
    <w:p w14:paraId="71FD5157" w14:textId="77777777" w:rsidR="000E2FEB" w:rsidRPr="000E2FEB" w:rsidRDefault="000E2FEB" w:rsidP="000E2FEB">
      <w:p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</w:rPr>
      </w:pPr>
      <w:r w:rsidRPr="000E2FEB">
        <w:rPr>
          <w:rFonts w:ascii="Times New Roman" w:eastAsia="Times New Roman" w:hAnsi="Times New Roman" w:cs="Times New Roman"/>
          <w:sz w:val="28"/>
          <w:szCs w:val="28"/>
        </w:rPr>
        <w:t>Продолжительность  занятий в соответствии с СанПиН  2.4.4.3172 – 14.</w:t>
      </w:r>
    </w:p>
    <w:p w14:paraId="1E267ADB" w14:textId="77777777" w:rsidR="000E2FEB" w:rsidRPr="000E2FEB" w:rsidRDefault="000E2FEB" w:rsidP="000E2FEB">
      <w:pPr>
        <w:spacing w:after="0" w:line="240" w:lineRule="auto"/>
        <w:ind w:left="540" w:hanging="54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E2FE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4. Количество учебных смен - 2</w:t>
      </w:r>
    </w:p>
    <w:p w14:paraId="4543EDF6" w14:textId="77777777" w:rsidR="000E2FEB" w:rsidRPr="000E2FEB" w:rsidRDefault="000E2FEB" w:rsidP="000E2FEB">
      <w:pPr>
        <w:spacing w:after="0" w:line="240" w:lineRule="auto"/>
        <w:ind w:left="54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E2FE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1 смена   </w:t>
      </w:r>
      <w:r w:rsidRPr="000E2FE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08.00 – 13.00    </w:t>
      </w:r>
      <w:r w:rsidRPr="000E2FE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2 смена    </w:t>
      </w:r>
      <w:r w:rsidRPr="000E2FE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13.00 - 20.00  </w:t>
      </w:r>
    </w:p>
    <w:p w14:paraId="5A0CDE5E" w14:textId="77777777" w:rsidR="000E2FEB" w:rsidRPr="000E2FEB" w:rsidRDefault="000E2FEB" w:rsidP="000E2FEB">
      <w:pPr>
        <w:spacing w:after="0" w:line="240" w:lineRule="auto"/>
        <w:ind w:left="540" w:hanging="54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3ABB9A7C" w14:textId="77777777" w:rsidR="000E2FEB" w:rsidRPr="000E2FEB" w:rsidRDefault="000E2FEB" w:rsidP="000E2FEB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FEB">
        <w:rPr>
          <w:rFonts w:ascii="Times New Roman" w:eastAsia="Times New Roman" w:hAnsi="Times New Roman" w:cs="Times New Roman"/>
          <w:b/>
          <w:sz w:val="28"/>
          <w:szCs w:val="28"/>
        </w:rPr>
        <w:t>5 .   Родительские собрания</w:t>
      </w:r>
      <w:r w:rsidRPr="000E2FEB">
        <w:rPr>
          <w:rFonts w:ascii="Times New Roman" w:eastAsia="Times New Roman" w:hAnsi="Times New Roman" w:cs="Times New Roman"/>
          <w:sz w:val="28"/>
          <w:szCs w:val="28"/>
        </w:rPr>
        <w:t xml:space="preserve"> проводятся в  объединениях  по усмотрению педагогов не реже двух раз в год.</w:t>
      </w:r>
    </w:p>
    <w:p w14:paraId="4A2254D2" w14:textId="77777777" w:rsidR="000E2FEB" w:rsidRPr="000E2FEB" w:rsidRDefault="000E2FEB" w:rsidP="000E2FEB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21CEAF6" w14:textId="77777777" w:rsidR="000E2FEB" w:rsidRPr="000E2FEB" w:rsidRDefault="000E2FEB" w:rsidP="000E2FEB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2FEB">
        <w:rPr>
          <w:rFonts w:ascii="Times New Roman" w:eastAsia="Times New Roman" w:hAnsi="Times New Roman" w:cs="Times New Roman"/>
          <w:b/>
          <w:sz w:val="28"/>
          <w:szCs w:val="28"/>
        </w:rPr>
        <w:t>6.  Регламент административных совещаний:</w:t>
      </w:r>
    </w:p>
    <w:p w14:paraId="4A6E9DB5" w14:textId="77777777" w:rsidR="000E2FEB" w:rsidRPr="000E2FEB" w:rsidRDefault="000E2FEB" w:rsidP="000E2FEB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FEB">
        <w:rPr>
          <w:rFonts w:ascii="Times New Roman" w:eastAsia="Times New Roman" w:hAnsi="Times New Roman" w:cs="Times New Roman"/>
          <w:sz w:val="28"/>
          <w:szCs w:val="28"/>
        </w:rPr>
        <w:tab/>
        <w:t>Педагогический совет - собирается не реже трех раз в год.</w:t>
      </w:r>
    </w:p>
    <w:p w14:paraId="10A50764" w14:textId="77777777" w:rsidR="000E2FEB" w:rsidRPr="000E2FEB" w:rsidRDefault="000E2FEB" w:rsidP="000E2FEB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FEB">
        <w:rPr>
          <w:rFonts w:ascii="Times New Roman" w:eastAsia="Times New Roman" w:hAnsi="Times New Roman" w:cs="Times New Roman"/>
          <w:sz w:val="28"/>
          <w:szCs w:val="28"/>
        </w:rPr>
        <w:tab/>
        <w:t>Совещание при директоре – 1 раз в месяц.</w:t>
      </w:r>
    </w:p>
    <w:p w14:paraId="26194A9E" w14:textId="77777777" w:rsidR="000E2FEB" w:rsidRPr="000E2FEB" w:rsidRDefault="000E2FEB" w:rsidP="000E2F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504739" w14:textId="77777777" w:rsidR="000E2FEB" w:rsidRPr="000E2FEB" w:rsidRDefault="000E2FEB" w:rsidP="000E2FEB">
      <w:pPr>
        <w:spacing w:after="0" w:line="240" w:lineRule="auto"/>
        <w:ind w:left="540" w:hanging="54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9C9158C" w14:textId="77777777" w:rsidR="000E2FEB" w:rsidRPr="000E2FEB" w:rsidRDefault="000E2FEB" w:rsidP="000E2FEB">
      <w:pPr>
        <w:spacing w:after="0" w:line="240" w:lineRule="auto"/>
        <w:ind w:left="540" w:hanging="54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24C6C69" w14:textId="77777777" w:rsidR="000E2FEB" w:rsidRPr="000E2FEB" w:rsidRDefault="000E2FEB" w:rsidP="000E2FEB">
      <w:pPr>
        <w:spacing w:after="0" w:line="240" w:lineRule="auto"/>
        <w:ind w:left="540" w:hanging="54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8E7B5BC" w14:textId="77777777" w:rsidR="000E2FEB" w:rsidRPr="000E2FEB" w:rsidRDefault="000E2FEB" w:rsidP="000E2FEB">
      <w:pPr>
        <w:spacing w:after="0" w:line="240" w:lineRule="auto"/>
        <w:ind w:left="540" w:hanging="54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F828403" w14:textId="77777777" w:rsidR="000E2FEB" w:rsidRDefault="000E2FEB" w:rsidP="009744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33B8B19" w14:textId="77777777" w:rsidR="00DB393C" w:rsidRDefault="00DB393C" w:rsidP="009744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548A66C9" w14:textId="77777777" w:rsidR="00DB393C" w:rsidRDefault="00DB393C" w:rsidP="009744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0C044A1A" w14:textId="77777777" w:rsidR="000E2FEB" w:rsidRDefault="000E2FEB" w:rsidP="009744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1B9B918D" w14:textId="77777777" w:rsidR="000E2FEB" w:rsidRDefault="000E2FEB" w:rsidP="009744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A2B9A5A" w14:textId="10EE636B" w:rsidR="000E2FEB" w:rsidRDefault="00BE3369" w:rsidP="00BE336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468AE7A" wp14:editId="5EFA5769">
            <wp:extent cx="7755890" cy="10678795"/>
            <wp:effectExtent l="5397" t="0" r="2858" b="2857"/>
            <wp:docPr id="4" name="Рисунок 4" descr="C:\Users\admin\Desktop\Моя работа\2025-2026 уч. г\программы Центра\титульники скан\Календарный учебный график Центра на 2025-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я работа\2025-2026 уч. г\программы Центра\титульники скан\Календарный учебный график Центра на 2025-2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5890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EF9F5" w14:textId="77777777" w:rsidR="00BE3369" w:rsidRPr="00BE3369" w:rsidRDefault="00BE3369" w:rsidP="001E2460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E336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Продолжительность учебного года в МБУ </w:t>
      </w:r>
      <w:proofErr w:type="gramStart"/>
      <w:r w:rsidRPr="00BE336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ДО</w:t>
      </w:r>
      <w:proofErr w:type="gramEnd"/>
      <w:r w:rsidRPr="00BE336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«</w:t>
      </w:r>
      <w:proofErr w:type="gramStart"/>
      <w:r w:rsidRPr="00BE336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Центр</w:t>
      </w:r>
      <w:proofErr w:type="gramEnd"/>
      <w:r w:rsidRPr="00BE336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детского творчества» Орловского муниципального округа Орловской области:</w:t>
      </w:r>
    </w:p>
    <w:p w14:paraId="3B58149B" w14:textId="77777777" w:rsidR="00BE3369" w:rsidRPr="00BE3369" w:rsidRDefault="00BE3369" w:rsidP="00BE3369">
      <w:pPr>
        <w:spacing w:after="0" w:line="240" w:lineRule="auto"/>
        <w:ind w:left="540" w:hanging="54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E3369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Начало учебного года – 01.09. 2025 г. </w:t>
      </w:r>
    </w:p>
    <w:p w14:paraId="3D1B47AA" w14:textId="77777777" w:rsidR="00BE3369" w:rsidRPr="00BE3369" w:rsidRDefault="00BE3369" w:rsidP="00BE3369">
      <w:pPr>
        <w:spacing w:after="0" w:line="240" w:lineRule="auto"/>
        <w:ind w:left="540" w:hanging="54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E3369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Начало учебных занятий – 01.09.2025 г.</w:t>
      </w:r>
    </w:p>
    <w:p w14:paraId="5A9917ED" w14:textId="77777777" w:rsidR="00BE3369" w:rsidRPr="00BE3369" w:rsidRDefault="00BE3369" w:rsidP="00BE3369">
      <w:pPr>
        <w:spacing w:after="0" w:line="240" w:lineRule="auto"/>
        <w:ind w:left="540" w:hanging="54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E336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Для групп первого года обучения, начало занятий  не позднее 08 сентября (комплектование</w:t>
      </w:r>
      <w:r w:rsidRPr="00BE3369">
        <w:rPr>
          <w:rFonts w:ascii="Calibri" w:eastAsia="Calibri" w:hAnsi="Calibri" w:cs="Times New Roman"/>
          <w:sz w:val="28"/>
          <w:szCs w:val="28"/>
          <w:lang w:eastAsia="en-US"/>
        </w:rPr>
        <w:t xml:space="preserve"> </w:t>
      </w:r>
      <w:r w:rsidRPr="00BE3369">
        <w:rPr>
          <w:rFonts w:ascii="Times New Roman" w:eastAsia="Calibri" w:hAnsi="Times New Roman" w:cs="Times New Roman"/>
          <w:sz w:val="28"/>
          <w:szCs w:val="28"/>
          <w:lang w:eastAsia="en-US"/>
        </w:rPr>
        <w:t>групп – с 01  по 08 сентября)</w:t>
      </w:r>
    </w:p>
    <w:p w14:paraId="3E37D0C4" w14:textId="77777777" w:rsidR="00BE3369" w:rsidRPr="00BE3369" w:rsidRDefault="00BE3369" w:rsidP="00BE3369">
      <w:pPr>
        <w:spacing w:after="0" w:line="240" w:lineRule="auto"/>
        <w:ind w:left="540" w:right="-1812" w:hanging="54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E3369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Продолжительность учебного года – 36 недель (с учетом аттестации учащихся).</w:t>
      </w:r>
    </w:p>
    <w:p w14:paraId="7E50B7BB" w14:textId="77777777" w:rsidR="00BE3369" w:rsidRPr="00BE3369" w:rsidRDefault="00BE3369" w:rsidP="00BE3369">
      <w:pPr>
        <w:spacing w:after="0" w:line="240" w:lineRule="auto"/>
        <w:ind w:left="540" w:right="-1812" w:hanging="54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E336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tbl>
      <w:tblPr>
        <w:tblW w:w="1431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276"/>
        <w:gridCol w:w="1701"/>
        <w:gridCol w:w="1559"/>
        <w:gridCol w:w="1276"/>
        <w:gridCol w:w="1417"/>
        <w:gridCol w:w="1701"/>
        <w:gridCol w:w="1559"/>
        <w:gridCol w:w="1276"/>
        <w:gridCol w:w="851"/>
      </w:tblGrid>
      <w:tr w:rsidR="00BE3369" w:rsidRPr="00BE3369" w14:paraId="3F5D9630" w14:textId="77777777" w:rsidTr="00BE336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57A8A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5AF8D7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полугодие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941EC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Образовательный процесс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32D133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Промежуточная</w:t>
            </w:r>
          </w:p>
          <w:p w14:paraId="2F9082E5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аттестация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A5E36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Зимние праздники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FD215A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 полугодие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5241C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Образовательный процесс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76F24F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Промежуточная и итоговая аттестации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3A7F28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Летние каникулы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2CD113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Всего  в год</w:t>
            </w:r>
          </w:p>
        </w:tc>
      </w:tr>
      <w:tr w:rsidR="00BE3369" w:rsidRPr="00BE3369" w14:paraId="1A3DF05E" w14:textId="77777777" w:rsidTr="00BE336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578E3A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год обучения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7F1EE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До 08.09-30.12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090D68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16 </w:t>
            </w:r>
            <w:proofErr w:type="spellStart"/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нед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40F5F" w14:textId="77777777" w:rsidR="00BE3369" w:rsidRPr="00BE3369" w:rsidRDefault="00BE3369" w:rsidP="00BE3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36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24.11 -26.12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DE7905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31.12-11.01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56F90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11.01-30.05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25AA5F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20 </w:t>
            </w:r>
            <w:proofErr w:type="spellStart"/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нед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05EE28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sz w:val="28"/>
                <w:szCs w:val="28"/>
              </w:rPr>
              <w:t>20.04 – 22.05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8E40BC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01.06-31.08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563BB9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36 </w:t>
            </w:r>
            <w:proofErr w:type="spellStart"/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нед</w:t>
            </w:r>
            <w:proofErr w:type="spellEnd"/>
          </w:p>
        </w:tc>
      </w:tr>
      <w:tr w:rsidR="00BE3369" w:rsidRPr="00BE3369" w14:paraId="61AB48E5" w14:textId="77777777" w:rsidTr="00BE336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AF68D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  год обучения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116619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01.09-30.12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86B5FC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16 </w:t>
            </w:r>
            <w:proofErr w:type="spellStart"/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нед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04369" w14:textId="77777777" w:rsidR="00BE3369" w:rsidRPr="00BE3369" w:rsidRDefault="00BE3369" w:rsidP="00BE3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36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24.11 -26.12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6FC31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31.12-11.01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A5E26E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11.01-30.05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EC6EC0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20 </w:t>
            </w:r>
            <w:proofErr w:type="spellStart"/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нед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19EF4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sz w:val="28"/>
                <w:szCs w:val="28"/>
              </w:rPr>
              <w:t>20.04 – 22.05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1BE35E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01.06-31.08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EE2FC5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36 </w:t>
            </w:r>
            <w:proofErr w:type="spellStart"/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нед</w:t>
            </w:r>
            <w:proofErr w:type="spellEnd"/>
          </w:p>
        </w:tc>
      </w:tr>
      <w:tr w:rsidR="00BE3369" w:rsidRPr="00BE3369" w14:paraId="400A7A24" w14:textId="77777777" w:rsidTr="00BE336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8591B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 и более</w:t>
            </w:r>
          </w:p>
          <w:p w14:paraId="581F011A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год обучения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7A274D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01.09-30.12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42922F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16 </w:t>
            </w:r>
            <w:proofErr w:type="spellStart"/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нед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EED6A" w14:textId="77777777" w:rsidR="00BE3369" w:rsidRPr="00BE3369" w:rsidRDefault="00BE3369" w:rsidP="00BE3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36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24.11 -26.12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16DB44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31.12-11.01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69ECA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11.01-30.05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66721E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20 </w:t>
            </w:r>
            <w:proofErr w:type="spellStart"/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нед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34AE5B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sz w:val="28"/>
                <w:szCs w:val="28"/>
              </w:rPr>
              <w:t>20.04 – 22.05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11C182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01.06-31.08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397A02" w14:textId="77777777" w:rsidR="00BE3369" w:rsidRPr="00BE3369" w:rsidRDefault="00BE3369" w:rsidP="00BE3369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36 </w:t>
            </w:r>
            <w:proofErr w:type="spellStart"/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нед</w:t>
            </w:r>
            <w:proofErr w:type="spellEnd"/>
            <w:r w:rsidRPr="00BE336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</w:tbl>
    <w:p w14:paraId="6CFC81A1" w14:textId="77777777" w:rsidR="00BE3369" w:rsidRPr="00BE3369" w:rsidRDefault="00BE3369" w:rsidP="00BE3369">
      <w:pPr>
        <w:spacing w:after="0" w:line="240" w:lineRule="auto"/>
        <w:ind w:left="540" w:hanging="54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E05F36D" w14:textId="77777777" w:rsidR="00BE3369" w:rsidRPr="00BE3369" w:rsidRDefault="00BE3369" w:rsidP="00BE3369">
      <w:pPr>
        <w:spacing w:after="0" w:line="240" w:lineRule="auto"/>
        <w:ind w:left="540" w:hanging="54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1431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6"/>
        <w:gridCol w:w="2700"/>
        <w:gridCol w:w="2700"/>
        <w:gridCol w:w="3621"/>
      </w:tblGrid>
      <w:tr w:rsidR="00BE3369" w:rsidRPr="00BE3369" w14:paraId="7FC9FFAF" w14:textId="77777777" w:rsidTr="00BE3369">
        <w:trPr>
          <w:trHeight w:val="544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872B1" w14:textId="77777777" w:rsidR="00BE3369" w:rsidRPr="00BE3369" w:rsidRDefault="00BE3369" w:rsidP="00BE336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Этапы образовательного процесса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4BED4" w14:textId="77777777" w:rsidR="00BE3369" w:rsidRPr="00BE3369" w:rsidRDefault="00BE3369" w:rsidP="00BE336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1 год обучения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98C48" w14:textId="77777777" w:rsidR="00BE3369" w:rsidRPr="00BE3369" w:rsidRDefault="00BE3369" w:rsidP="00BE336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2 год обучения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761A6" w14:textId="77777777" w:rsidR="00BE3369" w:rsidRPr="00BE3369" w:rsidRDefault="00BE3369" w:rsidP="00BE336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3 и более  годы обучения</w:t>
            </w:r>
          </w:p>
        </w:tc>
      </w:tr>
      <w:tr w:rsidR="00BE3369" w:rsidRPr="00BE3369" w14:paraId="1A84B998" w14:textId="77777777" w:rsidTr="00BE3369">
        <w:trPr>
          <w:trHeight w:val="419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2C960" w14:textId="77777777" w:rsidR="00BE3369" w:rsidRPr="00BE3369" w:rsidRDefault="00BE3369" w:rsidP="00BE336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Начало учебного года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41175" w14:textId="77777777" w:rsidR="00BE3369" w:rsidRPr="00BE3369" w:rsidRDefault="00BE3369" w:rsidP="00BE336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Не позднее 08 сентября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EAE71" w14:textId="77777777" w:rsidR="00BE3369" w:rsidRPr="00BE3369" w:rsidRDefault="00BE3369" w:rsidP="00BE336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01 сентября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6DEF9" w14:textId="77777777" w:rsidR="00BE3369" w:rsidRPr="00BE3369" w:rsidRDefault="00BE3369" w:rsidP="00BE336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01 сентября</w:t>
            </w:r>
          </w:p>
        </w:tc>
      </w:tr>
      <w:tr w:rsidR="00BE3369" w:rsidRPr="00BE3369" w14:paraId="21E76AB7" w14:textId="77777777" w:rsidTr="00BE3369">
        <w:trPr>
          <w:trHeight w:val="170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0CC77" w14:textId="77777777" w:rsidR="00BE3369" w:rsidRPr="00BE3369" w:rsidRDefault="00BE3369" w:rsidP="00BE336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Продолжительность учебного года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0DFAD" w14:textId="77777777" w:rsidR="00BE3369" w:rsidRPr="00BE3369" w:rsidRDefault="00BE3369" w:rsidP="00BE336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36 недель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1BFA5" w14:textId="77777777" w:rsidR="00BE3369" w:rsidRPr="00BE3369" w:rsidRDefault="00BE3369" w:rsidP="00BE336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36 недель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207F1" w14:textId="77777777" w:rsidR="00BE3369" w:rsidRPr="00BE3369" w:rsidRDefault="00BE3369" w:rsidP="00BE336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36 недель</w:t>
            </w:r>
          </w:p>
        </w:tc>
      </w:tr>
      <w:tr w:rsidR="00BE3369" w:rsidRPr="00BE3369" w14:paraId="6A2E8538" w14:textId="77777777" w:rsidTr="00BE3369">
        <w:trPr>
          <w:trHeight w:val="790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5B0DE" w14:textId="77777777" w:rsidR="00BE3369" w:rsidRPr="00BE3369" w:rsidRDefault="00BE3369" w:rsidP="00BE336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lastRenderedPageBreak/>
              <w:t>Продолжительность  занятия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F0BF0" w14:textId="77777777" w:rsidR="00BE3369" w:rsidRPr="00BE3369" w:rsidRDefault="00BE3369" w:rsidP="00BE336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В соответствии с </w:t>
            </w:r>
            <w:proofErr w:type="spellStart"/>
            <w:r w:rsidRPr="00BE336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СанПин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9E77A" w14:textId="77777777" w:rsidR="00BE3369" w:rsidRPr="00BE3369" w:rsidRDefault="00BE3369" w:rsidP="00BE336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В соответствии с </w:t>
            </w:r>
            <w:proofErr w:type="spellStart"/>
            <w:r w:rsidRPr="00BE336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СанПин</w:t>
            </w:r>
            <w:proofErr w:type="spellEnd"/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225BD" w14:textId="77777777" w:rsidR="00BE3369" w:rsidRPr="00BE3369" w:rsidRDefault="00BE3369" w:rsidP="00BE336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В соответствии с </w:t>
            </w:r>
            <w:proofErr w:type="spellStart"/>
            <w:r w:rsidRPr="00BE336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СанПин</w:t>
            </w:r>
            <w:proofErr w:type="spellEnd"/>
          </w:p>
        </w:tc>
      </w:tr>
      <w:tr w:rsidR="00BE3369" w:rsidRPr="00BE3369" w14:paraId="79794BB4" w14:textId="77777777" w:rsidTr="00BE3369">
        <w:trPr>
          <w:trHeight w:val="239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9B314" w14:textId="77777777" w:rsidR="00BE3369" w:rsidRPr="00BE3369" w:rsidRDefault="00BE3369" w:rsidP="00BE336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Промежуточная аттестация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7B1CD" w14:textId="77777777" w:rsidR="00BE3369" w:rsidRPr="00BE3369" w:rsidRDefault="00BE3369" w:rsidP="00BE336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24.11 -26.12  </w:t>
            </w:r>
          </w:p>
          <w:p w14:paraId="780CCD67" w14:textId="77777777" w:rsidR="00BE3369" w:rsidRPr="00BE3369" w:rsidRDefault="00BE3369" w:rsidP="00BE336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sz w:val="28"/>
                <w:szCs w:val="28"/>
              </w:rPr>
              <w:t>20.04 – 22.05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0D0A5" w14:textId="77777777" w:rsidR="00BE3369" w:rsidRPr="00BE3369" w:rsidRDefault="00BE3369" w:rsidP="00BE336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24.11 -26.12  </w:t>
            </w:r>
          </w:p>
          <w:p w14:paraId="51C116E4" w14:textId="77777777" w:rsidR="00BE3369" w:rsidRPr="00BE3369" w:rsidRDefault="00BE3369" w:rsidP="00BE336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sz w:val="28"/>
                <w:szCs w:val="28"/>
              </w:rPr>
              <w:t>20.04 – 22.05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81792" w14:textId="77777777" w:rsidR="00BE3369" w:rsidRPr="00BE3369" w:rsidRDefault="00BE3369" w:rsidP="00BE336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24.11 -26.12  </w:t>
            </w:r>
          </w:p>
          <w:p w14:paraId="20CD27B7" w14:textId="77777777" w:rsidR="00BE3369" w:rsidRPr="00BE3369" w:rsidRDefault="00BE3369" w:rsidP="00BE336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sz w:val="28"/>
                <w:szCs w:val="28"/>
              </w:rPr>
              <w:t>20.04 – 22.05</w:t>
            </w:r>
          </w:p>
        </w:tc>
      </w:tr>
      <w:tr w:rsidR="00BE3369" w:rsidRPr="00BE3369" w14:paraId="6136E2E2" w14:textId="77777777" w:rsidTr="00BE3369">
        <w:trPr>
          <w:trHeight w:val="318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A2962" w14:textId="77777777" w:rsidR="00BE3369" w:rsidRPr="00BE3369" w:rsidRDefault="00BE3369" w:rsidP="00BE336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Итоговая аттестация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26B25" w14:textId="77777777" w:rsidR="00BE3369" w:rsidRPr="00BE3369" w:rsidRDefault="00BE3369" w:rsidP="00BE336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sz w:val="28"/>
                <w:szCs w:val="28"/>
              </w:rPr>
              <w:t>20.04 – 22.05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53C69" w14:textId="77777777" w:rsidR="00BE3369" w:rsidRPr="00BE3369" w:rsidRDefault="00BE3369" w:rsidP="00BE336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sz w:val="28"/>
                <w:szCs w:val="28"/>
              </w:rPr>
              <w:t>20.04 – 22.05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B7D69" w14:textId="77777777" w:rsidR="00BE3369" w:rsidRPr="00BE3369" w:rsidRDefault="00BE3369" w:rsidP="00BE336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sz w:val="28"/>
                <w:szCs w:val="28"/>
              </w:rPr>
              <w:t>20.04 – 22.05</w:t>
            </w:r>
          </w:p>
        </w:tc>
      </w:tr>
      <w:tr w:rsidR="00BE3369" w:rsidRPr="00BE3369" w14:paraId="7E031262" w14:textId="77777777" w:rsidTr="00BE3369">
        <w:trPr>
          <w:trHeight w:val="356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AEBB8" w14:textId="77777777" w:rsidR="00BE3369" w:rsidRPr="00BE3369" w:rsidRDefault="00BE3369" w:rsidP="00BE336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Окончание учебного года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1AFBC" w14:textId="77777777" w:rsidR="00BE3369" w:rsidRPr="00BE3369" w:rsidRDefault="00BE3369" w:rsidP="00BE336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30 мая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F9A7C" w14:textId="77777777" w:rsidR="00BE3369" w:rsidRPr="00BE3369" w:rsidRDefault="00BE3369" w:rsidP="00BE336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30 мая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6630F" w14:textId="77777777" w:rsidR="00BE3369" w:rsidRPr="00BE3369" w:rsidRDefault="00BE3369" w:rsidP="00BE336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30 мая</w:t>
            </w:r>
          </w:p>
        </w:tc>
      </w:tr>
      <w:tr w:rsidR="00BE3369" w:rsidRPr="00BE3369" w14:paraId="724D22B8" w14:textId="77777777" w:rsidTr="00BE3369">
        <w:trPr>
          <w:trHeight w:val="388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534EF" w14:textId="77777777" w:rsidR="00BE3369" w:rsidRPr="00BE3369" w:rsidRDefault="00BE3369" w:rsidP="00BE336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Каникулы зимние</w:t>
            </w:r>
          </w:p>
        </w:tc>
        <w:tc>
          <w:tcPr>
            <w:tcW w:w="90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C8DEA" w14:textId="77777777" w:rsidR="00BE3369" w:rsidRPr="00BE3369" w:rsidRDefault="00BE3369" w:rsidP="00BE336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BE336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31.12.2025 г. – 11.01.2026 г.</w:t>
            </w:r>
          </w:p>
        </w:tc>
      </w:tr>
    </w:tbl>
    <w:p w14:paraId="1439EF72" w14:textId="77777777" w:rsidR="00BE3369" w:rsidRPr="00BE3369" w:rsidRDefault="00BE3369" w:rsidP="00BE3369">
      <w:pPr>
        <w:spacing w:after="0" w:line="240" w:lineRule="auto"/>
        <w:ind w:left="540" w:hanging="54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DA3B2F9" w14:textId="77777777" w:rsidR="00BE3369" w:rsidRPr="00BE3369" w:rsidRDefault="00BE3369" w:rsidP="001E2460">
      <w:pPr>
        <w:numPr>
          <w:ilvl w:val="0"/>
          <w:numId w:val="36"/>
        </w:numPr>
        <w:spacing w:after="0" w:line="240" w:lineRule="auto"/>
        <w:ind w:left="540" w:hanging="540"/>
        <w:contextualSpacing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E336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Количество учебных групп, количество учащихся по годам обучения и направленностям</w:t>
      </w:r>
    </w:p>
    <w:p w14:paraId="5C15A3AB" w14:textId="77777777" w:rsidR="00BE3369" w:rsidRPr="00BE3369" w:rsidRDefault="00BE3369" w:rsidP="00BE3369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4534AD37" w14:textId="77777777" w:rsidR="00BE3369" w:rsidRPr="00BE3369" w:rsidRDefault="00BE3369" w:rsidP="00BE3369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Style w:val="23"/>
        <w:tblW w:w="14709" w:type="dxa"/>
        <w:tblLook w:val="04A0" w:firstRow="1" w:lastRow="0" w:firstColumn="1" w:lastColumn="0" w:noHBand="0" w:noVBand="1"/>
      </w:tblPr>
      <w:tblGrid>
        <w:gridCol w:w="959"/>
        <w:gridCol w:w="5386"/>
        <w:gridCol w:w="2268"/>
        <w:gridCol w:w="2127"/>
        <w:gridCol w:w="2268"/>
        <w:gridCol w:w="1701"/>
      </w:tblGrid>
      <w:tr w:rsidR="00BE3369" w:rsidRPr="00BE3369" w14:paraId="76DEBD3E" w14:textId="77777777" w:rsidTr="00BE3369">
        <w:tc>
          <w:tcPr>
            <w:tcW w:w="959" w:type="dxa"/>
          </w:tcPr>
          <w:p w14:paraId="10E5E582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33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E3369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BE3369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386" w:type="dxa"/>
          </w:tcPr>
          <w:p w14:paraId="5EA26D7D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2268" w:type="dxa"/>
          </w:tcPr>
          <w:p w14:paraId="184F3645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программ</w:t>
            </w:r>
          </w:p>
        </w:tc>
        <w:tc>
          <w:tcPr>
            <w:tcW w:w="2127" w:type="dxa"/>
          </w:tcPr>
          <w:p w14:paraId="31E1B116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групп</w:t>
            </w:r>
          </w:p>
        </w:tc>
        <w:tc>
          <w:tcPr>
            <w:tcW w:w="2268" w:type="dxa"/>
          </w:tcPr>
          <w:p w14:paraId="3A535F6D" w14:textId="77777777" w:rsidR="00BE3369" w:rsidRPr="00BE3369" w:rsidRDefault="00BE3369" w:rsidP="00BE336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детей</w:t>
            </w:r>
          </w:p>
          <w:p w14:paraId="2B80A88C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Мальчиков, девочек</w:t>
            </w:r>
          </w:p>
        </w:tc>
        <w:tc>
          <w:tcPr>
            <w:tcW w:w="1701" w:type="dxa"/>
          </w:tcPr>
          <w:p w14:paraId="01CED56F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% отношении</w:t>
            </w:r>
          </w:p>
        </w:tc>
      </w:tr>
      <w:tr w:rsidR="00BE3369" w:rsidRPr="00BE3369" w14:paraId="519E7FFB" w14:textId="77777777" w:rsidTr="00BE3369">
        <w:tc>
          <w:tcPr>
            <w:tcW w:w="959" w:type="dxa"/>
          </w:tcPr>
          <w:p w14:paraId="5A0EDD06" w14:textId="77777777" w:rsidR="00BE3369" w:rsidRPr="00BE3369" w:rsidRDefault="00BE3369" w:rsidP="001E2460">
            <w:pPr>
              <w:numPr>
                <w:ilvl w:val="0"/>
                <w:numId w:val="35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0742165C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Художественной направленности</w:t>
            </w:r>
          </w:p>
        </w:tc>
        <w:tc>
          <w:tcPr>
            <w:tcW w:w="2268" w:type="dxa"/>
          </w:tcPr>
          <w:p w14:paraId="0D607F79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2127" w:type="dxa"/>
          </w:tcPr>
          <w:p w14:paraId="4A06F356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2268" w:type="dxa"/>
          </w:tcPr>
          <w:p w14:paraId="07B214CB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М–102</w:t>
            </w:r>
            <w:proofErr w:type="gramStart"/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/Д</w:t>
            </w:r>
            <w:proofErr w:type="gramEnd"/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- 250</w:t>
            </w:r>
          </w:p>
        </w:tc>
        <w:tc>
          <w:tcPr>
            <w:tcW w:w="1701" w:type="dxa"/>
          </w:tcPr>
          <w:p w14:paraId="55D46E76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39,6%</w:t>
            </w:r>
          </w:p>
        </w:tc>
      </w:tr>
      <w:tr w:rsidR="00BE3369" w:rsidRPr="00BE3369" w14:paraId="4894E8F2" w14:textId="77777777" w:rsidTr="00BE3369">
        <w:tc>
          <w:tcPr>
            <w:tcW w:w="959" w:type="dxa"/>
          </w:tcPr>
          <w:p w14:paraId="48A0953A" w14:textId="77777777" w:rsidR="00BE3369" w:rsidRPr="00BE3369" w:rsidRDefault="00BE3369" w:rsidP="001E2460">
            <w:pPr>
              <w:numPr>
                <w:ilvl w:val="0"/>
                <w:numId w:val="35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5389B221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Социально-гуманитарной направленности</w:t>
            </w:r>
          </w:p>
        </w:tc>
        <w:tc>
          <w:tcPr>
            <w:tcW w:w="2268" w:type="dxa"/>
          </w:tcPr>
          <w:p w14:paraId="64837095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14:paraId="2182E0BE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14:paraId="34F49FFB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 – 48</w:t>
            </w:r>
            <w:proofErr w:type="gramStart"/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/Д</w:t>
            </w:r>
            <w:proofErr w:type="gramEnd"/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- 56</w:t>
            </w:r>
          </w:p>
        </w:tc>
        <w:tc>
          <w:tcPr>
            <w:tcW w:w="1701" w:type="dxa"/>
          </w:tcPr>
          <w:p w14:paraId="27AA3A8D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11,7%</w:t>
            </w:r>
          </w:p>
        </w:tc>
      </w:tr>
      <w:tr w:rsidR="00BE3369" w:rsidRPr="00BE3369" w14:paraId="1520B71C" w14:textId="77777777" w:rsidTr="00BE3369">
        <w:tc>
          <w:tcPr>
            <w:tcW w:w="959" w:type="dxa"/>
          </w:tcPr>
          <w:p w14:paraId="13B96ED3" w14:textId="77777777" w:rsidR="00BE3369" w:rsidRPr="00BE3369" w:rsidRDefault="00BE3369" w:rsidP="001E2460">
            <w:pPr>
              <w:numPr>
                <w:ilvl w:val="0"/>
                <w:numId w:val="35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4BDD3F23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Технической направленности</w:t>
            </w:r>
          </w:p>
        </w:tc>
        <w:tc>
          <w:tcPr>
            <w:tcW w:w="2268" w:type="dxa"/>
          </w:tcPr>
          <w:p w14:paraId="01CBFB2F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127" w:type="dxa"/>
          </w:tcPr>
          <w:p w14:paraId="096FE8E8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14:paraId="2546D3EB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 – 58</w:t>
            </w:r>
            <w:proofErr w:type="gramStart"/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 Д</w:t>
            </w:r>
            <w:proofErr w:type="gramEnd"/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- 52</w:t>
            </w:r>
          </w:p>
        </w:tc>
        <w:tc>
          <w:tcPr>
            <w:tcW w:w="1701" w:type="dxa"/>
            <w:shd w:val="clear" w:color="auto" w:fill="auto"/>
          </w:tcPr>
          <w:p w14:paraId="293C9B5B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12,4%</w:t>
            </w:r>
          </w:p>
        </w:tc>
      </w:tr>
      <w:tr w:rsidR="00BE3369" w:rsidRPr="00BE3369" w14:paraId="21B51737" w14:textId="77777777" w:rsidTr="00BE3369">
        <w:tc>
          <w:tcPr>
            <w:tcW w:w="959" w:type="dxa"/>
          </w:tcPr>
          <w:p w14:paraId="231D5C1E" w14:textId="77777777" w:rsidR="00BE3369" w:rsidRPr="00BE3369" w:rsidRDefault="00BE3369" w:rsidP="001E2460">
            <w:pPr>
              <w:numPr>
                <w:ilvl w:val="0"/>
                <w:numId w:val="35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3863A9CD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Туристско-краеведческой направленности</w:t>
            </w:r>
          </w:p>
        </w:tc>
        <w:tc>
          <w:tcPr>
            <w:tcW w:w="2268" w:type="dxa"/>
          </w:tcPr>
          <w:p w14:paraId="6275F6D3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14:paraId="628ADA9C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03F18A56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 – 36</w:t>
            </w:r>
            <w:proofErr w:type="gramStart"/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 Д</w:t>
            </w:r>
            <w:proofErr w:type="gramEnd"/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- 15</w:t>
            </w:r>
          </w:p>
        </w:tc>
        <w:tc>
          <w:tcPr>
            <w:tcW w:w="1701" w:type="dxa"/>
            <w:shd w:val="clear" w:color="auto" w:fill="auto"/>
          </w:tcPr>
          <w:p w14:paraId="6454BBCA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5,7%</w:t>
            </w:r>
          </w:p>
        </w:tc>
      </w:tr>
      <w:tr w:rsidR="00BE3369" w:rsidRPr="00BE3369" w14:paraId="6A06FDDA" w14:textId="77777777" w:rsidTr="00BE3369">
        <w:tc>
          <w:tcPr>
            <w:tcW w:w="959" w:type="dxa"/>
          </w:tcPr>
          <w:p w14:paraId="3B4862DC" w14:textId="77777777" w:rsidR="00BE3369" w:rsidRPr="00BE3369" w:rsidRDefault="00BE3369" w:rsidP="001E2460">
            <w:pPr>
              <w:numPr>
                <w:ilvl w:val="0"/>
                <w:numId w:val="35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63056F81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Физкультурно – спортивной направленности</w:t>
            </w:r>
          </w:p>
        </w:tc>
        <w:tc>
          <w:tcPr>
            <w:tcW w:w="2268" w:type="dxa"/>
          </w:tcPr>
          <w:p w14:paraId="6293A30B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127" w:type="dxa"/>
          </w:tcPr>
          <w:p w14:paraId="54E2CE83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268" w:type="dxa"/>
            <w:shd w:val="clear" w:color="auto" w:fill="auto"/>
          </w:tcPr>
          <w:p w14:paraId="1C19588D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 – 122</w:t>
            </w:r>
            <w:proofErr w:type="gramStart"/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 Д</w:t>
            </w:r>
            <w:proofErr w:type="gramEnd"/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- 52</w:t>
            </w:r>
          </w:p>
        </w:tc>
        <w:tc>
          <w:tcPr>
            <w:tcW w:w="1701" w:type="dxa"/>
            <w:shd w:val="clear" w:color="auto" w:fill="auto"/>
          </w:tcPr>
          <w:p w14:paraId="1366CE5A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19,5%</w:t>
            </w:r>
          </w:p>
        </w:tc>
      </w:tr>
      <w:tr w:rsidR="00BE3369" w:rsidRPr="00BE3369" w14:paraId="50EB98C1" w14:textId="77777777" w:rsidTr="00BE3369">
        <w:tc>
          <w:tcPr>
            <w:tcW w:w="959" w:type="dxa"/>
          </w:tcPr>
          <w:p w14:paraId="29458603" w14:textId="77777777" w:rsidR="00BE3369" w:rsidRPr="00BE3369" w:rsidRDefault="00BE3369" w:rsidP="001E2460">
            <w:pPr>
              <w:numPr>
                <w:ilvl w:val="0"/>
                <w:numId w:val="35"/>
              </w:num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6B32F78E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Естественнонаучной направленности</w:t>
            </w:r>
          </w:p>
        </w:tc>
        <w:tc>
          <w:tcPr>
            <w:tcW w:w="2268" w:type="dxa"/>
          </w:tcPr>
          <w:p w14:paraId="1D4FF3F4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14:paraId="1F4EAABD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14:paraId="27F8D8FF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 – 31</w:t>
            </w:r>
            <w:proofErr w:type="gramStart"/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 Д</w:t>
            </w:r>
            <w:proofErr w:type="gramEnd"/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- 68</w:t>
            </w:r>
          </w:p>
        </w:tc>
        <w:tc>
          <w:tcPr>
            <w:tcW w:w="1701" w:type="dxa"/>
          </w:tcPr>
          <w:p w14:paraId="10A97B4B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11,1 %</w:t>
            </w:r>
          </w:p>
        </w:tc>
      </w:tr>
      <w:tr w:rsidR="00BE3369" w:rsidRPr="00BE3369" w14:paraId="352F22F3" w14:textId="77777777" w:rsidTr="00BE3369">
        <w:tc>
          <w:tcPr>
            <w:tcW w:w="6345" w:type="dxa"/>
            <w:gridSpan w:val="2"/>
          </w:tcPr>
          <w:p w14:paraId="794FF9E7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268" w:type="dxa"/>
          </w:tcPr>
          <w:p w14:paraId="0C33124D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2127" w:type="dxa"/>
          </w:tcPr>
          <w:p w14:paraId="1E51BF5C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67</w:t>
            </w:r>
          </w:p>
        </w:tc>
        <w:tc>
          <w:tcPr>
            <w:tcW w:w="2268" w:type="dxa"/>
          </w:tcPr>
          <w:p w14:paraId="4126E66B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 – 397</w:t>
            </w:r>
            <w:proofErr w:type="gramStart"/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/Д</w:t>
            </w:r>
            <w:proofErr w:type="gramEnd"/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- 493</w:t>
            </w:r>
          </w:p>
        </w:tc>
        <w:tc>
          <w:tcPr>
            <w:tcW w:w="1701" w:type="dxa"/>
          </w:tcPr>
          <w:p w14:paraId="0C6260FB" w14:textId="77777777" w:rsidR="00BE3369" w:rsidRPr="00BE3369" w:rsidRDefault="00BE3369" w:rsidP="00BE336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33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100%</w:t>
            </w:r>
          </w:p>
        </w:tc>
      </w:tr>
    </w:tbl>
    <w:p w14:paraId="6C5C8CBB" w14:textId="77777777" w:rsidR="00BE3369" w:rsidRPr="00BE3369" w:rsidRDefault="00BE3369" w:rsidP="00BE3369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358FD493" w14:textId="77777777" w:rsidR="00BE3369" w:rsidRPr="00BE3369" w:rsidRDefault="00BE3369" w:rsidP="00BE3369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336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 Регламент образовательного процесса:</w:t>
      </w:r>
    </w:p>
    <w:p w14:paraId="69DAE1CB" w14:textId="77777777" w:rsidR="00BE3369" w:rsidRPr="00BE3369" w:rsidRDefault="00BE3369" w:rsidP="00BE3369">
      <w:pPr>
        <w:spacing w:after="0" w:line="240" w:lineRule="auto"/>
        <w:ind w:left="540" w:hanging="54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E3369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Продолжительность учебной  недели – в основном 5 дней.</w:t>
      </w:r>
    </w:p>
    <w:p w14:paraId="0D151326" w14:textId="77777777" w:rsidR="00BE3369" w:rsidRPr="00BE3369" w:rsidRDefault="00BE3369" w:rsidP="00BE3369">
      <w:pPr>
        <w:spacing w:after="0" w:line="240" w:lineRule="auto"/>
        <w:ind w:left="540" w:hanging="54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E3369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Количество учебных часов на одну группу составляет для учащихся 5-6 лет – 2 часа в неделю; </w:t>
      </w:r>
    </w:p>
    <w:p w14:paraId="7C8C4994" w14:textId="77777777" w:rsidR="00BE3369" w:rsidRPr="00BE3369" w:rsidRDefault="00BE3369" w:rsidP="00BE3369">
      <w:pPr>
        <w:spacing w:after="0" w:line="240" w:lineRule="auto"/>
        <w:ind w:left="540" w:firstLine="2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E336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учащихся 7-18 лет – 2 ч. – 6 ч.; </w:t>
      </w:r>
    </w:p>
    <w:p w14:paraId="2CEFBC7C" w14:textId="77777777" w:rsidR="00BE3369" w:rsidRPr="00BE3369" w:rsidRDefault="00BE3369" w:rsidP="00BE3369">
      <w:pPr>
        <w:spacing w:after="0" w:line="240" w:lineRule="auto"/>
        <w:ind w:left="540" w:firstLine="2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E3369">
        <w:rPr>
          <w:rFonts w:ascii="Times New Roman" w:eastAsia="Calibri" w:hAnsi="Times New Roman" w:cs="Times New Roman"/>
          <w:sz w:val="28"/>
          <w:szCs w:val="28"/>
          <w:lang w:eastAsia="en-US"/>
        </w:rPr>
        <w:t>Занятия проводятся по группам, подгруппам, индивидуально или всем составом объединения.</w:t>
      </w:r>
    </w:p>
    <w:p w14:paraId="041EB558" w14:textId="77777777" w:rsidR="00BE3369" w:rsidRPr="00BE3369" w:rsidRDefault="00BE3369" w:rsidP="00BE3369">
      <w:pPr>
        <w:spacing w:after="0" w:line="240" w:lineRule="auto"/>
        <w:ind w:left="540" w:firstLine="2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E336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Индивидуальные занятия проходят с одним ребенком, в творческих группах с  3-5 учащимися. </w:t>
      </w:r>
    </w:p>
    <w:p w14:paraId="291FB1B5" w14:textId="77777777" w:rsidR="00BE3369" w:rsidRPr="00BE3369" w:rsidRDefault="00BE3369" w:rsidP="00BE3369">
      <w:pPr>
        <w:spacing w:after="0" w:line="240" w:lineRule="auto"/>
        <w:ind w:left="540" w:firstLine="2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E3369">
        <w:rPr>
          <w:rFonts w:ascii="Times New Roman" w:eastAsia="Calibri" w:hAnsi="Times New Roman" w:cs="Times New Roman"/>
          <w:sz w:val="28"/>
          <w:szCs w:val="28"/>
          <w:lang w:eastAsia="en-US"/>
        </w:rPr>
        <w:t>С детьми-инвалидами может проводиться индивидуальная работа по месту жительства.</w:t>
      </w:r>
    </w:p>
    <w:p w14:paraId="3FF14432" w14:textId="77777777" w:rsidR="00BE3369" w:rsidRPr="00BE3369" w:rsidRDefault="00BE3369" w:rsidP="00BE3369">
      <w:pPr>
        <w:tabs>
          <w:tab w:val="left" w:pos="2820"/>
        </w:tabs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3369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4. Режим  занятий </w:t>
      </w:r>
    </w:p>
    <w:p w14:paraId="25D20B08" w14:textId="77777777" w:rsidR="00BE3369" w:rsidRPr="00BE3369" w:rsidRDefault="00BE3369" w:rsidP="00BE3369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3369">
        <w:rPr>
          <w:rFonts w:ascii="Times New Roman" w:eastAsia="Times New Roman" w:hAnsi="Times New Roman" w:cs="Times New Roman"/>
          <w:sz w:val="28"/>
          <w:szCs w:val="28"/>
        </w:rPr>
        <w:tab/>
        <w:t xml:space="preserve">Занятия проводятся по расписанию,  утвержденному директором МБУ </w:t>
      </w:r>
      <w:proofErr w:type="gramStart"/>
      <w:r w:rsidRPr="00BE3369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BE3369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gramStart"/>
      <w:r w:rsidRPr="00BE3369">
        <w:rPr>
          <w:rFonts w:ascii="Times New Roman" w:eastAsia="Times New Roman" w:hAnsi="Times New Roman" w:cs="Times New Roman"/>
          <w:sz w:val="28"/>
          <w:szCs w:val="28"/>
        </w:rPr>
        <w:t>Центр</w:t>
      </w:r>
      <w:proofErr w:type="gramEnd"/>
      <w:r w:rsidRPr="00BE3369">
        <w:rPr>
          <w:rFonts w:ascii="Times New Roman" w:eastAsia="Times New Roman" w:hAnsi="Times New Roman" w:cs="Times New Roman"/>
          <w:sz w:val="28"/>
          <w:szCs w:val="28"/>
        </w:rPr>
        <w:t xml:space="preserve"> детского творчества» Орловского муниципального округа.</w:t>
      </w:r>
    </w:p>
    <w:p w14:paraId="05FDF5B8" w14:textId="77777777" w:rsidR="00BE3369" w:rsidRPr="00BE3369" w:rsidRDefault="00BE3369" w:rsidP="00BE3369">
      <w:p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</w:rPr>
      </w:pPr>
      <w:r w:rsidRPr="00BE3369">
        <w:rPr>
          <w:rFonts w:ascii="Times New Roman" w:eastAsia="Times New Roman" w:hAnsi="Times New Roman" w:cs="Times New Roman"/>
          <w:sz w:val="28"/>
          <w:szCs w:val="28"/>
        </w:rPr>
        <w:t>Продолжительность  занятий в соответствии с СанПиН  2.4.4.3172 – 14.</w:t>
      </w:r>
    </w:p>
    <w:p w14:paraId="7AC85614" w14:textId="77777777" w:rsidR="00BE3369" w:rsidRPr="00BE3369" w:rsidRDefault="00BE3369" w:rsidP="00BE3369">
      <w:pPr>
        <w:spacing w:after="0" w:line="240" w:lineRule="auto"/>
        <w:ind w:left="540" w:hanging="54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E336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4. Количество учебных смен - 2</w:t>
      </w:r>
    </w:p>
    <w:p w14:paraId="729B2CFB" w14:textId="77777777" w:rsidR="00BE3369" w:rsidRPr="00BE3369" w:rsidRDefault="00BE3369" w:rsidP="00BE3369">
      <w:pPr>
        <w:spacing w:after="0" w:line="240" w:lineRule="auto"/>
        <w:ind w:left="54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E336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1 смена   </w:t>
      </w:r>
      <w:r w:rsidRPr="00BE336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08.00 – 13.00    </w:t>
      </w:r>
      <w:r w:rsidRPr="00BE336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2 смена    </w:t>
      </w:r>
      <w:r w:rsidRPr="00BE336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13.00 - 20.00  </w:t>
      </w:r>
    </w:p>
    <w:p w14:paraId="461992CB" w14:textId="77777777" w:rsidR="00BE3369" w:rsidRPr="00BE3369" w:rsidRDefault="00BE3369" w:rsidP="00BE3369">
      <w:pPr>
        <w:spacing w:after="0" w:line="240" w:lineRule="auto"/>
        <w:ind w:left="540" w:hanging="54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5E214817" w14:textId="77777777" w:rsidR="00BE3369" w:rsidRPr="00BE3369" w:rsidRDefault="00BE3369" w:rsidP="00BE3369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3369">
        <w:rPr>
          <w:rFonts w:ascii="Times New Roman" w:eastAsia="Times New Roman" w:hAnsi="Times New Roman" w:cs="Times New Roman"/>
          <w:b/>
          <w:sz w:val="28"/>
          <w:szCs w:val="28"/>
        </w:rPr>
        <w:t>5 .   Родительские собрания</w:t>
      </w:r>
      <w:r w:rsidRPr="00BE3369">
        <w:rPr>
          <w:rFonts w:ascii="Times New Roman" w:eastAsia="Times New Roman" w:hAnsi="Times New Roman" w:cs="Times New Roman"/>
          <w:sz w:val="28"/>
          <w:szCs w:val="28"/>
        </w:rPr>
        <w:t xml:space="preserve"> проводятся в  объединениях  по усмотрению педагогов не реже двух раз в год.</w:t>
      </w:r>
    </w:p>
    <w:p w14:paraId="3DD78C19" w14:textId="77777777" w:rsidR="00BE3369" w:rsidRPr="00BE3369" w:rsidRDefault="00BE3369" w:rsidP="00BE3369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266A96" w14:textId="77777777" w:rsidR="00BE3369" w:rsidRPr="00BE3369" w:rsidRDefault="00BE3369" w:rsidP="00BE3369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3369">
        <w:rPr>
          <w:rFonts w:ascii="Times New Roman" w:eastAsia="Times New Roman" w:hAnsi="Times New Roman" w:cs="Times New Roman"/>
          <w:b/>
          <w:sz w:val="28"/>
          <w:szCs w:val="28"/>
        </w:rPr>
        <w:t>6.  Регламент административных совещаний:</w:t>
      </w:r>
    </w:p>
    <w:p w14:paraId="09D3A542" w14:textId="77777777" w:rsidR="00BE3369" w:rsidRPr="00BE3369" w:rsidRDefault="00BE3369" w:rsidP="00BE3369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3369">
        <w:rPr>
          <w:rFonts w:ascii="Times New Roman" w:eastAsia="Times New Roman" w:hAnsi="Times New Roman" w:cs="Times New Roman"/>
          <w:sz w:val="28"/>
          <w:szCs w:val="28"/>
        </w:rPr>
        <w:tab/>
        <w:t>Педагогический совет - собирается не реже трех раз в год.</w:t>
      </w:r>
    </w:p>
    <w:p w14:paraId="17778143" w14:textId="77777777" w:rsidR="00BE3369" w:rsidRPr="00BE3369" w:rsidRDefault="00BE3369" w:rsidP="00BE3369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3369">
        <w:rPr>
          <w:rFonts w:ascii="Times New Roman" w:eastAsia="Times New Roman" w:hAnsi="Times New Roman" w:cs="Times New Roman"/>
          <w:sz w:val="28"/>
          <w:szCs w:val="28"/>
        </w:rPr>
        <w:tab/>
        <w:t>Совещание при директоре – 1 раз в месяц.</w:t>
      </w:r>
    </w:p>
    <w:p w14:paraId="5EA6A83A" w14:textId="77777777" w:rsidR="00BE3369" w:rsidRPr="00BE3369" w:rsidRDefault="00BE3369" w:rsidP="00BE33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909E73" w14:textId="77777777" w:rsidR="00BE3369" w:rsidRPr="00BE3369" w:rsidRDefault="00BE3369" w:rsidP="00BE3369">
      <w:pPr>
        <w:spacing w:after="0" w:line="240" w:lineRule="auto"/>
        <w:ind w:left="540" w:hanging="54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91B7266" w14:textId="77777777" w:rsidR="00BE3369" w:rsidRPr="00BE3369" w:rsidRDefault="00BE3369" w:rsidP="00BE3369">
      <w:pPr>
        <w:spacing w:after="0" w:line="240" w:lineRule="auto"/>
        <w:ind w:left="540" w:hanging="54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D009DFB" w14:textId="77777777" w:rsidR="00BE3369" w:rsidRPr="00BE3369" w:rsidRDefault="00BE3369" w:rsidP="00BE3369">
      <w:pPr>
        <w:spacing w:after="0" w:line="240" w:lineRule="auto"/>
        <w:ind w:left="540" w:hanging="54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71E159E" w14:textId="77777777" w:rsidR="000E2FEB" w:rsidRDefault="000E2FEB" w:rsidP="009744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B1F75B8" w14:textId="77777777" w:rsidR="000E2FEB" w:rsidRDefault="000E2FEB" w:rsidP="009744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  <w:sectPr w:rsidR="000E2FEB" w:rsidSect="000E2FEB">
          <w:pgSz w:w="16834" w:h="11909" w:orient="landscape"/>
          <w:pgMar w:top="993" w:right="993" w:bottom="852" w:left="851" w:header="720" w:footer="720" w:gutter="0"/>
          <w:cols w:space="720"/>
          <w:docGrid w:linePitch="299"/>
        </w:sectPr>
      </w:pPr>
    </w:p>
    <w:p w14:paraId="6160D059" w14:textId="75024CE3" w:rsidR="00EA1B8B" w:rsidRPr="00EA1B8B" w:rsidRDefault="00EA1B8B" w:rsidP="001E2460">
      <w:pPr>
        <w:pStyle w:val="ae"/>
        <w:numPr>
          <w:ilvl w:val="1"/>
          <w:numId w:val="26"/>
        </w:numPr>
        <w:tabs>
          <w:tab w:val="left" w:pos="1985"/>
        </w:tabs>
        <w:rPr>
          <w:rFonts w:eastAsia="Calibri"/>
          <w:b/>
          <w:sz w:val="28"/>
          <w:szCs w:val="28"/>
        </w:rPr>
      </w:pPr>
      <w:r w:rsidRPr="00EA1B8B">
        <w:rPr>
          <w:rFonts w:eastAsia="Calibri"/>
          <w:b/>
          <w:sz w:val="28"/>
          <w:szCs w:val="28"/>
        </w:rPr>
        <w:lastRenderedPageBreak/>
        <w:t>Учащиеся и система работы с ними</w:t>
      </w:r>
    </w:p>
    <w:p w14:paraId="1EAFC7AD" w14:textId="77777777" w:rsidR="00110407" w:rsidRPr="00110407" w:rsidRDefault="00110407" w:rsidP="00110407">
      <w:pPr>
        <w:tabs>
          <w:tab w:val="left" w:pos="1985"/>
        </w:tabs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7985CC06" w14:textId="35F3A38C" w:rsidR="000E5249" w:rsidRPr="008164B2" w:rsidRDefault="000E5249" w:rsidP="00110407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В Центре детского  творчества всего работают </w:t>
      </w:r>
      <w:r w:rsidR="00BB02AF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6</w:t>
      </w:r>
      <w:r w:rsidR="00FB247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8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групп, в которых </w:t>
      </w:r>
      <w:r w:rsidR="00C6649E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зачислено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 w:rsidR="000E63F8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902</w:t>
      </w:r>
      <w:r w:rsidR="000F0934" w:rsidRPr="000F09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учащи</w:t>
      </w:r>
      <w:r w:rsidR="008237B8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х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ся</w:t>
      </w:r>
      <w:r w:rsidR="00092DE5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(уникальных – 7</w:t>
      </w:r>
      <w:r w:rsidR="0022434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5</w:t>
      </w:r>
      <w:r w:rsidR="006E4439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7</w:t>
      </w:r>
      <w:r w:rsidR="00092DE5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)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.</w:t>
      </w:r>
    </w:p>
    <w:p w14:paraId="23951C2E" w14:textId="77777777" w:rsidR="005239EE" w:rsidRDefault="005239EE" w:rsidP="000E5249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1E4EBB" w14:textId="498AA9EA" w:rsidR="00DB393C" w:rsidRPr="006D5AFE" w:rsidRDefault="00DB393C" w:rsidP="002F0D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результатам мониторинга охват учащихся системой учебных занятий по </w:t>
      </w:r>
      <w:r w:rsidRPr="000E63F8">
        <w:rPr>
          <w:rFonts w:ascii="Times New Roman" w:eastAsia="Calibri" w:hAnsi="Times New Roman" w:cs="Times New Roman"/>
          <w:sz w:val="28"/>
          <w:szCs w:val="28"/>
        </w:rPr>
        <w:t>направленностям в отчетном периоде составил: х</w:t>
      </w:r>
      <w:r w:rsidR="000E63F8" w:rsidRPr="000E63F8">
        <w:rPr>
          <w:rFonts w:ascii="Times New Roman" w:eastAsia="Calibri" w:hAnsi="Times New Roman" w:cs="Times New Roman"/>
          <w:sz w:val="28"/>
          <w:szCs w:val="28"/>
        </w:rPr>
        <w:t xml:space="preserve">удожественная направленность – </w:t>
      </w:r>
      <w:r w:rsidRPr="000E63F8">
        <w:rPr>
          <w:rFonts w:ascii="Times New Roman" w:eastAsia="Calibri" w:hAnsi="Times New Roman" w:cs="Times New Roman"/>
          <w:sz w:val="28"/>
          <w:szCs w:val="28"/>
        </w:rPr>
        <w:t>3</w:t>
      </w:r>
      <w:r w:rsidR="000E63F8" w:rsidRPr="000E63F8">
        <w:rPr>
          <w:rFonts w:ascii="Times New Roman" w:eastAsia="Calibri" w:hAnsi="Times New Roman" w:cs="Times New Roman"/>
          <w:sz w:val="28"/>
          <w:szCs w:val="28"/>
        </w:rPr>
        <w:t>9,2</w:t>
      </w:r>
      <w:r w:rsidRPr="000E63F8">
        <w:rPr>
          <w:rFonts w:ascii="Times New Roman" w:eastAsia="Calibri" w:hAnsi="Times New Roman" w:cs="Times New Roman"/>
          <w:sz w:val="28"/>
          <w:szCs w:val="28"/>
        </w:rPr>
        <w:t>%,</w:t>
      </w:r>
      <w:r w:rsidRPr="004E227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0E63F8">
        <w:rPr>
          <w:rFonts w:ascii="Times New Roman" w:eastAsia="Calibri" w:hAnsi="Times New Roman" w:cs="Times New Roman"/>
          <w:sz w:val="28"/>
          <w:szCs w:val="28"/>
        </w:rPr>
        <w:t>социально-гуманитарная – 11,1%, техническая</w:t>
      </w:r>
      <w:r w:rsidR="002F0D13" w:rsidRPr="000E63F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F8">
        <w:rPr>
          <w:rFonts w:ascii="Times New Roman" w:eastAsia="Calibri" w:hAnsi="Times New Roman" w:cs="Times New Roman"/>
          <w:sz w:val="28"/>
          <w:szCs w:val="28"/>
        </w:rPr>
        <w:t>направленность – 12,</w:t>
      </w:r>
      <w:r w:rsidR="000E63F8" w:rsidRPr="000E63F8">
        <w:rPr>
          <w:rFonts w:ascii="Times New Roman" w:eastAsia="Calibri" w:hAnsi="Times New Roman" w:cs="Times New Roman"/>
          <w:sz w:val="28"/>
          <w:szCs w:val="28"/>
        </w:rPr>
        <w:t>5</w:t>
      </w:r>
      <w:r w:rsidRPr="000E63F8">
        <w:rPr>
          <w:rFonts w:ascii="Times New Roman" w:eastAsia="Calibri" w:hAnsi="Times New Roman" w:cs="Times New Roman"/>
          <w:sz w:val="28"/>
          <w:szCs w:val="28"/>
        </w:rPr>
        <w:t xml:space="preserve"> %, туристско-краеведческая – 5,7%, </w:t>
      </w:r>
      <w:r w:rsidRPr="006D5AFE">
        <w:rPr>
          <w:rFonts w:ascii="Times New Roman" w:eastAsia="Calibri" w:hAnsi="Times New Roman" w:cs="Times New Roman"/>
          <w:sz w:val="28"/>
          <w:szCs w:val="28"/>
        </w:rPr>
        <w:t xml:space="preserve">физкультурно-спортивная – </w:t>
      </w:r>
      <w:r w:rsidR="006D5AFE" w:rsidRPr="006D5AFE">
        <w:rPr>
          <w:rFonts w:ascii="Times New Roman" w:eastAsia="Calibri" w:hAnsi="Times New Roman" w:cs="Times New Roman"/>
          <w:sz w:val="28"/>
          <w:szCs w:val="28"/>
        </w:rPr>
        <w:t>20</w:t>
      </w:r>
      <w:r w:rsidRPr="006D5AFE">
        <w:rPr>
          <w:rFonts w:ascii="Times New Roman" w:eastAsia="Calibri" w:hAnsi="Times New Roman" w:cs="Times New Roman"/>
          <w:sz w:val="28"/>
          <w:szCs w:val="28"/>
        </w:rPr>
        <w:t>,</w:t>
      </w:r>
      <w:r w:rsidR="006D5AFE" w:rsidRPr="006D5AFE">
        <w:rPr>
          <w:rFonts w:ascii="Times New Roman" w:eastAsia="Calibri" w:hAnsi="Times New Roman" w:cs="Times New Roman"/>
          <w:sz w:val="28"/>
          <w:szCs w:val="28"/>
        </w:rPr>
        <w:t>6</w:t>
      </w:r>
      <w:r w:rsidRPr="006D5AFE">
        <w:rPr>
          <w:rFonts w:ascii="Times New Roman" w:eastAsia="Calibri" w:hAnsi="Times New Roman" w:cs="Times New Roman"/>
          <w:sz w:val="28"/>
          <w:szCs w:val="28"/>
        </w:rPr>
        <w:t xml:space="preserve"> %, естественнонаучная направленность – </w:t>
      </w:r>
      <w:r w:rsidR="006D5AFE" w:rsidRPr="006D5AFE">
        <w:rPr>
          <w:rFonts w:ascii="Times New Roman" w:eastAsia="Calibri" w:hAnsi="Times New Roman" w:cs="Times New Roman"/>
          <w:sz w:val="28"/>
          <w:szCs w:val="28"/>
        </w:rPr>
        <w:t>10</w:t>
      </w:r>
      <w:r w:rsidRPr="006D5AFE">
        <w:rPr>
          <w:rFonts w:ascii="Times New Roman" w:eastAsia="Calibri" w:hAnsi="Times New Roman" w:cs="Times New Roman"/>
          <w:sz w:val="28"/>
          <w:szCs w:val="28"/>
        </w:rPr>
        <w:t>,9 %.</w:t>
      </w:r>
    </w:p>
    <w:p w14:paraId="53BF110F" w14:textId="77777777" w:rsidR="00DB393C" w:rsidRDefault="00DB393C" w:rsidP="00DB39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2C82685" w14:textId="77777777" w:rsidR="00EA1B8B" w:rsidRDefault="00DB393C" w:rsidP="00DB39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Образовательная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деятельность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Центре детск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творчества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осуществляется в соответствии с Образовательной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программой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учреждения,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дополнительными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общеразвивающими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программами,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комплексной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программой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нравственного развития и воспитания учащихся.</w:t>
      </w:r>
    </w:p>
    <w:p w14:paraId="5488595C" w14:textId="583499B3" w:rsidR="00DB393C" w:rsidRDefault="00DB393C" w:rsidP="00EA1B8B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>Образовательная программа  Центра детского творчества  разработана на основе учета особенностей образовательной системы Центра детского творчества, социально-экономического развития учреждения, мониторинговых исследований различных групп, программа ежегодно корректируется и дорабатывается, в соответствии с современными законодательными актами</w:t>
      </w:r>
      <w:r w:rsidR="00EA1B8B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>.</w:t>
      </w:r>
    </w:p>
    <w:p w14:paraId="6531988E" w14:textId="44E3CCA0" w:rsidR="000E5249" w:rsidRPr="00810AA1" w:rsidRDefault="000E5249" w:rsidP="00EA1B8B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0AA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87590B">
        <w:rPr>
          <w:rFonts w:ascii="Times New Roman" w:eastAsia="Times New Roman" w:hAnsi="Times New Roman" w:cs="Times New Roman"/>
          <w:sz w:val="28"/>
          <w:szCs w:val="28"/>
        </w:rPr>
        <w:t xml:space="preserve">области регулирования отношений с учащимися в </w:t>
      </w:r>
      <w:r w:rsidRPr="00810AA1">
        <w:rPr>
          <w:rFonts w:ascii="Times New Roman" w:eastAsia="Times New Roman" w:hAnsi="Times New Roman" w:cs="Times New Roman"/>
          <w:sz w:val="28"/>
          <w:szCs w:val="28"/>
        </w:rPr>
        <w:t xml:space="preserve">Центре детского творчества разработаны </w:t>
      </w:r>
      <w:r w:rsidR="00110407">
        <w:rPr>
          <w:rFonts w:ascii="Times New Roman" w:eastAsia="Times New Roman" w:hAnsi="Times New Roman" w:cs="Times New Roman"/>
          <w:sz w:val="28"/>
          <w:szCs w:val="28"/>
        </w:rPr>
        <w:t>нормативно-правовые акты</w:t>
      </w:r>
      <w:r w:rsidRPr="00810AA1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3AB67586" w14:textId="3A2CB6DF" w:rsidR="000E5249" w:rsidRPr="0087590B" w:rsidRDefault="004B6978" w:rsidP="004B6978">
      <w:pPr>
        <w:numPr>
          <w:ilvl w:val="0"/>
          <w:numId w:val="5"/>
        </w:numPr>
        <w:shd w:val="clear" w:color="auto" w:fill="FFFFFF"/>
        <w:spacing w:after="0" w:line="326" w:lineRule="exact"/>
        <w:jc w:val="both"/>
        <w:rPr>
          <w:rFonts w:ascii="Times New Roman" w:eastAsia="Calibri" w:hAnsi="Times New Roman" w:cs="Times New Roman"/>
          <w:bCs/>
          <w:spacing w:val="7"/>
          <w:sz w:val="28"/>
          <w:szCs w:val="28"/>
        </w:rPr>
      </w:pPr>
      <w:r w:rsidRPr="004B6978">
        <w:rPr>
          <w:rFonts w:ascii="Times New Roman" w:eastAsia="Calibri" w:hAnsi="Times New Roman" w:cs="Times New Roman"/>
          <w:bCs/>
          <w:spacing w:val="7"/>
          <w:sz w:val="28"/>
          <w:szCs w:val="28"/>
        </w:rPr>
        <w:t>Положение о формах, периодичности и порядке текущего контроля успеваемости, промежуточной и итоговой аттестации обучающихся по дополнительной общеобразовательной общеразвивающей программе в муниципальном бюджетном  учреждении дополнительного образования  «Центр детского творчества»  Орловского муниципального округа  Орловской области;</w:t>
      </w:r>
    </w:p>
    <w:p w14:paraId="6BC4D70C" w14:textId="77777777" w:rsidR="004B6978" w:rsidRPr="004B6978" w:rsidRDefault="004B6978" w:rsidP="004B6978">
      <w:pPr>
        <w:pStyle w:val="ae"/>
        <w:numPr>
          <w:ilvl w:val="0"/>
          <w:numId w:val="5"/>
        </w:numPr>
        <w:jc w:val="both"/>
        <w:rPr>
          <w:rFonts w:eastAsia="Calibri"/>
          <w:bCs/>
          <w:spacing w:val="7"/>
          <w:sz w:val="28"/>
          <w:szCs w:val="28"/>
        </w:rPr>
      </w:pPr>
      <w:r w:rsidRPr="004B6978">
        <w:rPr>
          <w:rFonts w:eastAsia="Calibri"/>
          <w:bCs/>
          <w:spacing w:val="7"/>
          <w:sz w:val="28"/>
          <w:szCs w:val="28"/>
        </w:rPr>
        <w:t>Положение об оформлении возникновения, приостановления и прекращения образовательных отношений между муниципальным бюджетным  учреждением дополнительного образования  «Центр детского творчества» Орловского муниципального округа Орловской области и учащимися и (или) родителями (законными представителями) несовершеннолетних учащихся;</w:t>
      </w:r>
    </w:p>
    <w:p w14:paraId="29D2C2F8" w14:textId="4005BA86" w:rsidR="0087590B" w:rsidRPr="0087590B" w:rsidRDefault="004B6978" w:rsidP="004B6978">
      <w:pPr>
        <w:numPr>
          <w:ilvl w:val="0"/>
          <w:numId w:val="5"/>
        </w:numPr>
        <w:shd w:val="clear" w:color="auto" w:fill="FFFFFF"/>
        <w:spacing w:after="0" w:line="326" w:lineRule="exact"/>
        <w:jc w:val="both"/>
        <w:rPr>
          <w:rFonts w:ascii="Times New Roman" w:eastAsia="Calibri" w:hAnsi="Times New Roman" w:cs="Times New Roman"/>
          <w:bCs/>
          <w:spacing w:val="7"/>
          <w:sz w:val="28"/>
          <w:szCs w:val="28"/>
        </w:rPr>
      </w:pPr>
      <w:r w:rsidRPr="004B6978">
        <w:rPr>
          <w:rFonts w:ascii="Times New Roman" w:eastAsia="Calibri" w:hAnsi="Times New Roman" w:cs="Times New Roman"/>
          <w:bCs/>
          <w:spacing w:val="7"/>
          <w:sz w:val="28"/>
          <w:szCs w:val="28"/>
        </w:rPr>
        <w:t>Положение о комиссии по применению к учащимся мер дисциплинарного взыскания  муниципального бюджетного учреждения дополнительного образования  «Центр детского творчества» Орловского муниципального округа Орловской области</w:t>
      </w:r>
      <w:r>
        <w:rPr>
          <w:rFonts w:ascii="Times New Roman" w:eastAsia="Calibri" w:hAnsi="Times New Roman" w:cs="Times New Roman"/>
          <w:bCs/>
          <w:spacing w:val="7"/>
          <w:sz w:val="28"/>
          <w:szCs w:val="28"/>
        </w:rPr>
        <w:t>.</w:t>
      </w:r>
    </w:p>
    <w:p w14:paraId="41690349" w14:textId="77777777" w:rsidR="004B6978" w:rsidRDefault="004B6978" w:rsidP="0040351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10FC3C" w14:textId="77777777" w:rsidR="00403518" w:rsidRDefault="00403518" w:rsidP="0040351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нормативно-правовые акты</w:t>
      </w:r>
      <w:r w:rsidR="000E5249" w:rsidRPr="000E5249">
        <w:rPr>
          <w:rFonts w:ascii="Times New Roman" w:eastAsia="Times New Roman" w:hAnsi="Times New Roman" w:cs="Times New Roman"/>
          <w:sz w:val="28"/>
          <w:szCs w:val="28"/>
        </w:rPr>
        <w:t xml:space="preserve"> разработан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0E5249" w:rsidRPr="000E5249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</w:t>
      </w:r>
      <w:r w:rsidRPr="00403518">
        <w:rPr>
          <w:rFonts w:ascii="Times New Roman" w:eastAsia="Times New Roman" w:hAnsi="Times New Roman" w:cs="Times New Roman"/>
          <w:sz w:val="28"/>
          <w:szCs w:val="28"/>
        </w:rPr>
        <w:t>с Конституцией Российской Федерации; Федеральным законом от 24.07.1998 № 124-ФЗ «Об основных гарантиях прав ребенка в Российской Федерации», Федеральным законом от 29.12.2012 № 273-ФЗ «Об образовании в Российской Федерации», Уставом Центра.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46C9088" w14:textId="77777777" w:rsidR="005239EE" w:rsidRDefault="005239EE" w:rsidP="0040351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EE9A723" w14:textId="1CA96C2E" w:rsidR="000E5249" w:rsidRPr="000E5249" w:rsidRDefault="000E5249" w:rsidP="0040351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Прием учащихся на обучение в  Центр  по программам соответствующего уровня и направленности, производится, как правило, в начале учебного года. </w:t>
      </w:r>
    </w:p>
    <w:p w14:paraId="24BDACB4" w14:textId="621C7201" w:rsidR="000E5249" w:rsidRPr="000E5249" w:rsidRDefault="000E5249" w:rsidP="0087590B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то же время, прием учащихся в Центр может быть продлен и может производиться в течение учебного года. </w:t>
      </w:r>
    </w:p>
    <w:p w14:paraId="1B9737B4" w14:textId="059A66FB" w:rsidR="000E5249" w:rsidRDefault="000E5249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занятий в  объединения Центра  принимаются все желающие дети и взрослые. Дети </w:t>
      </w:r>
      <w:r w:rsidR="00BB02AF">
        <w:rPr>
          <w:rFonts w:ascii="Times New Roman" w:eastAsia="Calibri" w:hAnsi="Times New Roman" w:cs="Times New Roman"/>
          <w:color w:val="000000"/>
          <w:sz w:val="28"/>
          <w:szCs w:val="28"/>
        </w:rPr>
        <w:t>преимущественно в возрасте  от 5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 18 лет. </w:t>
      </w:r>
      <w:r w:rsidRPr="000E5249">
        <w:rPr>
          <w:rFonts w:ascii="Times New Roman" w:eastAsia="Calibri" w:hAnsi="Times New Roman" w:cs="Times New Roman"/>
          <w:sz w:val="28"/>
          <w:szCs w:val="28"/>
        </w:rPr>
        <w:t>В исключительных случаях по желанию родителей (законных представителей) несовершеннолетних учащихся  допускается прием детей в более раннем возрасте.</w:t>
      </w:r>
    </w:p>
    <w:p w14:paraId="3321A122" w14:textId="0D55F8D5" w:rsidR="00D92BE7" w:rsidRPr="000E5249" w:rsidRDefault="00D92BE7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92BE7">
        <w:rPr>
          <w:rFonts w:ascii="Times New Roman" w:eastAsia="Calibri" w:hAnsi="Times New Roman" w:cs="Times New Roman"/>
          <w:sz w:val="28"/>
          <w:szCs w:val="28"/>
        </w:rPr>
        <w:t>Приоритет по зачислению на обучение по дополнительной общеобразовательной программе имеют дети граждан, призванных на военную службу по мобилизации, указанных в пункте 1 решения Орловского окружного совета народных депутатов от 13 октября 2022 года № 175 – МПА «О мерах поддержки граждан Российской Федерации, участвующих в специальной военной операции на территории Украины, Донецкой Народной Республики, Луганской Народной Республики, Херсонской и Запорожской областей, и</w:t>
      </w:r>
      <w:proofErr w:type="gramEnd"/>
      <w:r w:rsidRPr="00D92BE7">
        <w:rPr>
          <w:rFonts w:ascii="Times New Roman" w:eastAsia="Calibri" w:hAnsi="Times New Roman" w:cs="Times New Roman"/>
          <w:sz w:val="28"/>
          <w:szCs w:val="28"/>
        </w:rPr>
        <w:t xml:space="preserve"> членов их семей».</w:t>
      </w:r>
    </w:p>
    <w:p w14:paraId="13F18059" w14:textId="77777777" w:rsidR="005239EE" w:rsidRDefault="005239EE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340C4B8" w14:textId="5BC04C87" w:rsidR="000E5249" w:rsidRPr="000E5249" w:rsidRDefault="000E5249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Прием учащихся  в   объединения Центра по интересам проводится по их свободному выбору на основании:</w:t>
      </w:r>
    </w:p>
    <w:p w14:paraId="36C76F88" w14:textId="7D2943FA" w:rsidR="000E5249" w:rsidRPr="000E5249" w:rsidRDefault="000E5249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 письменного заявления родителей  (законных представителей) несовершеннолетних учащихся;</w:t>
      </w:r>
    </w:p>
    <w:p w14:paraId="1C0E8016" w14:textId="5C66DD27" w:rsidR="000E5249" w:rsidRDefault="000E5249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 письменного заявления учащегося, достигшего возраста 14 лет;</w:t>
      </w:r>
    </w:p>
    <w:p w14:paraId="5157CE4D" w14:textId="79FB18FC" w:rsidR="00403518" w:rsidRPr="000E5249" w:rsidRDefault="00403518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518">
        <w:rPr>
          <w:rFonts w:ascii="Times New Roman" w:eastAsia="Calibri" w:hAnsi="Times New Roman" w:cs="Times New Roman"/>
          <w:sz w:val="28"/>
          <w:szCs w:val="28"/>
        </w:rPr>
        <w:t xml:space="preserve">Заявление о зачислении на </w:t>
      </w:r>
      <w:proofErr w:type="gramStart"/>
      <w:r w:rsidRPr="00403518">
        <w:rPr>
          <w:rFonts w:ascii="Times New Roman" w:eastAsia="Calibri" w:hAnsi="Times New Roman" w:cs="Times New Roman"/>
          <w:sz w:val="28"/>
          <w:szCs w:val="28"/>
        </w:rPr>
        <w:t>обучение</w:t>
      </w:r>
      <w:proofErr w:type="gramEnd"/>
      <w:r w:rsidRPr="00403518">
        <w:rPr>
          <w:rFonts w:ascii="Times New Roman" w:eastAsia="Calibri" w:hAnsi="Times New Roman" w:cs="Times New Roman"/>
          <w:sz w:val="28"/>
          <w:szCs w:val="28"/>
        </w:rPr>
        <w:t xml:space="preserve"> по дополнительной общеобразовательной программе, в том числе заявление с предложением заключить договор об образовании на получение образовательной услуги, может быть направлено в электронной форме с использованием информационной системы «Навигатор дополнительного образования Орловской области» или подано в формате бумажного документа на имя директора Центра.</w:t>
      </w:r>
    </w:p>
    <w:p w14:paraId="73549100" w14:textId="1BF3D4F3" w:rsidR="000E5249" w:rsidRPr="000E5249" w:rsidRDefault="000E5249" w:rsidP="0087590B">
      <w:pPr>
        <w:shd w:val="clear" w:color="auto" w:fill="FFFFFF"/>
        <w:tabs>
          <w:tab w:val="left" w:pos="6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документа,  удостоверяющего  личность  учащегося  (копии   паспорта  или </w:t>
      </w:r>
      <w:r w:rsidRPr="000E5249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свидетельства о рождении);</w:t>
      </w:r>
    </w:p>
    <w:p w14:paraId="0E4B9202" w14:textId="4707C0B4" w:rsidR="000E5249" w:rsidRDefault="000E5249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 медицинского заключения о состоянии здоровья учащегося (при зачислении в</w:t>
      </w:r>
      <w:r w:rsidR="004035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5249">
        <w:rPr>
          <w:rFonts w:ascii="Times New Roman" w:eastAsia="Calibri" w:hAnsi="Times New Roman" w:cs="Times New Roman"/>
          <w:sz w:val="28"/>
          <w:szCs w:val="28"/>
        </w:rPr>
        <w:t>спортивные,    спортивно    -    технические,    туристские,    хореогра</w:t>
      </w:r>
      <w:r w:rsidR="0037127F">
        <w:rPr>
          <w:rFonts w:ascii="Times New Roman" w:eastAsia="Calibri" w:hAnsi="Times New Roman" w:cs="Times New Roman"/>
          <w:sz w:val="28"/>
          <w:szCs w:val="28"/>
        </w:rPr>
        <w:t>фические,</w:t>
      </w:r>
      <w:r w:rsidR="0037127F">
        <w:rPr>
          <w:rFonts w:ascii="Times New Roman" w:eastAsia="Calibri" w:hAnsi="Times New Roman" w:cs="Times New Roman"/>
          <w:sz w:val="28"/>
          <w:szCs w:val="28"/>
        </w:rPr>
        <w:br/>
        <w:t>цирковые объединения);</w:t>
      </w:r>
    </w:p>
    <w:p w14:paraId="0F78A345" w14:textId="7BD1E24A" w:rsidR="0037127F" w:rsidRPr="000E5249" w:rsidRDefault="0037127F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документ</w:t>
      </w:r>
      <w:r w:rsidR="007E5270">
        <w:rPr>
          <w:rFonts w:ascii="Times New Roman" w:eastAsia="Calibri" w:hAnsi="Times New Roman" w:cs="Times New Roman"/>
          <w:sz w:val="28"/>
          <w:szCs w:val="28"/>
        </w:rPr>
        <w:t>а, подтверждающего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участие в СВО (для детей участников СВО).</w:t>
      </w:r>
    </w:p>
    <w:p w14:paraId="51297BCA" w14:textId="77777777" w:rsidR="007E5270" w:rsidRDefault="007E5270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42D0483" w14:textId="5DCA3B6E" w:rsidR="000E5249" w:rsidRPr="000E5249" w:rsidRDefault="000E5249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С родителями (законными представителями) несовершеннолетних учащихся, с учащимися, достигшими возраста 14 лет, заключается договор на оказание услуг дополнительного образования.</w:t>
      </w:r>
    </w:p>
    <w:p w14:paraId="3F7EE693" w14:textId="77777777" w:rsidR="007E5270" w:rsidRDefault="007E5270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E12C864" w14:textId="34F16F55" w:rsidR="000E5249" w:rsidRPr="000E5249" w:rsidRDefault="000E5249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При приеме учащегося в Центр последний обязан ознакомить его и (или) его родителей (законных представителей) несовершеннолетних учащихся с  Уставом, лицензией на осуществление образовательной деятельности, образовательной программой Центра, и другими документами, регламентирующими организацию образовательного процесса. </w:t>
      </w:r>
    </w:p>
    <w:p w14:paraId="419E8403" w14:textId="5DEB725A" w:rsidR="000E5249" w:rsidRPr="000E5249" w:rsidRDefault="000E5249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lastRenderedPageBreak/>
        <w:t>Ознакомление  учащихся, родителей (законных представителей) несовершеннолетних учащихся с Уставом  и лицензией  на осуществление образовательной деятельности подтверждается письменно.</w:t>
      </w:r>
    </w:p>
    <w:p w14:paraId="793B3F34" w14:textId="7ED9101D" w:rsidR="000E5249" w:rsidRPr="000E5249" w:rsidRDefault="000E5249" w:rsidP="0087590B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учащийся имеет право заниматься в нескольких  объединениях, менять их в течение учебного года.</w:t>
      </w:r>
    </w:p>
    <w:p w14:paraId="791A00D6" w14:textId="27ED7029" w:rsidR="00857388" w:rsidRDefault="00FB2474" w:rsidP="0085738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474">
        <w:rPr>
          <w:rFonts w:ascii="Times New Roman" w:eastAsia="Calibri" w:hAnsi="Times New Roman" w:cs="Times New Roman"/>
          <w:sz w:val="28"/>
          <w:szCs w:val="28"/>
        </w:rPr>
        <w:t xml:space="preserve">Прием </w:t>
      </w:r>
      <w:r w:rsidR="00264F04" w:rsidRPr="00FB2474">
        <w:rPr>
          <w:rFonts w:ascii="Times New Roman" w:eastAsia="Calibri" w:hAnsi="Times New Roman" w:cs="Times New Roman"/>
          <w:sz w:val="28"/>
          <w:szCs w:val="28"/>
        </w:rPr>
        <w:t xml:space="preserve">детей-иностранцев </w:t>
      </w:r>
      <w:r w:rsidRPr="00FB2474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proofErr w:type="gramStart"/>
      <w:r w:rsidRPr="00FB2474">
        <w:rPr>
          <w:rFonts w:ascii="Times New Roman" w:eastAsia="Calibri" w:hAnsi="Times New Roman" w:cs="Times New Roman"/>
          <w:sz w:val="28"/>
          <w:szCs w:val="28"/>
        </w:rPr>
        <w:t>обучение по</w:t>
      </w:r>
      <w:proofErr w:type="gramEnd"/>
      <w:r w:rsidRPr="00FB2474">
        <w:rPr>
          <w:rFonts w:ascii="Times New Roman" w:eastAsia="Calibri" w:hAnsi="Times New Roman" w:cs="Times New Roman"/>
          <w:sz w:val="28"/>
          <w:szCs w:val="28"/>
        </w:rPr>
        <w:t xml:space="preserve"> дополнительным программам в</w:t>
      </w:r>
      <w:r w:rsidR="00857388" w:rsidRPr="00FB2474">
        <w:rPr>
          <w:rFonts w:ascii="Times New Roman" w:eastAsia="Calibri" w:hAnsi="Times New Roman" w:cs="Times New Roman"/>
          <w:sz w:val="28"/>
          <w:szCs w:val="28"/>
        </w:rPr>
        <w:t xml:space="preserve"> 2025 году </w:t>
      </w:r>
      <w:r w:rsidRPr="00FB2474">
        <w:rPr>
          <w:rFonts w:ascii="Times New Roman" w:eastAsia="Calibri" w:hAnsi="Times New Roman" w:cs="Times New Roman"/>
          <w:sz w:val="28"/>
          <w:szCs w:val="28"/>
        </w:rPr>
        <w:t>не осуществлялся</w:t>
      </w:r>
      <w:r w:rsidR="00F77158" w:rsidRPr="00FB2474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388BA54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Учащиеся отчисляются из Центра в связи </w:t>
      </w:r>
      <w:proofErr w:type="gramStart"/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F611B87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- завершением обучения по соответствующей дополнительной общеразвивающей программе;</w:t>
      </w:r>
    </w:p>
    <w:p w14:paraId="2B6A035A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- прекращением занятий по собственной инициативе;</w:t>
      </w:r>
    </w:p>
    <w:p w14:paraId="1D0F7076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-при наличии систематических пропусков образовательного процесса (занятий) без уважительных причин, на основании ходатайства педагогического работника;</w:t>
      </w:r>
    </w:p>
    <w:p w14:paraId="745A0D65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- переменой места жительства по заявлению учащихся, родителей (законных представителей) несовершеннолетних учащихся;</w:t>
      </w:r>
    </w:p>
    <w:p w14:paraId="3DC0D42D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- переводом в другое учреждение дополнительного образования, реализующее дополнительную общеразвивающую программу соответствующей направленности и содержания, по письменному заявлению учащихся, родителей (законных представителей) несовершеннолетних учащихся;</w:t>
      </w:r>
    </w:p>
    <w:p w14:paraId="29989F2F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- при наличии медицинского заключения о состояния здоровья учащегося, препятствующего дальнейшему обучению;</w:t>
      </w:r>
    </w:p>
    <w:p w14:paraId="5F1FA9EF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- неоднократным и грубым нарушением Устава Центра, Правил внутреннего распорядка учащихся.</w:t>
      </w:r>
    </w:p>
    <w:p w14:paraId="5CC72A30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 об отчислении учащихся за неоднократные и грубые нарушения рассматривается на педагогическом совете Центра в присутствии родителей (законных представителей) несовершеннолетних учащихся.</w:t>
      </w:r>
    </w:p>
    <w:p w14:paraId="5FAA50A6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 обстоятельствам, не зависящим от воли учащегося или родителей (законных представителей) несовершеннолетних учащихся и Центра, в том числе в случае ликвидации Центра. </w:t>
      </w:r>
    </w:p>
    <w:p w14:paraId="23E4C8A6" w14:textId="2B4D899D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Учащийся, отчисленный из Центра до завершения обучения по соответствующей дополнительной общеразвивающей программе, имеет право на восстановление для обучения при наличии мест и с сохранением прежних условий обучения, но не ранее завершения учебного года, в котором учащийся был отчислен.</w:t>
      </w:r>
    </w:p>
    <w:p w14:paraId="4C7AF2AC" w14:textId="77777777" w:rsidR="00DE70B5" w:rsidRDefault="00DE70B5" w:rsidP="00DE70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AF241B4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В Центре детского творчества разработана модель непрерывного образования учащихся.</w:t>
      </w:r>
    </w:p>
    <w:p w14:paraId="366D7524" w14:textId="77777777" w:rsidR="005239EE" w:rsidRDefault="005239EE" w:rsidP="008759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pacing w:val="-5"/>
          <w:sz w:val="28"/>
          <w:szCs w:val="28"/>
        </w:rPr>
      </w:pPr>
    </w:p>
    <w:p w14:paraId="5ACF4F1C" w14:textId="77777777" w:rsidR="00EC0C75" w:rsidRDefault="000E5249" w:rsidP="008759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  <w:r w:rsidRPr="000E5249">
        <w:rPr>
          <w:rFonts w:ascii="Times New Roman" w:eastAsia="Calibri" w:hAnsi="Times New Roman" w:cs="Times New Roman"/>
          <w:b/>
          <w:color w:val="000000"/>
          <w:spacing w:val="-5"/>
          <w:sz w:val="28"/>
          <w:szCs w:val="28"/>
        </w:rPr>
        <w:t>Непрерывное дополнительное образование в Центре детского творчества</w:t>
      </w:r>
      <w:r w:rsidRPr="000E5249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 - многоуровневая система образования, направленная на общекультурную, </w:t>
      </w:r>
      <w:proofErr w:type="spellStart"/>
      <w:r w:rsidRPr="000E5249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допрофессиональную</w:t>
      </w:r>
      <w:proofErr w:type="spellEnd"/>
      <w:r w:rsidRPr="000E5249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 подго</w:t>
      </w:r>
      <w:r w:rsidRPr="000E5249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softHyphen/>
        <w:t>товку; реализацию свободы выбора; приобретение учащимися опыта творчества в интересующей их области человеческой деятельности в зависимости от инди</w:t>
      </w:r>
      <w:r w:rsidRPr="000E5249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softHyphen/>
      </w:r>
      <w:r w:rsidRPr="000E5249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>видуальных способностей.</w:t>
      </w:r>
    </w:p>
    <w:p w14:paraId="176F1A89" w14:textId="77777777" w:rsidR="005239EE" w:rsidRDefault="005239EE" w:rsidP="000E524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1F1E4B8B" w14:textId="77777777" w:rsidR="001D2034" w:rsidRDefault="001D2034" w:rsidP="000E524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4E2A6486" w14:textId="77777777" w:rsidR="001D2034" w:rsidRDefault="001D2034" w:rsidP="000E524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46016686" w14:textId="36159C24" w:rsidR="000E5249" w:rsidRDefault="000E5249" w:rsidP="000E524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E5249">
        <w:rPr>
          <w:rFonts w:ascii="Times New Roman" w:eastAsia="Calibri" w:hAnsi="Times New Roman" w:cs="Times New Roman"/>
          <w:b/>
          <w:i/>
          <w:sz w:val="28"/>
          <w:szCs w:val="28"/>
        </w:rPr>
        <w:t>Модель непрерывного образования учащихся</w:t>
      </w:r>
    </w:p>
    <w:p w14:paraId="3EC70B21" w14:textId="6B3FB0E1" w:rsidR="000E5249" w:rsidRPr="000E5249" w:rsidRDefault="00DE70B5" w:rsidP="000E5249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03FF9A" wp14:editId="691BD59A">
                <wp:simplePos x="0" y="0"/>
                <wp:positionH relativeFrom="column">
                  <wp:posOffset>2092811</wp:posOffset>
                </wp:positionH>
                <wp:positionV relativeFrom="paragraph">
                  <wp:posOffset>90170</wp:posOffset>
                </wp:positionV>
                <wp:extent cx="2286635" cy="1257300"/>
                <wp:effectExtent l="0" t="0" r="18415" b="19050"/>
                <wp:wrapNone/>
                <wp:docPr id="243" name="Oval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635" cy="1257300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0F0E3C" w14:textId="77777777" w:rsidR="007E4D37" w:rsidRDefault="007E4D37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Учащиеся  объединений</w:t>
                            </w:r>
                          </w:p>
                          <w:p w14:paraId="2FA1F5E1" w14:textId="77777777" w:rsidR="007E4D37" w:rsidRDefault="007E4D37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Центра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9" o:spid="_x0000_s1044" style="position:absolute;margin-left:164.8pt;margin-top:7.1pt;width:180.05pt;height:9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" fillcolor="#cfc">
                <v:textbox>
                  <w:txbxContent>
                    <w:p w14:paraId="6F0F0E3C" w14:textId="77777777" w:rsidR="007E4D37" w:rsidRDefault="007E4D37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Учащиеся  объединений</w:t>
                      </w:r>
                    </w:p>
                    <w:p w14:paraId="2FA1F5E1" w14:textId="77777777" w:rsidR="007E4D37" w:rsidRDefault="007E4D37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Центра </w:t>
                      </w:r>
                    </w:p>
                  </w:txbxContent>
                </v:textbox>
              </v:oval>
            </w:pict>
          </mc:Fallback>
        </mc:AlternateContent>
      </w:r>
    </w:p>
    <w:p w14:paraId="7502D2C4" w14:textId="77777777" w:rsidR="000E5249" w:rsidRPr="000E5249" w:rsidRDefault="000E5249" w:rsidP="000E5249">
      <w:pPr>
        <w:rPr>
          <w:rFonts w:ascii="Calibri" w:eastAsia="Calibri" w:hAnsi="Calibri" w:cs="Times New Roman"/>
          <w:sz w:val="28"/>
          <w:szCs w:val="28"/>
        </w:rPr>
      </w:pPr>
    </w:p>
    <w:p w14:paraId="085CAAFC" w14:textId="01CD4D0D" w:rsidR="000E5249" w:rsidRPr="000E5249" w:rsidRDefault="00DE70B5" w:rsidP="000E5249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8A8464" wp14:editId="0AD03C4F">
                <wp:simplePos x="0" y="0"/>
                <wp:positionH relativeFrom="column">
                  <wp:posOffset>4756785</wp:posOffset>
                </wp:positionH>
                <wp:positionV relativeFrom="paragraph">
                  <wp:posOffset>334010</wp:posOffset>
                </wp:positionV>
                <wp:extent cx="1839595" cy="762000"/>
                <wp:effectExtent l="0" t="0" r="27305" b="19050"/>
                <wp:wrapNone/>
                <wp:docPr id="247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7620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5DE0A" w14:textId="77777777" w:rsidR="007E4D37" w:rsidRDefault="007E4D37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Досуговая программа</w:t>
                            </w:r>
                          </w:p>
                          <w:p w14:paraId="79440A55" w14:textId="77777777" w:rsidR="007E4D37" w:rsidRDefault="007E4D37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«От игры к творчеству»</w:t>
                            </w:r>
                          </w:p>
                          <w:p w14:paraId="424D63E0" w14:textId="77777777" w:rsidR="007E4D37" w:rsidRDefault="007E4D37" w:rsidP="000E5249">
                            <w:pPr>
                              <w:spacing w:after="0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2" o:spid="_x0000_s1045" type="#_x0000_t202" style="position:absolute;margin-left:374.55pt;margin-top:26.3pt;width:144.85pt;height:6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" fillcolor="#f90">
                <v:textbox>
                  <w:txbxContent>
                    <w:p w14:paraId="5FA5DE0A" w14:textId="77777777" w:rsidR="007E4D37" w:rsidRDefault="007E4D37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Досуговая программа</w:t>
                      </w:r>
                    </w:p>
                    <w:p w14:paraId="79440A55" w14:textId="77777777" w:rsidR="007E4D37" w:rsidRDefault="007E4D37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«От игры к творчеству»</w:t>
                      </w:r>
                    </w:p>
                    <w:p w14:paraId="424D63E0" w14:textId="77777777" w:rsidR="007E4D37" w:rsidRDefault="007E4D37" w:rsidP="000E5249">
                      <w:pPr>
                        <w:spacing w:after="0"/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7199C7" wp14:editId="5026D2B0">
                <wp:simplePos x="0" y="0"/>
                <wp:positionH relativeFrom="column">
                  <wp:posOffset>-199390</wp:posOffset>
                </wp:positionH>
                <wp:positionV relativeFrom="paragraph">
                  <wp:posOffset>238760</wp:posOffset>
                </wp:positionV>
                <wp:extent cx="2169795" cy="857250"/>
                <wp:effectExtent l="0" t="0" r="20955" b="19050"/>
                <wp:wrapNone/>
                <wp:docPr id="242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9795" cy="85725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AD8B3" w14:textId="77777777" w:rsidR="007E4D37" w:rsidRDefault="007E4D37" w:rsidP="000E5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Дополнительные общеразвивающие программы педагогов д/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о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по направленностям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046" style="position:absolute;margin-left:-15.7pt;margin-top:18.8pt;width:170.85pt;height:6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" fillcolor="#f90">
                <v:textbox>
                  <w:txbxContent>
                    <w:p w14:paraId="264AD8B3" w14:textId="77777777" w:rsidR="007E4D37" w:rsidRDefault="007E4D37" w:rsidP="000E5249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Дополнительные общеразвивающие программы педагогов д/о по направленностям</w:t>
                      </w:r>
                    </w:p>
                  </w:txbxContent>
                </v:textbox>
              </v:rect>
            </w:pict>
          </mc:Fallback>
        </mc:AlternateContent>
      </w:r>
    </w:p>
    <w:p w14:paraId="661829BC" w14:textId="11E4D87A" w:rsidR="000E5249" w:rsidRPr="000E5249" w:rsidRDefault="001D2034" w:rsidP="000E5249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5FF7DC" wp14:editId="1CC7A6B5">
                <wp:simplePos x="0" y="0"/>
                <wp:positionH relativeFrom="column">
                  <wp:posOffset>3354705</wp:posOffset>
                </wp:positionH>
                <wp:positionV relativeFrom="paragraph">
                  <wp:posOffset>200025</wp:posOffset>
                </wp:positionV>
                <wp:extent cx="0" cy="3482340"/>
                <wp:effectExtent l="76200" t="0" r="57150" b="60960"/>
                <wp:wrapNone/>
                <wp:docPr id="10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82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20" o:spid="_x0000_s1026" type="#_x0000_t32" style="position:absolute;margin-left:264.15pt;margin-top:15.75pt;width:0;height:274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">
                <v:stroke endarrow="block"/>
              </v:shape>
            </w:pict>
          </mc:Fallback>
        </mc:AlternateContent>
      </w:r>
      <w:r w:rsidR="00DE70B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25312D" wp14:editId="787F2AF4">
                <wp:simplePos x="0" y="0"/>
                <wp:positionH relativeFrom="column">
                  <wp:posOffset>3416151</wp:posOffset>
                </wp:positionH>
                <wp:positionV relativeFrom="paragraph">
                  <wp:posOffset>214806</wp:posOffset>
                </wp:positionV>
                <wp:extent cx="1134745" cy="1381327"/>
                <wp:effectExtent l="0" t="0" r="84455" b="47625"/>
                <wp:wrapNone/>
                <wp:docPr id="239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4745" cy="138132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pt,16.9pt" to="358.35pt,1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">
                <v:stroke endarrow="block"/>
              </v:line>
            </w:pict>
          </mc:Fallback>
        </mc:AlternateContent>
      </w:r>
      <w:r w:rsidR="00DE70B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515613" wp14:editId="13516AF5">
                <wp:simplePos x="0" y="0"/>
                <wp:positionH relativeFrom="column">
                  <wp:posOffset>3416151</wp:posOffset>
                </wp:positionH>
                <wp:positionV relativeFrom="paragraph">
                  <wp:posOffset>240746</wp:posOffset>
                </wp:positionV>
                <wp:extent cx="1134894" cy="2684145"/>
                <wp:effectExtent l="0" t="0" r="65405" b="59055"/>
                <wp:wrapNone/>
                <wp:docPr id="232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4894" cy="2684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pt,18.95pt" to="358.35pt,2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">
                <v:stroke endarrow="block"/>
              </v:line>
            </w:pict>
          </mc:Fallback>
        </mc:AlternateContent>
      </w:r>
      <w:r w:rsidR="00DE70B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080065" wp14:editId="47501CC9">
                <wp:simplePos x="0" y="0"/>
                <wp:positionH relativeFrom="column">
                  <wp:posOffset>3487420</wp:posOffset>
                </wp:positionH>
                <wp:positionV relativeFrom="paragraph">
                  <wp:posOffset>214630</wp:posOffset>
                </wp:positionV>
                <wp:extent cx="1262380" cy="0"/>
                <wp:effectExtent l="0" t="76200" r="13970" b="95250"/>
                <wp:wrapNone/>
                <wp:docPr id="245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23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6pt,16.9pt" to="374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">
                <v:stroke endarrow="block"/>
              </v:line>
            </w:pict>
          </mc:Fallback>
        </mc:AlternateContent>
      </w:r>
      <w:r w:rsidR="00DE70B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F2AFDC" wp14:editId="2BB6F1C9">
                <wp:simplePos x="0" y="0"/>
                <wp:positionH relativeFrom="column">
                  <wp:posOffset>1943478</wp:posOffset>
                </wp:positionH>
                <wp:positionV relativeFrom="paragraph">
                  <wp:posOffset>214806</wp:posOffset>
                </wp:positionV>
                <wp:extent cx="1330812" cy="2691319"/>
                <wp:effectExtent l="38100" t="0" r="22225" b="52070"/>
                <wp:wrapNone/>
                <wp:docPr id="237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0812" cy="269131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0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05pt,16.9pt" to="257.85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">
                <v:stroke endarrow="block"/>
              </v:line>
            </w:pict>
          </mc:Fallback>
        </mc:AlternateContent>
      </w:r>
      <w:r w:rsidR="00DE70B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DC4292" wp14:editId="33F6A783">
                <wp:simplePos x="0" y="0"/>
                <wp:positionH relativeFrom="column">
                  <wp:posOffset>2134870</wp:posOffset>
                </wp:positionH>
                <wp:positionV relativeFrom="paragraph">
                  <wp:posOffset>231140</wp:posOffset>
                </wp:positionV>
                <wp:extent cx="1104900" cy="1400175"/>
                <wp:effectExtent l="38100" t="0" r="19050" b="47625"/>
                <wp:wrapNone/>
                <wp:docPr id="238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4900" cy="1400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9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1pt,18.2pt" to="255.1pt,1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">
                <v:stroke endarrow="block"/>
              </v:line>
            </w:pict>
          </mc:Fallback>
        </mc:AlternateContent>
      </w:r>
      <w:r w:rsidR="00DE70B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0805A7EE" wp14:editId="48794FEA">
                <wp:simplePos x="0" y="0"/>
                <wp:positionH relativeFrom="column">
                  <wp:posOffset>1941195</wp:posOffset>
                </wp:positionH>
                <wp:positionV relativeFrom="paragraph">
                  <wp:posOffset>236220</wp:posOffset>
                </wp:positionV>
                <wp:extent cx="1276350" cy="0"/>
                <wp:effectExtent l="38100" t="76200" r="0" b="95250"/>
                <wp:wrapNone/>
                <wp:docPr id="246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6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3" o:spid="_x0000_s1026" style="position:absolute;flip:x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2.85pt,18.6pt" to="253.3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">
                <v:stroke endarrow="block"/>
              </v:line>
            </w:pict>
          </mc:Fallback>
        </mc:AlternateContent>
      </w:r>
    </w:p>
    <w:p w14:paraId="4806073C" w14:textId="01107BF6" w:rsidR="000E5249" w:rsidRPr="000E5249" w:rsidRDefault="000E5249" w:rsidP="000E5249">
      <w:pPr>
        <w:rPr>
          <w:rFonts w:ascii="Calibri" w:eastAsia="Calibri" w:hAnsi="Calibri" w:cs="Times New Roman"/>
          <w:sz w:val="28"/>
          <w:szCs w:val="28"/>
        </w:rPr>
      </w:pPr>
    </w:p>
    <w:p w14:paraId="2A505EE4" w14:textId="7F0C434A" w:rsidR="000E5249" w:rsidRPr="000E5249" w:rsidRDefault="001D2034" w:rsidP="000E5249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B48E68" wp14:editId="527A2658">
                <wp:simplePos x="0" y="0"/>
                <wp:positionH relativeFrom="column">
                  <wp:posOffset>4558665</wp:posOffset>
                </wp:positionH>
                <wp:positionV relativeFrom="paragraph">
                  <wp:posOffset>365760</wp:posOffset>
                </wp:positionV>
                <wp:extent cx="1955165" cy="857250"/>
                <wp:effectExtent l="0" t="0" r="26035" b="19050"/>
                <wp:wrapNone/>
                <wp:docPr id="248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165" cy="85725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CC090" w14:textId="77777777" w:rsidR="007E4D37" w:rsidRDefault="007E4D37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Программы</w:t>
                            </w:r>
                          </w:p>
                          <w:p w14:paraId="6B243FFB" w14:textId="77777777" w:rsidR="007E4D37" w:rsidRDefault="007E4D37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ЗДРАВствуй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14:paraId="68B7810F" w14:textId="77777777" w:rsidR="007E4D37" w:rsidRDefault="007E4D37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«Безопасная дорога»</w:t>
                            </w:r>
                          </w:p>
                          <w:p w14:paraId="62DF0679" w14:textId="77777777" w:rsidR="007E4D37" w:rsidRDefault="007E4D37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«Одаренные дети»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047" style="position:absolute;margin-left:358.95pt;margin-top:28.8pt;width:153.95pt;height:6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" fillcolor="#fc0">
                <v:textbox>
                  <w:txbxContent>
                    <w:p w14:paraId="546CC090" w14:textId="77777777" w:rsidR="007E4D37" w:rsidRDefault="007E4D37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Программы</w:t>
                      </w:r>
                    </w:p>
                    <w:p w14:paraId="6B243FFB" w14:textId="77777777" w:rsidR="007E4D37" w:rsidRDefault="007E4D37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«ЗДРАВствуй»</w:t>
                      </w:r>
                    </w:p>
                    <w:p w14:paraId="68B7810F" w14:textId="77777777" w:rsidR="007E4D37" w:rsidRDefault="007E4D37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«Безопасная дорога»</w:t>
                      </w:r>
                    </w:p>
                    <w:p w14:paraId="62DF0679" w14:textId="77777777" w:rsidR="007E4D37" w:rsidRDefault="007E4D37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«Одаренные дети»</w:t>
                      </w:r>
                    </w:p>
                  </w:txbxContent>
                </v:textbox>
              </v:rect>
            </w:pict>
          </mc:Fallback>
        </mc:AlternateContent>
      </w:r>
      <w:r w:rsidR="00DE70B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C823AA" wp14:editId="147E75CE">
                <wp:simplePos x="0" y="0"/>
                <wp:positionH relativeFrom="column">
                  <wp:posOffset>-124718</wp:posOffset>
                </wp:positionH>
                <wp:positionV relativeFrom="paragraph">
                  <wp:posOffset>324215</wp:posOffset>
                </wp:positionV>
                <wp:extent cx="2068749" cy="1107440"/>
                <wp:effectExtent l="0" t="0" r="27305" b="16510"/>
                <wp:wrapNone/>
                <wp:docPr id="241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749" cy="110744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7E75C" w14:textId="77777777" w:rsidR="007E4D37" w:rsidRPr="00C611C0" w:rsidRDefault="007E4D37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611C0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Комплексная  программа</w:t>
                            </w:r>
                          </w:p>
                          <w:p w14:paraId="345386D8" w14:textId="77777777" w:rsidR="007E4D37" w:rsidRPr="00C611C0" w:rsidRDefault="007E4D37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611C0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духовно-нравственного воспитания личности в системе непрерывного дополнительного образования</w:t>
                            </w:r>
                          </w:p>
                          <w:p w14:paraId="0368DED2" w14:textId="77777777" w:rsidR="007E4D37" w:rsidRPr="00C611C0" w:rsidRDefault="007E4D37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611C0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«Я - гражданин России»</w:t>
                            </w:r>
                          </w:p>
                          <w:p w14:paraId="6938C34D" w14:textId="77777777" w:rsidR="007E4D37" w:rsidRDefault="007E4D37" w:rsidP="000E5249">
                            <w:pPr>
                              <w:spacing w:after="0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048" type="#_x0000_t202" style="position:absolute;margin-left:-9.8pt;margin-top:25.55pt;width:162.9pt;height:87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" fillcolor="#fc0">
                <v:textbox>
                  <w:txbxContent>
                    <w:p w14:paraId="5157E75C" w14:textId="77777777" w:rsidR="007E4D37" w:rsidRPr="00C611C0" w:rsidRDefault="007E4D37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C611C0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Комплексная  программа</w:t>
                      </w:r>
                    </w:p>
                    <w:p w14:paraId="345386D8" w14:textId="77777777" w:rsidR="007E4D37" w:rsidRPr="00C611C0" w:rsidRDefault="007E4D37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C611C0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духовно-нравственного воспитания личности в системе непрерывного дополнительного образования</w:t>
                      </w:r>
                    </w:p>
                    <w:p w14:paraId="0368DED2" w14:textId="77777777" w:rsidR="007E4D37" w:rsidRPr="00C611C0" w:rsidRDefault="007E4D37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C611C0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«Я - гражданин России»</w:t>
                      </w:r>
                    </w:p>
                    <w:p w14:paraId="6938C34D" w14:textId="77777777" w:rsidR="007E4D37" w:rsidRDefault="007E4D37" w:rsidP="000E5249">
                      <w:pPr>
                        <w:spacing w:after="0"/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551F5A" w14:textId="0B459E97" w:rsidR="000E5249" w:rsidRPr="000E5249" w:rsidRDefault="000E5249" w:rsidP="000E5249">
      <w:pPr>
        <w:rPr>
          <w:rFonts w:ascii="Calibri" w:eastAsia="Calibri" w:hAnsi="Calibri" w:cs="Times New Roman"/>
          <w:sz w:val="28"/>
          <w:szCs w:val="28"/>
        </w:rPr>
      </w:pPr>
    </w:p>
    <w:p w14:paraId="24A0A753" w14:textId="2C642392" w:rsidR="000E5249" w:rsidRPr="000E5249" w:rsidRDefault="000E5249" w:rsidP="000E5249">
      <w:pPr>
        <w:rPr>
          <w:rFonts w:ascii="Calibri" w:eastAsia="Calibri" w:hAnsi="Calibri" w:cs="Times New Roman"/>
          <w:sz w:val="28"/>
          <w:szCs w:val="28"/>
        </w:rPr>
      </w:pPr>
    </w:p>
    <w:p w14:paraId="423FD6A5" w14:textId="3C088718" w:rsidR="000E5249" w:rsidRPr="000E5249" w:rsidRDefault="000E5249" w:rsidP="000E5249">
      <w:pPr>
        <w:rPr>
          <w:rFonts w:ascii="Calibri" w:eastAsia="Calibri" w:hAnsi="Calibri" w:cs="Times New Roman"/>
          <w:sz w:val="28"/>
          <w:szCs w:val="28"/>
        </w:rPr>
      </w:pPr>
    </w:p>
    <w:p w14:paraId="261A5A53" w14:textId="0B20EC38" w:rsidR="000E5249" w:rsidRPr="000E5249" w:rsidRDefault="000E5249" w:rsidP="000E5249">
      <w:pPr>
        <w:rPr>
          <w:rFonts w:ascii="Calibri" w:eastAsia="Calibri" w:hAnsi="Calibri" w:cs="Times New Roman"/>
          <w:sz w:val="28"/>
          <w:szCs w:val="28"/>
        </w:rPr>
      </w:pPr>
    </w:p>
    <w:p w14:paraId="5C07E895" w14:textId="0912CB95" w:rsidR="000E5249" w:rsidRPr="000E5249" w:rsidRDefault="001D2034" w:rsidP="000E5249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0D2293" wp14:editId="3118BF30">
                <wp:simplePos x="0" y="0"/>
                <wp:positionH relativeFrom="column">
                  <wp:posOffset>4547870</wp:posOffset>
                </wp:positionH>
                <wp:positionV relativeFrom="paragraph">
                  <wp:posOffset>81280</wp:posOffset>
                </wp:positionV>
                <wp:extent cx="2048510" cy="571500"/>
                <wp:effectExtent l="0" t="0" r="27940" b="19050"/>
                <wp:wrapNone/>
                <wp:docPr id="244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510" cy="5715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51EDF" w14:textId="77777777" w:rsidR="007E4D37" w:rsidRDefault="007E4D37" w:rsidP="000E5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Программа «Край мой Орловский»</w:t>
                            </w:r>
                          </w:p>
                          <w:p w14:paraId="602DFD4B" w14:textId="77777777" w:rsidR="007E4D37" w:rsidRDefault="007E4D37" w:rsidP="000E5249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5F5B0D7F" w14:textId="77777777" w:rsidR="007E4D37" w:rsidRDefault="007E4D37" w:rsidP="000E52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049" type="#_x0000_t202" style="position:absolute;margin-left:358.1pt;margin-top:6.4pt;width:161.3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" fillcolor="#fc9">
                <v:textbox>
                  <w:txbxContent>
                    <w:p w14:paraId="18751EDF" w14:textId="77777777" w:rsidR="007E4D37" w:rsidRDefault="007E4D37" w:rsidP="000E5249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Программа «Край мой Орловский»</w:t>
                      </w:r>
                    </w:p>
                    <w:p w14:paraId="602DFD4B" w14:textId="77777777" w:rsidR="007E4D37" w:rsidRDefault="007E4D37" w:rsidP="000E5249">
                      <w:pPr>
                        <w:rPr>
                          <w:rFonts w:ascii="Calibri" w:hAnsi="Calibri"/>
                        </w:rPr>
                      </w:pPr>
                    </w:p>
                    <w:p w14:paraId="5F5B0D7F" w14:textId="77777777" w:rsidR="007E4D37" w:rsidRDefault="007E4D37" w:rsidP="000E5249"/>
                  </w:txbxContent>
                </v:textbox>
              </v:shape>
            </w:pict>
          </mc:Fallback>
        </mc:AlternateContent>
      </w:r>
      <w:r w:rsidR="00DE70B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F437F1" wp14:editId="7A892F16">
                <wp:simplePos x="0" y="0"/>
                <wp:positionH relativeFrom="column">
                  <wp:posOffset>-165100</wp:posOffset>
                </wp:positionH>
                <wp:positionV relativeFrom="paragraph">
                  <wp:posOffset>78105</wp:posOffset>
                </wp:positionV>
                <wp:extent cx="2056765" cy="609600"/>
                <wp:effectExtent l="0" t="0" r="19685" b="19050"/>
                <wp:wrapNone/>
                <wp:docPr id="240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6096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DE693" w14:textId="77777777" w:rsidR="007E4D37" w:rsidRDefault="007E4D37" w:rsidP="000E5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Программа работы с родителями учащихся «Мы вместе»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050" type="#_x0000_t202" style="position:absolute;margin-left:-13pt;margin-top:6.15pt;width:161.95pt;height:4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" fillcolor="#fc9">
                <v:textbox>
                  <w:txbxContent>
                    <w:p w14:paraId="7CFDE693" w14:textId="77777777" w:rsidR="007E4D37" w:rsidRDefault="007E4D37" w:rsidP="000E5249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Программа работы с родителями учащихся «Мы вместе»</w:t>
                      </w:r>
                    </w:p>
                  </w:txbxContent>
                </v:textbox>
              </v:shape>
            </w:pict>
          </mc:Fallback>
        </mc:AlternateContent>
      </w:r>
    </w:p>
    <w:p w14:paraId="36729271" w14:textId="2A07A0FE" w:rsidR="000E5249" w:rsidRPr="000E5249" w:rsidRDefault="000E5249" w:rsidP="000E5249">
      <w:pPr>
        <w:rPr>
          <w:rFonts w:ascii="Calibri" w:eastAsia="Calibri" w:hAnsi="Calibri" w:cs="Times New Roman"/>
          <w:sz w:val="28"/>
          <w:szCs w:val="28"/>
        </w:rPr>
      </w:pPr>
    </w:p>
    <w:p w14:paraId="6468CB9F" w14:textId="282D1FD7" w:rsidR="000E5249" w:rsidRPr="000E5249" w:rsidRDefault="000E5249" w:rsidP="000E5249">
      <w:pPr>
        <w:rPr>
          <w:rFonts w:ascii="Calibri" w:eastAsia="Calibri" w:hAnsi="Calibri" w:cs="Times New Roman"/>
          <w:sz w:val="28"/>
          <w:szCs w:val="28"/>
        </w:rPr>
      </w:pPr>
    </w:p>
    <w:p w14:paraId="2358730C" w14:textId="662B4B5A" w:rsidR="000E5249" w:rsidRPr="000E5249" w:rsidRDefault="001D2034" w:rsidP="000E5249">
      <w:pPr>
        <w:tabs>
          <w:tab w:val="left" w:pos="1530"/>
        </w:tabs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1310E3" wp14:editId="25F6AA24">
                <wp:simplePos x="0" y="0"/>
                <wp:positionH relativeFrom="column">
                  <wp:posOffset>405765</wp:posOffset>
                </wp:positionH>
                <wp:positionV relativeFrom="paragraph">
                  <wp:posOffset>78740</wp:posOffset>
                </wp:positionV>
                <wp:extent cx="5906770" cy="754380"/>
                <wp:effectExtent l="0" t="0" r="17780" b="26670"/>
                <wp:wrapNone/>
                <wp:docPr id="230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6770" cy="7543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ED1C8" w14:textId="77777777" w:rsidR="007E4D37" w:rsidRDefault="007E4D37" w:rsidP="00940E47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Занятия объединений по направленностям</w:t>
                            </w:r>
                          </w:p>
                          <w:p w14:paraId="3D22D97F" w14:textId="77777777" w:rsidR="007E4D37" w:rsidRDefault="007E4D37" w:rsidP="00940E47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Участие учащихся Центра в конкурсах, фестивалях, смотрах, соревнованиях различного уровня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51" style="position:absolute;margin-left:31.95pt;margin-top:6.2pt;width:465.1pt;height:59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" fillcolor="#92d050">
                <v:textbox>
                  <w:txbxContent>
                    <w:p w14:paraId="56DED1C8" w14:textId="77777777" w:rsidR="007E4D37" w:rsidRDefault="007E4D37" w:rsidP="00940E47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Занятия объединений по направленностям</w:t>
                      </w:r>
                    </w:p>
                    <w:p w14:paraId="3D22D97F" w14:textId="77777777" w:rsidR="007E4D37" w:rsidRDefault="007E4D37" w:rsidP="00940E47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Участие учащихся Центра в конкурсах, фестивалях, смотрах, соревнованиях различного уровня</w:t>
                      </w:r>
                    </w:p>
                  </w:txbxContent>
                </v:textbox>
              </v:rect>
            </w:pict>
          </mc:Fallback>
        </mc:AlternateContent>
      </w:r>
      <w:r w:rsidR="000E5249" w:rsidRPr="000E5249">
        <w:rPr>
          <w:rFonts w:ascii="Calibri" w:eastAsia="Calibri" w:hAnsi="Calibri" w:cs="Times New Roman"/>
          <w:sz w:val="28"/>
          <w:szCs w:val="28"/>
        </w:rPr>
        <w:tab/>
      </w:r>
    </w:p>
    <w:p w14:paraId="4F530B4E" w14:textId="732E851B" w:rsidR="005239EE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6544E413" w14:textId="77777777" w:rsidR="005239EE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1EEEA9E3" w14:textId="77777777" w:rsidR="005239EE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44F81C0B" w14:textId="5AB54A6D" w:rsidR="005239EE" w:rsidRDefault="001D2034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370AE4" wp14:editId="77F52DE8">
                <wp:simplePos x="0" y="0"/>
                <wp:positionH relativeFrom="column">
                  <wp:posOffset>4932680</wp:posOffset>
                </wp:positionH>
                <wp:positionV relativeFrom="paragraph">
                  <wp:posOffset>154940</wp:posOffset>
                </wp:positionV>
                <wp:extent cx="1681480" cy="914400"/>
                <wp:effectExtent l="0" t="0" r="13970" b="19050"/>
                <wp:wrapNone/>
                <wp:docPr id="226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1480" cy="914400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2AB6D" w14:textId="77777777" w:rsidR="007E4D37" w:rsidRDefault="007E4D37" w:rsidP="000E5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Старшее школьное звено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" o:spid="_x0000_s1052" style="position:absolute;left:0;text-align:left;margin-left:388.4pt;margin-top:12.2pt;width:132.4pt;height:1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" fillcolor="#e36c0a">
                <v:textbox>
                  <w:txbxContent>
                    <w:p w14:paraId="1822AB6D" w14:textId="77777777" w:rsidR="007E4D37" w:rsidRDefault="007E4D37" w:rsidP="000E5249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Старшее школьное звено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A99A14" wp14:editId="7157BF1A">
                <wp:simplePos x="0" y="0"/>
                <wp:positionH relativeFrom="column">
                  <wp:posOffset>3394075</wp:posOffset>
                </wp:positionH>
                <wp:positionV relativeFrom="paragraph">
                  <wp:posOffset>154940</wp:posOffset>
                </wp:positionV>
                <wp:extent cx="1543050" cy="914400"/>
                <wp:effectExtent l="0" t="0" r="19050" b="19050"/>
                <wp:wrapNone/>
                <wp:docPr id="227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914400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020FC" w14:textId="77777777" w:rsidR="007E4D37" w:rsidRDefault="007E4D37" w:rsidP="000E5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Среднее школьное звено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5" o:spid="_x0000_s1053" style="position:absolute;left:0;text-align:left;margin-left:267.25pt;margin-top:12.2pt;width:121.5pt;height:1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" fillcolor="#fabf8f">
                <v:textbox>
                  <w:txbxContent>
                    <w:p w14:paraId="65F020FC" w14:textId="77777777" w:rsidR="007E4D37" w:rsidRDefault="007E4D37" w:rsidP="000E5249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Среднее школьное звено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88D586" wp14:editId="74C3EAE6">
                <wp:simplePos x="0" y="0"/>
                <wp:positionH relativeFrom="column">
                  <wp:posOffset>1892300</wp:posOffset>
                </wp:positionH>
                <wp:positionV relativeFrom="paragraph">
                  <wp:posOffset>154940</wp:posOffset>
                </wp:positionV>
                <wp:extent cx="1504950" cy="914400"/>
                <wp:effectExtent l="0" t="0" r="19050" b="19050"/>
                <wp:wrapNone/>
                <wp:docPr id="228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91440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3778C" w14:textId="77777777" w:rsidR="007E4D37" w:rsidRDefault="007E4D37" w:rsidP="000E5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Начальная школа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054" style="position:absolute;left:0;text-align:left;margin-left:149pt;margin-top:12.2pt;width:118.5pt;height:1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" fillcolor="#fbd4b4">
                <v:textbox>
                  <w:txbxContent>
                    <w:p w14:paraId="3323778C" w14:textId="77777777" w:rsidR="007E4D37" w:rsidRDefault="007E4D37" w:rsidP="000E5249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Начальная школа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7BA35D" wp14:editId="34E0ACAC">
                <wp:simplePos x="0" y="0"/>
                <wp:positionH relativeFrom="column">
                  <wp:posOffset>226060</wp:posOffset>
                </wp:positionH>
                <wp:positionV relativeFrom="paragraph">
                  <wp:posOffset>177800</wp:posOffset>
                </wp:positionV>
                <wp:extent cx="1628775" cy="914400"/>
                <wp:effectExtent l="0" t="0" r="28575" b="19050"/>
                <wp:wrapNone/>
                <wp:docPr id="229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91440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032A6" w14:textId="77777777" w:rsidR="007E4D37" w:rsidRDefault="007E4D37" w:rsidP="000E5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Дошкольные образовательные учреждения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055" style="position:absolute;left:0;text-align:left;margin-left:17.8pt;margin-top:14pt;width:128.25pt;height:1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" fillcolor="#fde9d9">
                <v:textbox>
                  <w:txbxContent>
                    <w:p w14:paraId="51B032A6" w14:textId="77777777" w:rsidR="007E4D37" w:rsidRDefault="007E4D37" w:rsidP="000E5249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Дошкольные образовательные учреждения</w:t>
                      </w:r>
                    </w:p>
                  </w:txbxContent>
                </v:textbox>
              </v:rect>
            </w:pict>
          </mc:Fallback>
        </mc:AlternateContent>
      </w:r>
    </w:p>
    <w:p w14:paraId="7D589CC5" w14:textId="77777777" w:rsidR="005239EE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4B833C68" w14:textId="77777777" w:rsidR="005239EE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04B151F4" w14:textId="77777777" w:rsidR="005239EE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21A1ADE6" w14:textId="77777777" w:rsidR="005239EE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52990321" w14:textId="77777777" w:rsidR="005239EE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4401BCC9" w14:textId="3BD362EA" w:rsidR="00CB1A68" w:rsidRDefault="001D2034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8F72E0" wp14:editId="3F724131">
                <wp:simplePos x="0" y="0"/>
                <wp:positionH relativeFrom="column">
                  <wp:posOffset>3634105</wp:posOffset>
                </wp:positionH>
                <wp:positionV relativeFrom="paragraph">
                  <wp:posOffset>196850</wp:posOffset>
                </wp:positionV>
                <wp:extent cx="2963545" cy="487680"/>
                <wp:effectExtent l="0" t="0" r="27305" b="26670"/>
                <wp:wrapNone/>
                <wp:docPr id="224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3545" cy="487680"/>
                        </a:xfrm>
                        <a:prstGeom prst="rect">
                          <a:avLst/>
                        </a:prstGeom>
                        <a:solidFill>
                          <a:srgbClr val="E5B8B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DF13F" w14:textId="77777777" w:rsidR="007E4D37" w:rsidRDefault="007E4D37" w:rsidP="000E5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ВУЗы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056" style="position:absolute;left:0;text-align:left;margin-left:286.15pt;margin-top:15.5pt;width:233.35pt;height:38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" fillcolor="#e5b8b7">
                <v:textbox>
                  <w:txbxContent>
                    <w:p w14:paraId="5F0DF13F" w14:textId="77777777" w:rsidR="007E4D37" w:rsidRDefault="007E4D37" w:rsidP="000E5249">
                      <w:pPr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ВУЗы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742A82" wp14:editId="595F6FC8">
                <wp:simplePos x="0" y="0"/>
                <wp:positionH relativeFrom="column">
                  <wp:posOffset>229235</wp:posOffset>
                </wp:positionH>
                <wp:positionV relativeFrom="paragraph">
                  <wp:posOffset>196850</wp:posOffset>
                </wp:positionV>
                <wp:extent cx="3209925" cy="487680"/>
                <wp:effectExtent l="0" t="0" r="28575" b="26670"/>
                <wp:wrapNone/>
                <wp:docPr id="225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487680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78DDF" w14:textId="4D2AA7B8" w:rsidR="007E4D37" w:rsidRDefault="007E4D37" w:rsidP="000E5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ССУЗы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" o:spid="_x0000_s1057" style="position:absolute;left:0;text-align:left;margin-left:18.05pt;margin-top:15.5pt;width:252.75pt;height:38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" fillcolor="#f2dbdb">
                <v:textbox>
                  <w:txbxContent>
                    <w:p w14:paraId="1B778DDF" w14:textId="4D2AA7B8" w:rsidR="007E4D37" w:rsidRDefault="007E4D37" w:rsidP="000E5249">
                      <w:pPr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ССУЗы</w:t>
                      </w:r>
                    </w:p>
                  </w:txbxContent>
                </v:textbox>
              </v:rect>
            </w:pict>
          </mc:Fallback>
        </mc:AlternateContent>
      </w:r>
    </w:p>
    <w:p w14:paraId="1E4FBC4F" w14:textId="77777777" w:rsidR="00A4564A" w:rsidRDefault="00A4564A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3F7F45E" w14:textId="77777777" w:rsidR="00A4564A" w:rsidRDefault="00A4564A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A66B9E8" w14:textId="77777777" w:rsidR="00A4564A" w:rsidRDefault="00A4564A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1F6A138" w14:textId="77777777" w:rsidR="00A4564A" w:rsidRDefault="00A4564A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A7CD6EB" w14:textId="77777777" w:rsidR="001D2034" w:rsidRDefault="001D2034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24DAFAA" w14:textId="77777777" w:rsidR="001D2034" w:rsidRDefault="001D2034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1E79392" w14:textId="56136607" w:rsidR="005239EE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Краткая характеристика учащихся и структура контингента (202</w:t>
      </w:r>
      <w:r w:rsidR="004E227A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C6649E">
        <w:rPr>
          <w:rFonts w:ascii="Times New Roman" w:eastAsia="Calibri" w:hAnsi="Times New Roman" w:cs="Times New Roman"/>
          <w:b/>
          <w:sz w:val="28"/>
          <w:szCs w:val="28"/>
        </w:rPr>
        <w:t>-202</w:t>
      </w:r>
      <w:r w:rsidR="004E227A">
        <w:rPr>
          <w:rFonts w:ascii="Times New Roman" w:eastAsia="Calibri" w:hAnsi="Times New Roman" w:cs="Times New Roman"/>
          <w:b/>
          <w:sz w:val="28"/>
          <w:szCs w:val="28"/>
        </w:rPr>
        <w:t>5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год):</w:t>
      </w:r>
    </w:p>
    <w:p w14:paraId="7C1512F7" w14:textId="77777777" w:rsidR="005239EE" w:rsidRDefault="005239EE" w:rsidP="001E2460">
      <w:pPr>
        <w:numPr>
          <w:ilvl w:val="0"/>
          <w:numId w:val="22"/>
        </w:numPr>
        <w:tabs>
          <w:tab w:val="left" w:pos="1230"/>
        </w:tabs>
        <w:spacing w:line="240" w:lineRule="atLeast"/>
        <w:ind w:left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социальный состав: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843"/>
        <w:gridCol w:w="1702"/>
        <w:gridCol w:w="2127"/>
        <w:gridCol w:w="1877"/>
        <w:gridCol w:w="990"/>
      </w:tblGrid>
      <w:tr w:rsidR="005239EE" w:rsidRPr="00CF5A6A" w14:paraId="5D020950" w14:textId="77777777" w:rsidTr="006E6713">
        <w:trPr>
          <w:trHeight w:val="89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58025" w14:textId="0AA7E389" w:rsidR="005239EE" w:rsidRPr="00530076" w:rsidRDefault="005239EE" w:rsidP="006E6713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Уч.</w:t>
            </w:r>
            <w:r w:rsidR="000E63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1F35E" w14:textId="77777777" w:rsidR="005239EE" w:rsidRPr="00530076" w:rsidRDefault="005239EE" w:rsidP="006E6713">
            <w:pPr>
              <w:tabs>
                <w:tab w:val="left" w:pos="1230"/>
              </w:tabs>
              <w:spacing w:after="0" w:line="240" w:lineRule="auto"/>
              <w:ind w:left="34" w:hanging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Многодетные семьи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23484" w14:textId="77777777" w:rsidR="005239EE" w:rsidRPr="00530076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Неполные</w:t>
            </w:r>
          </w:p>
          <w:p w14:paraId="7A157DD9" w14:textId="77777777" w:rsidR="005239EE" w:rsidRPr="00530076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семьи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9DC21" w14:textId="77777777" w:rsidR="005239EE" w:rsidRPr="00530076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Полные семьи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E9FDA" w14:textId="77777777" w:rsidR="005239EE" w:rsidRPr="00530076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Дети – сироты и подопечные дети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73B12" w14:textId="77777777" w:rsidR="005239EE" w:rsidRPr="00530076" w:rsidRDefault="005239EE" w:rsidP="006E6713">
            <w:pPr>
              <w:tabs>
                <w:tab w:val="left" w:pos="1230"/>
              </w:tabs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Больные родители</w:t>
            </w:r>
          </w:p>
        </w:tc>
      </w:tr>
      <w:tr w:rsidR="006E4439" w:rsidRPr="00CF5A6A" w14:paraId="55A51F37" w14:textId="77777777" w:rsidTr="006E6713">
        <w:trPr>
          <w:trHeight w:val="54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C31EE" w14:textId="2704D329" w:rsidR="006E4439" w:rsidRPr="00530076" w:rsidRDefault="006E4439" w:rsidP="004E227A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0076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530076">
              <w:rPr>
                <w:rFonts w:ascii="Times New Roman" w:eastAsia="Calibri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45891" w14:textId="770EC0F5" w:rsidR="006E4439" w:rsidRPr="006E4439" w:rsidRDefault="006E4439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4439">
              <w:rPr>
                <w:rFonts w:ascii="Times New Roman" w:eastAsia="Calibri" w:hAnsi="Times New Roman" w:cs="Times New Roman"/>
                <w:sz w:val="28"/>
                <w:szCs w:val="28"/>
              </w:rPr>
              <w:t>76 (10,2%)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69C1A" w14:textId="7AD1275D" w:rsidR="006E4439" w:rsidRPr="006E4439" w:rsidRDefault="006E4439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4439">
              <w:rPr>
                <w:rFonts w:ascii="Times New Roman" w:eastAsia="Calibri" w:hAnsi="Times New Roman" w:cs="Times New Roman"/>
                <w:sz w:val="28"/>
                <w:szCs w:val="28"/>
              </w:rPr>
              <w:t>61 (8,2 %)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5AB9" w14:textId="637E18D5" w:rsidR="006E4439" w:rsidRPr="006E4439" w:rsidRDefault="006E4439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4439">
              <w:rPr>
                <w:rFonts w:ascii="Times New Roman" w:eastAsia="Calibri" w:hAnsi="Times New Roman" w:cs="Times New Roman"/>
                <w:sz w:val="28"/>
                <w:szCs w:val="28"/>
              </w:rPr>
              <w:t>671 (89,8%)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85DC7" w14:textId="3F3B28E7" w:rsidR="006E4439" w:rsidRPr="006E4439" w:rsidRDefault="006E4439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4439">
              <w:rPr>
                <w:rFonts w:ascii="Times New Roman" w:eastAsia="Calibri" w:hAnsi="Times New Roman" w:cs="Times New Roman"/>
                <w:sz w:val="28"/>
                <w:szCs w:val="28"/>
              </w:rPr>
              <w:t>15 (2%)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2445A" w14:textId="2EDEE03D" w:rsidR="006E4439" w:rsidRPr="006E4439" w:rsidRDefault="006E4439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4439">
              <w:rPr>
                <w:rFonts w:ascii="Times New Roman" w:eastAsia="Calibri" w:hAnsi="Times New Roman" w:cs="Times New Roman"/>
                <w:sz w:val="28"/>
                <w:szCs w:val="28"/>
              </w:rPr>
              <w:t>8 (1,1%)</w:t>
            </w:r>
          </w:p>
        </w:tc>
      </w:tr>
    </w:tbl>
    <w:p w14:paraId="3AAB57D3" w14:textId="77777777" w:rsidR="005239EE" w:rsidRPr="00A909EC" w:rsidRDefault="005239EE" w:rsidP="001E2460">
      <w:pPr>
        <w:numPr>
          <w:ilvl w:val="0"/>
          <w:numId w:val="22"/>
        </w:numPr>
        <w:spacing w:line="240" w:lineRule="atLeast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A909EC">
        <w:rPr>
          <w:rFonts w:ascii="Times New Roman" w:eastAsia="Calibri" w:hAnsi="Times New Roman" w:cs="Times New Roman"/>
          <w:sz w:val="28"/>
          <w:szCs w:val="28"/>
        </w:rPr>
        <w:t>возрастная характеристика коллектива учащихся: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701"/>
        <w:gridCol w:w="1847"/>
        <w:gridCol w:w="1841"/>
        <w:gridCol w:w="1557"/>
      </w:tblGrid>
      <w:tr w:rsidR="005239EE" w:rsidRPr="00CF5A6A" w14:paraId="5B9269B5" w14:textId="77777777" w:rsidTr="006E671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50122" w14:textId="77777777" w:rsidR="005239EE" w:rsidRPr="003D531B" w:rsidRDefault="005239EE" w:rsidP="006E6713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3D5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</w:t>
            </w:r>
            <w:proofErr w:type="gramStart"/>
            <w:r w:rsidRPr="003D5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.г</w:t>
            </w:r>
            <w:proofErr w:type="gramEnd"/>
            <w:r w:rsidRPr="003D5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95A22" w14:textId="77777777" w:rsidR="005239EE" w:rsidRPr="003D531B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D5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Дошкольники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38998" w14:textId="77777777" w:rsidR="005239EE" w:rsidRPr="003D531B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D5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1-4 класс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24B62" w14:textId="77777777" w:rsidR="005239EE" w:rsidRPr="003D531B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D5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5-9 класс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2CD29" w14:textId="77777777" w:rsidR="005239EE" w:rsidRPr="003D531B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D5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10-11 класс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58093" w14:textId="77777777" w:rsidR="005239EE" w:rsidRPr="003D531B" w:rsidRDefault="005239EE" w:rsidP="006E6713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D5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Старше 18 лет</w:t>
            </w:r>
          </w:p>
        </w:tc>
      </w:tr>
      <w:tr w:rsidR="00D40373" w14:paraId="37DF9DCE" w14:textId="77777777" w:rsidTr="00D40373">
        <w:trPr>
          <w:trHeight w:val="69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E2A96" w14:textId="1F8D735E" w:rsidR="00D40373" w:rsidRPr="00CF5A6A" w:rsidRDefault="00D40373" w:rsidP="004E227A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3D531B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3D531B">
              <w:rPr>
                <w:rFonts w:ascii="Times New Roman" w:eastAsia="Calibri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6A33" w14:textId="5BC3C6DD" w:rsidR="00D40373" w:rsidRPr="00D40373" w:rsidRDefault="00D40373" w:rsidP="00281C3D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0373">
              <w:rPr>
                <w:rFonts w:ascii="Times New Roman" w:eastAsia="Calibri" w:hAnsi="Times New Roman" w:cs="Times New Roman"/>
                <w:sz w:val="28"/>
                <w:szCs w:val="28"/>
              </w:rPr>
              <w:t>44 (5,9%)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AF8B8" w14:textId="00B0FE8E" w:rsidR="00D40373" w:rsidRPr="00D40373" w:rsidRDefault="00D40373" w:rsidP="00281C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0373">
              <w:rPr>
                <w:rFonts w:ascii="Times New Roman" w:eastAsia="Calibri" w:hAnsi="Times New Roman" w:cs="Times New Roman"/>
                <w:sz w:val="28"/>
                <w:szCs w:val="28"/>
              </w:rPr>
              <w:t>282 (37.8%)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4B503" w14:textId="21224124" w:rsidR="00D40373" w:rsidRPr="00D40373" w:rsidRDefault="00D40373" w:rsidP="00281C3D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0373">
              <w:rPr>
                <w:rFonts w:ascii="Times New Roman" w:eastAsia="Calibri" w:hAnsi="Times New Roman" w:cs="Times New Roman"/>
                <w:sz w:val="28"/>
                <w:szCs w:val="28"/>
              </w:rPr>
              <w:t>374 (50,1%)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10BD4" w14:textId="3A29B45B" w:rsidR="00D40373" w:rsidRPr="00D40373" w:rsidRDefault="00D40373" w:rsidP="00281C3D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0373">
              <w:rPr>
                <w:rFonts w:ascii="Times New Roman" w:eastAsia="Calibri" w:hAnsi="Times New Roman" w:cs="Times New Roman"/>
                <w:sz w:val="28"/>
                <w:szCs w:val="28"/>
              </w:rPr>
              <w:t>47 (6.3%)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FB8C1" w14:textId="6CF8E7D3" w:rsidR="00D40373" w:rsidRPr="00D40373" w:rsidRDefault="00D40373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0373">
              <w:rPr>
                <w:rFonts w:ascii="Times New Roman" w:eastAsia="Calibri" w:hAnsi="Times New Roman" w:cs="Times New Roman"/>
                <w:sz w:val="28"/>
                <w:szCs w:val="28"/>
              </w:rPr>
              <w:t>0 (0%)</w:t>
            </w:r>
          </w:p>
        </w:tc>
      </w:tr>
    </w:tbl>
    <w:p w14:paraId="18B5AB93" w14:textId="77777777" w:rsidR="005239EE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0C83E1AD" w14:textId="6B1F1BD9" w:rsidR="005239EE" w:rsidRPr="008164B2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b/>
          <w:sz w:val="28"/>
          <w:szCs w:val="28"/>
        </w:rPr>
        <w:t>Краткая характеристика учащихся и структура контингента (202</w:t>
      </w:r>
      <w:r w:rsidR="004E227A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8164B2">
        <w:rPr>
          <w:rFonts w:ascii="Times New Roman" w:eastAsia="Calibri" w:hAnsi="Times New Roman" w:cs="Times New Roman"/>
          <w:b/>
          <w:sz w:val="28"/>
          <w:szCs w:val="28"/>
        </w:rPr>
        <w:t>-202</w:t>
      </w:r>
      <w:r w:rsidR="004E227A"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Pr="008164B2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год):</w:t>
      </w:r>
    </w:p>
    <w:p w14:paraId="3A7550F6" w14:textId="77777777" w:rsidR="005239EE" w:rsidRPr="008164B2" w:rsidRDefault="005239EE" w:rsidP="00EA08AA">
      <w:pPr>
        <w:numPr>
          <w:ilvl w:val="0"/>
          <w:numId w:val="5"/>
        </w:numPr>
        <w:tabs>
          <w:tab w:val="left" w:pos="1230"/>
        </w:tabs>
        <w:spacing w:line="240" w:lineRule="atLeast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социальный состав: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8"/>
        <w:gridCol w:w="1842"/>
        <w:gridCol w:w="1701"/>
        <w:gridCol w:w="1875"/>
        <w:gridCol w:w="1701"/>
        <w:gridCol w:w="1418"/>
      </w:tblGrid>
      <w:tr w:rsidR="005239EE" w:rsidRPr="00CF5A6A" w14:paraId="039360FC" w14:textId="77777777" w:rsidTr="006E6713">
        <w:trPr>
          <w:trHeight w:val="897"/>
        </w:trPr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FC02A" w14:textId="77777777" w:rsidR="005239EE" w:rsidRPr="00530076" w:rsidRDefault="005239EE" w:rsidP="006E6713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</w:t>
            </w:r>
            <w:proofErr w:type="gramStart"/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.г</w:t>
            </w:r>
            <w:proofErr w:type="gramEnd"/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BDA16" w14:textId="77777777" w:rsidR="005239EE" w:rsidRPr="00530076" w:rsidRDefault="005239EE" w:rsidP="006E6713">
            <w:pPr>
              <w:tabs>
                <w:tab w:val="left" w:pos="1230"/>
              </w:tabs>
              <w:spacing w:after="0" w:line="240" w:lineRule="auto"/>
              <w:ind w:left="34" w:hanging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Многодетные семьи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A34C3" w14:textId="77777777" w:rsidR="005239EE" w:rsidRPr="00530076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Неполные</w:t>
            </w:r>
          </w:p>
          <w:p w14:paraId="68E71493" w14:textId="77777777" w:rsidR="005239EE" w:rsidRPr="00530076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семьи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D2F49" w14:textId="77777777" w:rsidR="005239EE" w:rsidRPr="00530076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Полные семьи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BBBDF" w14:textId="77777777" w:rsidR="005239EE" w:rsidRPr="00530076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Дети – сироты и подопечные дети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2FDE6" w14:textId="77777777" w:rsidR="005239EE" w:rsidRPr="00530076" w:rsidRDefault="005239EE" w:rsidP="006E6713">
            <w:pPr>
              <w:tabs>
                <w:tab w:val="left" w:pos="1230"/>
              </w:tabs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Участники СВО</w:t>
            </w:r>
          </w:p>
        </w:tc>
      </w:tr>
      <w:tr w:rsidR="002F09FC" w:rsidRPr="00CF5A6A" w14:paraId="74120216" w14:textId="77777777" w:rsidTr="002F09FC">
        <w:trPr>
          <w:trHeight w:val="541"/>
        </w:trPr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C63C3" w14:textId="653DF0AD" w:rsidR="002F09FC" w:rsidRPr="00530076" w:rsidRDefault="002F09FC" w:rsidP="004E227A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0076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4E227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530076">
              <w:rPr>
                <w:rFonts w:ascii="Times New Roman" w:eastAsia="Calibri" w:hAnsi="Times New Roman" w:cs="Times New Roman"/>
                <w:sz w:val="28"/>
                <w:szCs w:val="28"/>
              </w:rPr>
              <w:t>-202</w:t>
            </w:r>
            <w:r w:rsidR="004E227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BFCDE" w14:textId="10B244C2" w:rsidR="002F09FC" w:rsidRPr="0022434A" w:rsidRDefault="006E4439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434A">
              <w:rPr>
                <w:rFonts w:ascii="Times New Roman" w:eastAsia="Calibri" w:hAnsi="Times New Roman" w:cs="Times New Roman"/>
                <w:sz w:val="28"/>
                <w:szCs w:val="28"/>
              </w:rPr>
              <w:t>129</w:t>
            </w:r>
            <w:r w:rsidR="0022434A" w:rsidRPr="002243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(17</w:t>
            </w:r>
            <w:r w:rsidR="002F09FC" w:rsidRPr="0022434A">
              <w:rPr>
                <w:rFonts w:ascii="Times New Roman" w:eastAsia="Calibri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09FFF" w14:textId="4E6821E6" w:rsidR="002F09FC" w:rsidRPr="0022434A" w:rsidRDefault="006E4439" w:rsidP="0022434A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434A">
              <w:rPr>
                <w:rFonts w:ascii="Times New Roman" w:eastAsia="Calibri" w:hAnsi="Times New Roman" w:cs="Times New Roman"/>
                <w:sz w:val="28"/>
                <w:szCs w:val="28"/>
              </w:rPr>
              <w:t>75</w:t>
            </w:r>
            <w:r w:rsidR="002F09FC" w:rsidRPr="002243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r w:rsidR="0022434A" w:rsidRPr="0022434A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="002F09FC" w:rsidRPr="0022434A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22434A" w:rsidRPr="0022434A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="002F09FC" w:rsidRPr="002243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6E131" w14:textId="0F3D1E28" w:rsidR="002F09FC" w:rsidRPr="0022434A" w:rsidRDefault="0022434A" w:rsidP="0022434A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671 (</w:t>
            </w:r>
            <w:r w:rsidR="002F09FC" w:rsidRPr="0022434A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2F09FC" w:rsidRPr="0022434A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2F09FC" w:rsidRPr="0022434A">
              <w:rPr>
                <w:rFonts w:ascii="Times New Roman" w:eastAsia="Calibri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9C953" w14:textId="13EC6246" w:rsidR="002F09FC" w:rsidRPr="0022434A" w:rsidRDefault="002F09FC" w:rsidP="006E443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434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6E4439" w:rsidRPr="0022434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2243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(2</w:t>
            </w:r>
            <w:r w:rsidR="0022434A" w:rsidRPr="0022434A">
              <w:rPr>
                <w:rFonts w:ascii="Times New Roman" w:eastAsia="Calibri" w:hAnsi="Times New Roman" w:cs="Times New Roman"/>
                <w:sz w:val="28"/>
                <w:szCs w:val="28"/>
              </w:rPr>
              <w:t>,1</w:t>
            </w:r>
            <w:r w:rsidRPr="0022434A">
              <w:rPr>
                <w:rFonts w:ascii="Times New Roman" w:eastAsia="Calibri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D5BA8" w14:textId="17C02CDB" w:rsidR="002F09FC" w:rsidRPr="0022434A" w:rsidRDefault="006E4439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434A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  <w:r w:rsidR="0022434A" w:rsidRPr="002243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(4,6</w:t>
            </w:r>
            <w:r w:rsidR="002F09FC" w:rsidRPr="0022434A">
              <w:rPr>
                <w:rFonts w:ascii="Times New Roman" w:eastAsia="Calibri" w:hAnsi="Times New Roman" w:cs="Times New Roman"/>
                <w:sz w:val="28"/>
                <w:szCs w:val="28"/>
              </w:rPr>
              <w:t>%)</w:t>
            </w:r>
          </w:p>
        </w:tc>
      </w:tr>
    </w:tbl>
    <w:p w14:paraId="71E6FFD3" w14:textId="77777777" w:rsidR="005239EE" w:rsidRPr="00A95BE2" w:rsidRDefault="005239EE" w:rsidP="00EA08AA">
      <w:pPr>
        <w:numPr>
          <w:ilvl w:val="0"/>
          <w:numId w:val="5"/>
        </w:numPr>
        <w:spacing w:line="240" w:lineRule="atLeast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A95BE2">
        <w:rPr>
          <w:rFonts w:ascii="Times New Roman" w:eastAsia="Calibri" w:hAnsi="Times New Roman" w:cs="Times New Roman"/>
          <w:sz w:val="28"/>
          <w:szCs w:val="28"/>
        </w:rPr>
        <w:t>возрастная характеристика коллектива учащихся: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60"/>
        <w:gridCol w:w="1700"/>
        <w:gridCol w:w="1846"/>
        <w:gridCol w:w="1840"/>
        <w:gridCol w:w="1559"/>
      </w:tblGrid>
      <w:tr w:rsidR="005239EE" w:rsidRPr="00CF5A6A" w14:paraId="73FEF5F2" w14:textId="77777777" w:rsidTr="006E671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128D4" w14:textId="65D0B0E5" w:rsidR="005239EE" w:rsidRPr="00A95BE2" w:rsidRDefault="005239EE" w:rsidP="006E6713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5B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Уч.</w:t>
            </w:r>
            <w:r w:rsidR="000E63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95B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82B80" w14:textId="77777777" w:rsidR="005239EE" w:rsidRPr="00A95BE2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5B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Дошкольники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9A936" w14:textId="77777777" w:rsidR="005239EE" w:rsidRPr="00A95BE2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5B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1-4 класс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D630B" w14:textId="77777777" w:rsidR="005239EE" w:rsidRPr="00A95BE2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5B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5-9 класс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D8273" w14:textId="77777777" w:rsidR="005239EE" w:rsidRPr="00A95BE2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5B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10-11 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24D5F" w14:textId="77777777" w:rsidR="005239EE" w:rsidRPr="00A95BE2" w:rsidRDefault="005239EE" w:rsidP="006E6713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5B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Старше 18 лет</w:t>
            </w:r>
          </w:p>
        </w:tc>
      </w:tr>
      <w:tr w:rsidR="005239EE" w:rsidRPr="008164B2" w14:paraId="0D3D7BD7" w14:textId="77777777" w:rsidTr="00D40373">
        <w:trPr>
          <w:trHeight w:val="69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E4D36" w14:textId="536D34D6" w:rsidR="005239EE" w:rsidRPr="00C91F84" w:rsidRDefault="005239EE" w:rsidP="004E227A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F84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4E227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C91F84">
              <w:rPr>
                <w:rFonts w:ascii="Times New Roman" w:eastAsia="Calibri" w:hAnsi="Times New Roman" w:cs="Times New Roman"/>
                <w:sz w:val="28"/>
                <w:szCs w:val="28"/>
              </w:rPr>
              <w:t>-202</w:t>
            </w:r>
            <w:r w:rsidR="004E227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4D3AD" w14:textId="4BDB13C4" w:rsidR="005239EE" w:rsidRPr="00D40373" w:rsidRDefault="00F9569B" w:rsidP="000E63F8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83</w:t>
            </w:r>
            <w:r w:rsidR="00D40373" w:rsidRPr="00D403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r w:rsidR="000E63F8">
              <w:rPr>
                <w:rFonts w:ascii="Times New Roman" w:eastAsia="Calibri" w:hAnsi="Times New Roman" w:cs="Times New Roman"/>
                <w:sz w:val="28"/>
                <w:szCs w:val="28"/>
              </w:rPr>
              <w:t>9,2</w:t>
            </w:r>
            <w:r w:rsidR="00D40373" w:rsidRPr="00D40373">
              <w:rPr>
                <w:rFonts w:ascii="Times New Roman" w:eastAsia="Calibri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9837D" w14:textId="793555BC" w:rsidR="005239EE" w:rsidRPr="00D40373" w:rsidRDefault="00F9569B" w:rsidP="000E63F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360</w:t>
            </w:r>
            <w:r w:rsidR="000E63F8" w:rsidRPr="00D40373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 w:rsidR="000E63F8">
              <w:rPr>
                <w:rFonts w:ascii="Times New Roman" w:eastAsia="Calibri" w:hAnsi="Times New Roman" w:cs="Times New Roman"/>
                <w:sz w:val="28"/>
                <w:szCs w:val="28"/>
              </w:rPr>
              <w:t>39,9</w:t>
            </w:r>
            <w:r w:rsidR="000E63F8" w:rsidRPr="00D40373">
              <w:rPr>
                <w:rFonts w:ascii="Times New Roman" w:eastAsia="Calibri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644FA" w14:textId="3A5A87EE" w:rsidR="005239EE" w:rsidRPr="00D40373" w:rsidRDefault="000E63F8" w:rsidP="000E63F8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342</w:t>
            </w:r>
            <w:r w:rsidRPr="00D40373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37,9</w:t>
            </w:r>
            <w:r w:rsidRPr="00D40373">
              <w:rPr>
                <w:rFonts w:ascii="Times New Roman" w:eastAsia="Calibri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0FA3E" w14:textId="0E37B859" w:rsidR="005239EE" w:rsidRPr="00D40373" w:rsidRDefault="00F9569B" w:rsidP="000E63F8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117</w:t>
            </w:r>
            <w:r w:rsidR="000E63F8" w:rsidRPr="00D40373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 w:rsidR="000E63F8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  <w:r w:rsidR="000E63F8" w:rsidRPr="00D40373">
              <w:rPr>
                <w:rFonts w:ascii="Times New Roman" w:eastAsia="Calibri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D0B0A" w14:textId="642F05DB" w:rsidR="005239EE" w:rsidRPr="00D40373" w:rsidRDefault="000E63F8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</w:tbl>
    <w:p w14:paraId="0AC4AEAA" w14:textId="77777777" w:rsidR="005239EE" w:rsidRDefault="005239EE" w:rsidP="005239EE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9A717A" w14:textId="77777777" w:rsidR="005339CF" w:rsidRPr="000624E8" w:rsidRDefault="005339CF" w:rsidP="005339CF">
      <w:pPr>
        <w:pStyle w:val="ae"/>
        <w:overflowPunct w:val="0"/>
        <w:ind w:left="644"/>
        <w:jc w:val="center"/>
        <w:rPr>
          <w:rFonts w:eastAsia="Calibri"/>
          <w:b/>
          <w:sz w:val="28"/>
          <w:szCs w:val="28"/>
        </w:rPr>
      </w:pPr>
      <w:r w:rsidRPr="000624E8">
        <w:rPr>
          <w:rFonts w:eastAsia="Calibri"/>
          <w:b/>
          <w:sz w:val="28"/>
          <w:szCs w:val="28"/>
        </w:rPr>
        <w:t>Сохранность  контингента учащихся</w:t>
      </w:r>
    </w:p>
    <w:p w14:paraId="33001D54" w14:textId="77777777" w:rsidR="005339CF" w:rsidRPr="008164B2" w:rsidRDefault="005339CF" w:rsidP="005339CF">
      <w:pPr>
        <w:pStyle w:val="ae"/>
        <w:overflowPunct w:val="0"/>
        <w:ind w:left="644"/>
        <w:jc w:val="center"/>
        <w:rPr>
          <w:rFonts w:eastAsia="Calibri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2694"/>
        <w:gridCol w:w="2800"/>
        <w:gridCol w:w="3402"/>
      </w:tblGrid>
      <w:tr w:rsidR="005339CF" w:rsidRPr="00CF5A6A" w14:paraId="5EF5863A" w14:textId="77777777" w:rsidTr="006E671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1E859" w14:textId="5744C2B2" w:rsidR="005339CF" w:rsidRPr="00A909EC" w:rsidRDefault="005339CF" w:rsidP="006E6713">
            <w:pPr>
              <w:tabs>
                <w:tab w:val="left" w:pos="1230"/>
              </w:tabs>
              <w:spacing w:after="0" w:line="240" w:lineRule="auto"/>
              <w:ind w:left="-43" w:firstLine="4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09EC">
              <w:rPr>
                <w:rFonts w:ascii="Times New Roman" w:eastAsia="Calibri" w:hAnsi="Times New Roman" w:cs="Times New Roman"/>
                <w:sz w:val="28"/>
                <w:szCs w:val="28"/>
              </w:rPr>
              <w:t>Уч.</w:t>
            </w:r>
            <w:r w:rsidR="00886E75" w:rsidRPr="00A909E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A909EC">
              <w:rPr>
                <w:rFonts w:ascii="Times New Roman" w:eastAsia="Calibri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B6716" w14:textId="77777777" w:rsidR="005339CF" w:rsidRPr="00A909EC" w:rsidRDefault="005339CF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09EC">
              <w:rPr>
                <w:rFonts w:ascii="Times New Roman" w:eastAsia="Calibri" w:hAnsi="Times New Roman" w:cs="Times New Roman"/>
                <w:sz w:val="28"/>
                <w:szCs w:val="28"/>
              </w:rPr>
              <w:t>Обучаются 1-й год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E9F25" w14:textId="77777777" w:rsidR="005339CF" w:rsidRPr="00A909EC" w:rsidRDefault="005339CF" w:rsidP="006E6713">
            <w:pPr>
              <w:spacing w:after="0" w:line="240" w:lineRule="auto"/>
              <w:ind w:lef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09EC">
              <w:rPr>
                <w:rFonts w:ascii="Times New Roman" w:eastAsia="Calibri" w:hAnsi="Times New Roman" w:cs="Times New Roman"/>
                <w:sz w:val="28"/>
                <w:szCs w:val="28"/>
              </w:rPr>
              <w:t>Обучаются 2-й год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C1459" w14:textId="77777777" w:rsidR="005339CF" w:rsidRPr="00A909EC" w:rsidRDefault="005339CF" w:rsidP="006E6713">
            <w:pPr>
              <w:spacing w:after="0" w:line="240" w:lineRule="auto"/>
              <w:ind w:left="1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09EC">
              <w:rPr>
                <w:rFonts w:ascii="Times New Roman" w:eastAsia="Calibri" w:hAnsi="Times New Roman" w:cs="Times New Roman"/>
                <w:sz w:val="28"/>
                <w:szCs w:val="28"/>
              </w:rPr>
              <w:t>Обучаются 3-й год и более</w:t>
            </w:r>
          </w:p>
        </w:tc>
      </w:tr>
      <w:tr w:rsidR="005339CF" w:rsidRPr="00CF5A6A" w14:paraId="5218AE10" w14:textId="77777777" w:rsidTr="006E671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B4E7E" w14:textId="20506095" w:rsidR="005339CF" w:rsidRPr="00A909EC" w:rsidRDefault="005339CF" w:rsidP="006D5AFE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09EC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6D5AFE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A909EC">
              <w:rPr>
                <w:rFonts w:ascii="Times New Roman" w:eastAsia="Calibri" w:hAnsi="Times New Roman" w:cs="Times New Roman"/>
                <w:sz w:val="28"/>
                <w:szCs w:val="28"/>
              </w:rPr>
              <w:t>-202</w:t>
            </w:r>
            <w:r w:rsidR="006D5AFE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EEF11" w14:textId="2CDF7732" w:rsidR="005339CF" w:rsidRPr="001D2034" w:rsidRDefault="001D2034" w:rsidP="001D2034">
            <w:pPr>
              <w:spacing w:after="0" w:line="240" w:lineRule="auto"/>
              <w:ind w:lef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2034">
              <w:rPr>
                <w:rFonts w:ascii="Times New Roman" w:eastAsia="Calibri" w:hAnsi="Times New Roman" w:cs="Times New Roman"/>
                <w:sz w:val="28"/>
                <w:szCs w:val="28"/>
              </w:rPr>
              <w:t>63</w:t>
            </w:r>
            <w:r w:rsidR="00851B42" w:rsidRPr="001D2034">
              <w:rPr>
                <w:rFonts w:ascii="Times New Roman" w:eastAsia="Calibri" w:hAnsi="Times New Roman" w:cs="Times New Roman"/>
                <w:sz w:val="28"/>
                <w:szCs w:val="28"/>
              </w:rPr>
              <w:t>8 (</w:t>
            </w:r>
            <w:r w:rsidRPr="001D2034">
              <w:rPr>
                <w:rFonts w:ascii="Times New Roman" w:eastAsia="Calibri" w:hAnsi="Times New Roman" w:cs="Times New Roman"/>
                <w:sz w:val="28"/>
                <w:szCs w:val="28"/>
              </w:rPr>
              <w:t>70</w:t>
            </w:r>
            <w:r w:rsidR="00851B42" w:rsidRPr="001D2034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1D2034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5339CF" w:rsidRPr="001D2034">
              <w:rPr>
                <w:rFonts w:ascii="Times New Roman" w:eastAsia="Calibri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66153" w14:textId="3F5361EE" w:rsidR="005339CF" w:rsidRPr="004E227A" w:rsidRDefault="001D2034" w:rsidP="001D2034">
            <w:pPr>
              <w:spacing w:after="0" w:line="240" w:lineRule="auto"/>
              <w:ind w:left="141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1D2034">
              <w:rPr>
                <w:rFonts w:ascii="Times New Roman" w:eastAsia="Calibri" w:hAnsi="Times New Roman" w:cs="Times New Roman"/>
                <w:sz w:val="28"/>
                <w:szCs w:val="28"/>
              </w:rPr>
              <w:t>193</w:t>
            </w:r>
            <w:r w:rsidR="00851B42" w:rsidRPr="001D2034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 w:rsidRPr="001D2034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  <w:r w:rsidR="005339CF" w:rsidRPr="001D2034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1D2034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5339CF" w:rsidRPr="001D2034">
              <w:rPr>
                <w:rFonts w:ascii="Times New Roman" w:eastAsia="Calibri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09A9F" w14:textId="2DD5C79C" w:rsidR="005339CF" w:rsidRPr="004E227A" w:rsidRDefault="006D5AFE" w:rsidP="006D5AFE">
            <w:pPr>
              <w:spacing w:after="0" w:line="240" w:lineRule="auto"/>
              <w:ind w:left="176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71</w:t>
            </w:r>
            <w:r w:rsidR="005339CF" w:rsidRPr="006D5A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5339CF" w:rsidRPr="006D5AFE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="005339CF" w:rsidRPr="006D5A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%)</w:t>
            </w:r>
          </w:p>
        </w:tc>
      </w:tr>
    </w:tbl>
    <w:p w14:paraId="17DA6FA9" w14:textId="77777777" w:rsidR="005339CF" w:rsidRPr="00CF5A6A" w:rsidRDefault="005339CF" w:rsidP="005339CF">
      <w:pPr>
        <w:spacing w:after="0" w:line="240" w:lineRule="atLeast"/>
        <w:ind w:left="567" w:right="-340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FA63B0" w14:textId="1BE44456" w:rsidR="005339CF" w:rsidRDefault="005339CF" w:rsidP="00D731D1">
      <w:pPr>
        <w:spacing w:after="0" w:line="240" w:lineRule="atLeast"/>
        <w:ind w:right="-34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09EC">
        <w:rPr>
          <w:rFonts w:ascii="Times New Roman" w:eastAsia="Calibri" w:hAnsi="Times New Roman" w:cs="Times New Roman"/>
          <w:sz w:val="28"/>
          <w:szCs w:val="28"/>
        </w:rPr>
        <w:t>За 1 полугодие 202</w:t>
      </w:r>
      <w:r w:rsidR="004E227A">
        <w:rPr>
          <w:rFonts w:ascii="Times New Roman" w:eastAsia="Calibri" w:hAnsi="Times New Roman" w:cs="Times New Roman"/>
          <w:sz w:val="28"/>
          <w:szCs w:val="28"/>
        </w:rPr>
        <w:t>4</w:t>
      </w:r>
      <w:r w:rsidRPr="00A909EC">
        <w:rPr>
          <w:rFonts w:ascii="Times New Roman" w:eastAsia="Calibri" w:hAnsi="Times New Roman" w:cs="Times New Roman"/>
          <w:sz w:val="28"/>
          <w:szCs w:val="28"/>
        </w:rPr>
        <w:t>-202</w:t>
      </w:r>
      <w:r w:rsidR="004E227A">
        <w:rPr>
          <w:rFonts w:ascii="Times New Roman" w:eastAsia="Calibri" w:hAnsi="Times New Roman" w:cs="Times New Roman"/>
          <w:sz w:val="28"/>
          <w:szCs w:val="28"/>
        </w:rPr>
        <w:t>5</w:t>
      </w:r>
      <w:r w:rsidRPr="00A909EC">
        <w:rPr>
          <w:rFonts w:ascii="Times New Roman" w:eastAsia="Calibri" w:hAnsi="Times New Roman" w:cs="Times New Roman"/>
          <w:sz w:val="28"/>
          <w:szCs w:val="28"/>
        </w:rPr>
        <w:t xml:space="preserve"> учебного года учащихся, отчисленных из объединений, не было, </w:t>
      </w:r>
      <w:r w:rsidRPr="00851B42">
        <w:rPr>
          <w:rFonts w:ascii="Times New Roman" w:eastAsia="Calibri" w:hAnsi="Times New Roman" w:cs="Times New Roman"/>
          <w:sz w:val="28"/>
          <w:szCs w:val="28"/>
        </w:rPr>
        <w:t>с января 202</w:t>
      </w:r>
      <w:r w:rsidR="004E227A">
        <w:rPr>
          <w:rFonts w:ascii="Times New Roman" w:eastAsia="Calibri" w:hAnsi="Times New Roman" w:cs="Times New Roman"/>
          <w:sz w:val="28"/>
          <w:szCs w:val="28"/>
        </w:rPr>
        <w:t>5</w:t>
      </w:r>
      <w:r w:rsidRPr="00851B42">
        <w:rPr>
          <w:rFonts w:ascii="Times New Roman" w:eastAsia="Calibri" w:hAnsi="Times New Roman" w:cs="Times New Roman"/>
          <w:sz w:val="28"/>
          <w:szCs w:val="28"/>
        </w:rPr>
        <w:t xml:space="preserve"> года отчислен</w:t>
      </w:r>
      <w:r w:rsidR="001D2034">
        <w:rPr>
          <w:rFonts w:ascii="Times New Roman" w:eastAsia="Calibri" w:hAnsi="Times New Roman" w:cs="Times New Roman"/>
          <w:sz w:val="28"/>
          <w:szCs w:val="28"/>
        </w:rPr>
        <w:t>ных нет</w:t>
      </w:r>
      <w:r w:rsidRPr="00851B4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A909EC" w:rsidRPr="00851B42">
        <w:rPr>
          <w:rFonts w:ascii="Times New Roman" w:eastAsia="Calibri" w:hAnsi="Times New Roman" w:cs="Times New Roman"/>
          <w:sz w:val="28"/>
          <w:szCs w:val="28"/>
        </w:rPr>
        <w:t xml:space="preserve">зачислено еще </w:t>
      </w:r>
      <w:r w:rsidR="001D2034" w:rsidRPr="001D2034">
        <w:rPr>
          <w:rFonts w:ascii="Times New Roman" w:eastAsia="Calibri" w:hAnsi="Times New Roman" w:cs="Times New Roman"/>
          <w:sz w:val="28"/>
          <w:szCs w:val="28"/>
        </w:rPr>
        <w:t>6</w:t>
      </w:r>
      <w:r w:rsidR="00A909EC" w:rsidRPr="00851B42">
        <w:rPr>
          <w:rFonts w:ascii="Times New Roman" w:eastAsia="Calibri" w:hAnsi="Times New Roman" w:cs="Times New Roman"/>
          <w:sz w:val="28"/>
          <w:szCs w:val="28"/>
        </w:rPr>
        <w:t xml:space="preserve"> человек, </w:t>
      </w:r>
      <w:r w:rsidRPr="00851B42">
        <w:rPr>
          <w:rFonts w:ascii="Times New Roman" w:eastAsia="Calibri" w:hAnsi="Times New Roman" w:cs="Times New Roman"/>
          <w:sz w:val="28"/>
          <w:szCs w:val="28"/>
        </w:rPr>
        <w:t xml:space="preserve">сохранность контингента </w:t>
      </w:r>
      <w:r w:rsidR="001D2034">
        <w:rPr>
          <w:rFonts w:ascii="Times New Roman" w:eastAsia="Calibri" w:hAnsi="Times New Roman" w:cs="Times New Roman"/>
          <w:sz w:val="28"/>
          <w:szCs w:val="28"/>
        </w:rPr>
        <w:t>100</w:t>
      </w:r>
      <w:r w:rsidRPr="001D2034">
        <w:rPr>
          <w:rFonts w:ascii="Times New Roman" w:eastAsia="Calibri" w:hAnsi="Times New Roman" w:cs="Times New Roman"/>
          <w:sz w:val="28"/>
          <w:szCs w:val="28"/>
        </w:rPr>
        <w:t>%.</w:t>
      </w:r>
    </w:p>
    <w:p w14:paraId="3E27EFA4" w14:textId="005A1FB6" w:rsidR="005339CF" w:rsidRPr="00A43751" w:rsidRDefault="005339CF" w:rsidP="00D731D1">
      <w:pPr>
        <w:numPr>
          <w:ilvl w:val="1"/>
          <w:numId w:val="5"/>
        </w:numPr>
        <w:tabs>
          <w:tab w:val="num" w:pos="142"/>
        </w:tabs>
        <w:spacing w:after="0" w:line="240" w:lineRule="atLeast"/>
        <w:ind w:left="0" w:right="-3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375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сведения о здоровье учащихся</w:t>
      </w:r>
      <w:r w:rsidR="00A4375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A43751">
        <w:rPr>
          <w:rFonts w:ascii="Times New Roman" w:eastAsia="Calibri" w:hAnsi="Times New Roman" w:cs="Times New Roman"/>
          <w:sz w:val="28"/>
          <w:szCs w:val="28"/>
        </w:rPr>
        <w:t>В Центре детского творчества  учащиеся каждый год представляют  медицинскую справку или медицинское заключение о состоянии здоровья и возможности заниматься в объединении.</w:t>
      </w:r>
    </w:p>
    <w:p w14:paraId="2FCF676D" w14:textId="2DD6F3C2" w:rsidR="00767334" w:rsidRPr="00A43751" w:rsidRDefault="00767334" w:rsidP="001E2460">
      <w:pPr>
        <w:pStyle w:val="ae"/>
        <w:numPr>
          <w:ilvl w:val="1"/>
          <w:numId w:val="26"/>
        </w:numPr>
        <w:rPr>
          <w:b/>
          <w:sz w:val="28"/>
          <w:szCs w:val="28"/>
        </w:rPr>
      </w:pPr>
      <w:r w:rsidRPr="00A43751">
        <w:rPr>
          <w:b/>
          <w:sz w:val="28"/>
          <w:szCs w:val="28"/>
        </w:rPr>
        <w:t>Сеть объединений</w:t>
      </w:r>
    </w:p>
    <w:p w14:paraId="18D974EE" w14:textId="77777777" w:rsidR="00767334" w:rsidRDefault="00767334" w:rsidP="0076733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5E3B332A" w14:textId="078262CD" w:rsidR="00C45777" w:rsidRDefault="00C45777" w:rsidP="0076733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2024-2025 учебный год</w:t>
      </w:r>
    </w:p>
    <w:p w14:paraId="2026B1DE" w14:textId="77777777" w:rsidR="00C45777" w:rsidRDefault="00C45777" w:rsidP="0076733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268"/>
        <w:gridCol w:w="1985"/>
        <w:gridCol w:w="3118"/>
        <w:gridCol w:w="851"/>
        <w:gridCol w:w="1276"/>
      </w:tblGrid>
      <w:tr w:rsidR="00767334" w14:paraId="1C00AAAF" w14:textId="77777777" w:rsidTr="00FB24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F8502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E7159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  <w:p w14:paraId="6A2F3214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объединения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125CC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Педагог </w:t>
            </w:r>
          </w:p>
          <w:p w14:paraId="5433D89A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д/о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96F73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База, на которой занимается объединение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57102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Кол-во групп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D3896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Кол-во детей</w:t>
            </w:r>
          </w:p>
        </w:tc>
      </w:tr>
      <w:tr w:rsidR="00767334" w14:paraId="13F48305" w14:textId="77777777" w:rsidTr="00FB2474">
        <w:tc>
          <w:tcPr>
            <w:tcW w:w="103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78DE3" w14:textId="77777777" w:rsidR="000624E8" w:rsidRDefault="000624E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647AFC54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ХУДОЖЕСТВЕННАЯ НАПРАВЛЕННОСТЬ</w:t>
            </w:r>
          </w:p>
          <w:p w14:paraId="60A0CD65" w14:textId="77777777" w:rsidR="000624E8" w:rsidRDefault="000624E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67334" w14:paraId="2687668F" w14:textId="77777777" w:rsidTr="00FB24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31CCD" w14:textId="77777777" w:rsidR="00767334" w:rsidRPr="005D190C" w:rsidRDefault="00767334" w:rsidP="001E2460">
            <w:pPr>
              <w:pStyle w:val="ae"/>
              <w:widowControl/>
              <w:numPr>
                <w:ilvl w:val="0"/>
                <w:numId w:val="23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4B0F9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«Хореография»</w:t>
            </w:r>
          </w:p>
          <w:p w14:paraId="46862BC1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96926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Иванова Ирина </w:t>
            </w:r>
          </w:p>
          <w:p w14:paraId="2F53AF12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Геннадьевна</w:t>
            </w:r>
          </w:p>
          <w:p w14:paraId="38701E54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Банникова Анна Сергеевна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85FB9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МБОУ «Знаменская средняя </w:t>
            </w:r>
          </w:p>
          <w:p w14:paraId="338D0291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общеобразовательная</w:t>
            </w:r>
          </w:p>
          <w:p w14:paraId="43A83DA8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22CBA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A951D" w14:textId="329E6A21" w:rsidR="00767334" w:rsidRPr="00936BF1" w:rsidRDefault="00767334" w:rsidP="00881E1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CF5A6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67334" w14:paraId="48FC6A0E" w14:textId="77777777" w:rsidTr="00FB24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3A84" w14:textId="77777777" w:rsidR="00767334" w:rsidRPr="005D190C" w:rsidRDefault="00767334" w:rsidP="001E2460">
            <w:pPr>
              <w:pStyle w:val="ae"/>
              <w:widowControl/>
              <w:numPr>
                <w:ilvl w:val="0"/>
                <w:numId w:val="23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FA721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«</w:t>
            </w: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ДПИ»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B7A46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Максимова Ольга Вячеславовна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EAEBD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МБОУ «Михайловская средняя </w:t>
            </w:r>
          </w:p>
          <w:p w14:paraId="6202644C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общеобразовательная</w:t>
            </w:r>
          </w:p>
          <w:p w14:paraId="10CE9712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650C0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4ACF8" w14:textId="3C910715" w:rsidR="00767334" w:rsidRPr="00936BF1" w:rsidRDefault="00CF5A6A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767334" w14:paraId="77D33FCB" w14:textId="77777777" w:rsidTr="00FB2474">
        <w:trPr>
          <w:trHeight w:val="8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D6B43" w14:textId="77777777" w:rsidR="00767334" w:rsidRPr="005D190C" w:rsidRDefault="00767334" w:rsidP="001E2460">
            <w:pPr>
              <w:pStyle w:val="ae"/>
              <w:widowControl/>
              <w:numPr>
                <w:ilvl w:val="0"/>
                <w:numId w:val="23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8AA73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«Умелец»</w:t>
            </w:r>
          </w:p>
          <w:p w14:paraId="69FFF80F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1BDC4213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F9895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Кузнецова</w:t>
            </w:r>
          </w:p>
          <w:p w14:paraId="7BED897B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Галина </w:t>
            </w:r>
          </w:p>
          <w:p w14:paraId="62C02F8A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Гайфуллаевна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CA4B7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МБОУ «Лавровская средняя </w:t>
            </w:r>
          </w:p>
          <w:p w14:paraId="6E77C350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общеобразовательная</w:t>
            </w:r>
          </w:p>
          <w:p w14:paraId="038CD52C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A9BD3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8D93F" w14:textId="67D33A36" w:rsidR="00767334" w:rsidRPr="00936BF1" w:rsidRDefault="00CF5A6A" w:rsidP="00881E1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767334" w14:paraId="61B10361" w14:textId="77777777" w:rsidTr="00FB24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33CF6" w14:textId="77777777" w:rsidR="00767334" w:rsidRPr="005D190C" w:rsidRDefault="00767334" w:rsidP="001E2460">
            <w:pPr>
              <w:pStyle w:val="ae"/>
              <w:widowControl/>
              <w:numPr>
                <w:ilvl w:val="0"/>
                <w:numId w:val="23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6B10F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«ДПИ»</w:t>
            </w:r>
          </w:p>
          <w:p w14:paraId="6E438ADA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032B785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73991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Третьякова</w:t>
            </w:r>
          </w:p>
          <w:p w14:paraId="242837C2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Вероника  </w:t>
            </w:r>
          </w:p>
          <w:p w14:paraId="35EFDD47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Александровна.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8B16D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«Средняя общеобразовательная школа имени П.В. Киреевского»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B8B1F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50D04" w14:textId="1716CEAA" w:rsidR="00767334" w:rsidRPr="00936BF1" w:rsidRDefault="00767334" w:rsidP="000624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3F1E51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67334" w14:paraId="1B35248C" w14:textId="77777777" w:rsidTr="00FB24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B9187" w14:textId="77777777" w:rsidR="00767334" w:rsidRPr="005D190C" w:rsidRDefault="00767334" w:rsidP="001E2460">
            <w:pPr>
              <w:pStyle w:val="ae"/>
              <w:widowControl/>
              <w:numPr>
                <w:ilvl w:val="0"/>
                <w:numId w:val="23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ADA76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«Вокальное пение»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BA25B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Романова Оксана Николаевна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04D75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Овсянниковская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85786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2773C" w14:textId="77777777" w:rsidR="00767334" w:rsidRPr="00936BF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767334" w14:paraId="7979C299" w14:textId="77777777" w:rsidTr="00FB24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C9FA" w14:textId="77777777" w:rsidR="00767334" w:rsidRPr="005D190C" w:rsidRDefault="00767334" w:rsidP="001E2460">
            <w:pPr>
              <w:pStyle w:val="ae"/>
              <w:widowControl/>
              <w:numPr>
                <w:ilvl w:val="0"/>
                <w:numId w:val="23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C61B8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«Город мастеров»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DD13E" w14:textId="4CCFF791" w:rsidR="00767334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Лякишева Галина Алексеевна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5D441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«Стрелецкая средняя общеобразовательная школа»</w:t>
            </w:r>
          </w:p>
          <w:p w14:paraId="4F312C09" w14:textId="09653DE7" w:rsidR="00763D00" w:rsidRPr="003F1E51" w:rsidRDefault="00763D00" w:rsidP="00763D0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Звягинская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3406B" w14:textId="3C4ED57A" w:rsidR="00767334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B18F8" w14:textId="42A84A76" w:rsidR="00767334" w:rsidRPr="00936BF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767334" w14:paraId="0144BA14" w14:textId="77777777" w:rsidTr="00FB24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B65FC" w14:textId="77777777" w:rsidR="00767334" w:rsidRPr="005D190C" w:rsidRDefault="00767334" w:rsidP="001E2460">
            <w:pPr>
              <w:pStyle w:val="ae"/>
              <w:widowControl/>
              <w:numPr>
                <w:ilvl w:val="0"/>
                <w:numId w:val="23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45EDF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«Школьный театр»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86130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Егурнова Елена Егоровна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52F8C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«Стрелецкая средняя общеобразовательная 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E0824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B37B3" w14:textId="5081C083" w:rsidR="00767334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763D00" w14:paraId="1C109BE6" w14:textId="77777777" w:rsidTr="00FB24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FC8A3" w14:textId="77777777" w:rsidR="00763D00" w:rsidRPr="005D190C" w:rsidRDefault="00763D00" w:rsidP="001E2460">
            <w:pPr>
              <w:pStyle w:val="ae"/>
              <w:widowControl/>
              <w:numPr>
                <w:ilvl w:val="0"/>
                <w:numId w:val="23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0C0D2" w14:textId="4D869A26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«Хореография»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22D8E" w14:textId="0605154A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Распопова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Виктория Александровна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A5E68" w14:textId="1C98A70C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«Стрелецкая средняя общеобразовательная 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469A4" w14:textId="443978AF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D3CF8" w14:textId="77777777" w:rsidR="00763D00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F557259" w14:textId="5928C61E" w:rsidR="00763D00" w:rsidRPr="007C0E7A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24</w:t>
            </w:r>
          </w:p>
        </w:tc>
      </w:tr>
      <w:tr w:rsidR="00763D00" w14:paraId="63BAEEC7" w14:textId="77777777" w:rsidTr="00FB24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AFE41" w14:textId="77777777" w:rsidR="00763D00" w:rsidRPr="005D190C" w:rsidRDefault="00763D00" w:rsidP="001E2460">
            <w:pPr>
              <w:pStyle w:val="ae"/>
              <w:widowControl/>
              <w:numPr>
                <w:ilvl w:val="0"/>
                <w:numId w:val="23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04491" w14:textId="17017C17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«Вокруг света»</w:t>
            </w:r>
          </w:p>
          <w:p w14:paraId="4B935BFF" w14:textId="77777777" w:rsidR="00763D00" w:rsidRPr="003F1E51" w:rsidRDefault="00763D00" w:rsidP="00763D0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73C8E385" w14:textId="1F45FE7A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D5255" w14:textId="737E65C7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Ефимкина Ольга </w:t>
            </w: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Владимировна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C922B" w14:textId="5E1B8A71" w:rsidR="00763D00" w:rsidRPr="003F1E51" w:rsidRDefault="00763D00" w:rsidP="00763D0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МБОУ «</w:t>
            </w: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Баклановкая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средняя общеобразовательная 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06F3D" w14:textId="619AEDA9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83520" w14:textId="1E9AEEE2" w:rsidR="00763D00" w:rsidRPr="007C0E7A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</w:tr>
      <w:tr w:rsidR="00763D00" w14:paraId="606FD780" w14:textId="77777777" w:rsidTr="00FB24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354D8" w14:textId="77777777" w:rsidR="00763D00" w:rsidRPr="005D190C" w:rsidRDefault="00763D00" w:rsidP="001E2460">
            <w:pPr>
              <w:pStyle w:val="ae"/>
              <w:widowControl/>
              <w:numPr>
                <w:ilvl w:val="0"/>
                <w:numId w:val="23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AAA67" w14:textId="08D5AF4A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«Волшебные краски»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7F348" w14:textId="16B6CA24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Бирюк Ксения Дмитриевна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CDE08" w14:textId="57FAF95C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Баклановкая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EC0AE" w14:textId="7D757874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C301" w14:textId="38CB076E" w:rsidR="00763D00" w:rsidRPr="007C0E7A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</w:tr>
      <w:tr w:rsidR="00763D00" w14:paraId="57615063" w14:textId="77777777" w:rsidTr="00FB24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41E5" w14:textId="77777777" w:rsidR="00763D00" w:rsidRPr="005D190C" w:rsidRDefault="00763D00" w:rsidP="001E2460">
            <w:pPr>
              <w:pStyle w:val="ae"/>
              <w:widowControl/>
              <w:numPr>
                <w:ilvl w:val="0"/>
                <w:numId w:val="23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3C39C" w14:textId="77777777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«ИЗО»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41FAC" w14:textId="77777777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Мыльников Алексей Владимирович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FE7D2" w14:textId="77777777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Овсянниковская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D3111" w14:textId="77777777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0217A" w14:textId="77777777" w:rsidR="00763D00" w:rsidRPr="00936BF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8"/>
              </w:rPr>
            </w:pPr>
            <w:r w:rsidRPr="007C0E7A">
              <w:rPr>
                <w:rFonts w:ascii="Times New Roman" w:eastAsia="Times New Roman" w:hAnsi="Times New Roman"/>
                <w:sz w:val="28"/>
                <w:szCs w:val="28"/>
              </w:rPr>
              <w:t>30</w:t>
            </w:r>
          </w:p>
        </w:tc>
      </w:tr>
      <w:tr w:rsidR="00763D00" w14:paraId="5E90F799" w14:textId="77777777" w:rsidTr="00FB2474"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5C499" w14:textId="77777777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групп художественной направленности: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40B3B" w14:textId="664A7943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FB49D" w14:textId="7187097A" w:rsidR="00763D00" w:rsidRPr="00661ADD" w:rsidRDefault="00FB0C9C" w:rsidP="00763D0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3</w:t>
            </w:r>
            <w:r w:rsidR="003F1E51">
              <w:rPr>
                <w:rFonts w:ascii="Times New Roman" w:eastAsia="Times New Roman" w:hAnsi="Times New Roman"/>
                <w:b/>
                <w:sz w:val="28"/>
                <w:szCs w:val="28"/>
              </w:rPr>
              <w:t>52</w:t>
            </w:r>
          </w:p>
        </w:tc>
      </w:tr>
      <w:tr w:rsidR="00763D00" w14:paraId="5A2E88BA" w14:textId="77777777" w:rsidTr="00FB2474">
        <w:tc>
          <w:tcPr>
            <w:tcW w:w="103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F0B90" w14:textId="77777777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70DB867A" w14:textId="77777777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b/>
                <w:sz w:val="28"/>
                <w:szCs w:val="28"/>
              </w:rPr>
              <w:t>СОЦИАЛЬНО-ГУМАНИТАРНАЯ НАПРАВЛЕННОСТЬ</w:t>
            </w:r>
          </w:p>
          <w:p w14:paraId="7A779F7D" w14:textId="77777777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AE6C08" w14:paraId="7CE38706" w14:textId="77777777" w:rsidTr="00FB2474">
        <w:trPr>
          <w:trHeight w:val="84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9A609" w14:textId="77777777" w:rsidR="00AE6C08" w:rsidRPr="005D190C" w:rsidRDefault="00AE6C08" w:rsidP="001E2460">
            <w:pPr>
              <w:pStyle w:val="ae"/>
              <w:widowControl/>
              <w:numPr>
                <w:ilvl w:val="0"/>
                <w:numId w:val="23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35ECB" w14:textId="78080B09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«ЮНАРМИЯ»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85C15" w14:textId="3C12D8D2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Макаров Анатолий Анатольевич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13CF0" w14:textId="122DBD2D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Образцовская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B9C94" w14:textId="7FBF1A38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2A7FE" w14:textId="615DE35B" w:rsidR="00AE6C08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AE6C08" w14:paraId="501F21C8" w14:textId="77777777" w:rsidTr="00FB2474">
        <w:trPr>
          <w:trHeight w:val="84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2D3F" w14:textId="77777777" w:rsidR="00AE6C08" w:rsidRPr="005D190C" w:rsidRDefault="00AE6C08" w:rsidP="001E2460">
            <w:pPr>
              <w:pStyle w:val="ae"/>
              <w:widowControl/>
              <w:numPr>
                <w:ilvl w:val="0"/>
                <w:numId w:val="23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4B662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«Хочу всё знать»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5A80A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Лякишева Галина Алексеевна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733E8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Отделение по дошкольному образованию </w:t>
            </w:r>
          </w:p>
          <w:p w14:paraId="40AF0BDF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Звягинская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</w:t>
            </w:r>
          </w:p>
          <w:p w14:paraId="16673385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общеобразовательная</w:t>
            </w:r>
          </w:p>
          <w:p w14:paraId="10303010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0E439" w14:textId="34CBC24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026DC" w14:textId="0C2EBFB9" w:rsidR="00AE6C08" w:rsidRPr="00D335FC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  <w:p w14:paraId="79FFC30D" w14:textId="77777777" w:rsidR="00AE6C08" w:rsidRPr="00D335FC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3EAB099" w14:textId="77777777" w:rsidR="00AE6C08" w:rsidRPr="00D335FC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D85C68F" w14:textId="77777777" w:rsidR="00AE6C08" w:rsidRPr="00D335FC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E6C08" w14:paraId="6B967B44" w14:textId="77777777" w:rsidTr="00FB2474">
        <w:trPr>
          <w:trHeight w:val="84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FDA95" w14:textId="77777777" w:rsidR="00AE6C08" w:rsidRPr="005D190C" w:rsidRDefault="00AE6C08" w:rsidP="001E2460">
            <w:pPr>
              <w:pStyle w:val="ae"/>
              <w:widowControl/>
              <w:numPr>
                <w:ilvl w:val="0"/>
                <w:numId w:val="23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179AB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ПСИХОЛОГиЯ</w:t>
            </w:r>
            <w:proofErr w:type="spellEnd"/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57269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Калинина Елена Сергеевна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2DF17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Отделение по дошкольному образованию </w:t>
            </w:r>
          </w:p>
          <w:p w14:paraId="4C6550FE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Звягинская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</w:t>
            </w:r>
          </w:p>
          <w:p w14:paraId="65E0FFBB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общеобразовательная</w:t>
            </w:r>
          </w:p>
          <w:p w14:paraId="03BF9283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45C71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  <w:p w14:paraId="103B4561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CE1440C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8FC67D5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850AA" w14:textId="77777777" w:rsidR="00AE6C08" w:rsidRPr="00D31BFC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AB4E04" w14:textId="2FBA0965" w:rsidR="00AE6C08" w:rsidRPr="00D31BFC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22</w:t>
            </w:r>
          </w:p>
          <w:p w14:paraId="6DDCDB7F" w14:textId="77777777" w:rsidR="00AE6C08" w:rsidRPr="00D31BFC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CDD947E" w14:textId="77777777" w:rsidR="00AE6C08" w:rsidRPr="00D31BFC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E6C08" w14:paraId="109CEABF" w14:textId="77777777" w:rsidTr="00FB2474">
        <w:trPr>
          <w:trHeight w:val="84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3C336" w14:textId="77777777" w:rsidR="00AE6C08" w:rsidRPr="005D190C" w:rsidRDefault="00AE6C08" w:rsidP="001E2460">
            <w:pPr>
              <w:pStyle w:val="ae"/>
              <w:widowControl/>
              <w:numPr>
                <w:ilvl w:val="0"/>
                <w:numId w:val="23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4AA7C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«Юный патриот»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D35E8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Линьков Александр Петрович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9DD78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«Стрелецкая средняя общеобразовательная 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3CC8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2859E" w14:textId="77777777" w:rsidR="00AE6C08" w:rsidRPr="00D31BFC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30</w:t>
            </w:r>
          </w:p>
        </w:tc>
      </w:tr>
      <w:tr w:rsidR="00AE6C08" w14:paraId="0EB12FA5" w14:textId="77777777" w:rsidTr="00FB2474">
        <w:trPr>
          <w:trHeight w:val="417"/>
        </w:trPr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66DE3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групп социально-гуманитарной направленности: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288C4" w14:textId="0432A719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57EDF" w14:textId="453E9531" w:rsidR="00AE6C08" w:rsidRPr="00661ADD" w:rsidRDefault="00A44247" w:rsidP="00930E9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89</w:t>
            </w:r>
          </w:p>
        </w:tc>
      </w:tr>
      <w:tr w:rsidR="00AE6C08" w14:paraId="6F8C1C5A" w14:textId="77777777" w:rsidTr="00FB2474">
        <w:tc>
          <w:tcPr>
            <w:tcW w:w="103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2D721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3DC3DA8A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b/>
                <w:sz w:val="28"/>
                <w:szCs w:val="28"/>
              </w:rPr>
              <w:t>ТЕХНИЧЕСКАЯ НАПРАВЛЕННОСТЬ</w:t>
            </w:r>
          </w:p>
          <w:p w14:paraId="3E7D7F5E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AE6C08" w14:paraId="2A1AADFD" w14:textId="77777777" w:rsidTr="00FB2474">
        <w:trPr>
          <w:trHeight w:val="9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8956A" w14:textId="77777777" w:rsidR="00AE6C08" w:rsidRPr="005D190C" w:rsidRDefault="00AE6C08" w:rsidP="001E2460">
            <w:pPr>
              <w:pStyle w:val="ae"/>
              <w:widowControl/>
              <w:numPr>
                <w:ilvl w:val="0"/>
                <w:numId w:val="23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8F2ED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Инфознайка</w:t>
            </w:r>
            <w:proofErr w:type="spellEnd"/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» </w:t>
            </w:r>
          </w:p>
          <w:p w14:paraId="118C4BD6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60D22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Феськов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Вадим Владимирович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2BAA0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Малокуликовская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7C6E6DD4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средняя общеобразовательная</w:t>
            </w:r>
          </w:p>
          <w:p w14:paraId="337858D3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46567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2F695" w14:textId="2BD0F13C" w:rsidR="00AE6C08" w:rsidRPr="00A06C79" w:rsidRDefault="001A773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AE6C08" w14:paraId="66017267" w14:textId="77777777" w:rsidTr="00FB2474">
        <w:trPr>
          <w:trHeight w:val="9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18020" w14:textId="77777777" w:rsidR="00AE6C08" w:rsidRPr="005D190C" w:rsidRDefault="00AE6C08" w:rsidP="001E2460">
            <w:pPr>
              <w:pStyle w:val="ae"/>
              <w:widowControl/>
              <w:numPr>
                <w:ilvl w:val="0"/>
                <w:numId w:val="23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D34D3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Роботория</w:t>
            </w:r>
            <w:proofErr w:type="spellEnd"/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05D64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Феськов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Вадим Владимирович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B9DE5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Малокуликовская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5D45287D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средняя общеобразовательная</w:t>
            </w:r>
          </w:p>
          <w:p w14:paraId="412F3C7F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09BFE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D4087" w14:textId="63680426" w:rsidR="00AE6C08" w:rsidRPr="00A06C79" w:rsidRDefault="001A773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22</w:t>
            </w:r>
          </w:p>
        </w:tc>
      </w:tr>
      <w:tr w:rsidR="00AE6C08" w14:paraId="62800B71" w14:textId="77777777" w:rsidTr="00FB2474">
        <w:trPr>
          <w:trHeight w:val="9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EC0E4" w14:textId="77777777" w:rsidR="00AE6C08" w:rsidRPr="005D190C" w:rsidRDefault="00AE6C08" w:rsidP="001E2460">
            <w:pPr>
              <w:pStyle w:val="ae"/>
              <w:widowControl/>
              <w:numPr>
                <w:ilvl w:val="0"/>
                <w:numId w:val="23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AE51C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«Обработка </w:t>
            </w:r>
          </w:p>
          <w:p w14:paraId="6E844DCB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металлов»</w:t>
            </w:r>
          </w:p>
          <w:p w14:paraId="64A950CA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D52BD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Шамардин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1EABF215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Анатолий </w:t>
            </w:r>
          </w:p>
          <w:p w14:paraId="4572C5CD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Николаевич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B2FD3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Малокуликовская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31069023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средняя общеобразовательная</w:t>
            </w:r>
          </w:p>
          <w:p w14:paraId="63D46A6D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3BE06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DD1A3" w14:textId="77777777" w:rsidR="00AE6C08" w:rsidRPr="004B46B3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E6C08" w14:paraId="28BBDC7A" w14:textId="77777777" w:rsidTr="00FB2474">
        <w:trPr>
          <w:trHeight w:val="8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3D4DA" w14:textId="77777777" w:rsidR="00AE6C08" w:rsidRPr="005D190C" w:rsidRDefault="00AE6C08" w:rsidP="001E2460">
            <w:pPr>
              <w:pStyle w:val="ae"/>
              <w:widowControl/>
              <w:numPr>
                <w:ilvl w:val="0"/>
                <w:numId w:val="23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99120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«Фото»</w:t>
            </w:r>
          </w:p>
          <w:p w14:paraId="7F5161F8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87621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Кузнецова </w:t>
            </w:r>
          </w:p>
          <w:p w14:paraId="5B48C6C0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Галина </w:t>
            </w:r>
          </w:p>
          <w:p w14:paraId="11FD89D9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Гайфуллаевна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DF1FE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МБОУ «Лавровская средняя </w:t>
            </w:r>
          </w:p>
          <w:p w14:paraId="345984E6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общеобразовательная 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C4D69" w14:textId="25FEA9A6" w:rsidR="00AE6C08" w:rsidRPr="003F1E51" w:rsidRDefault="001A773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29787" w14:textId="77777777" w:rsidR="00AE6C08" w:rsidRPr="008F312D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E6C08" w14:paraId="67CD2FA2" w14:textId="77777777" w:rsidTr="00FB2474">
        <w:trPr>
          <w:trHeight w:val="454"/>
        </w:trPr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60445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групп технической направленности: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E9DA3" w14:textId="7F7F6718" w:rsidR="00AE6C08" w:rsidRPr="003F1E51" w:rsidRDefault="001A773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2567F" w14:textId="68A3D472" w:rsidR="00AE6C08" w:rsidRPr="00661ADD" w:rsidRDefault="00AE6C08" w:rsidP="00930E9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61ADD">
              <w:rPr>
                <w:rFonts w:ascii="Times New Roman" w:eastAsia="Times New Roman" w:hAnsi="Times New Roman"/>
                <w:b/>
                <w:sz w:val="28"/>
                <w:szCs w:val="28"/>
              </w:rPr>
              <w:t>10</w:t>
            </w:r>
            <w:r w:rsidR="001A7730">
              <w:rPr>
                <w:rFonts w:ascii="Times New Roman" w:eastAsia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AE6C08" w14:paraId="0B80AD51" w14:textId="77777777" w:rsidTr="00FB2474">
        <w:tc>
          <w:tcPr>
            <w:tcW w:w="103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3B9E6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2D1F7742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b/>
                <w:sz w:val="28"/>
                <w:szCs w:val="28"/>
              </w:rPr>
              <w:t>ТУРИСТСКО-КРАЕВЕДЧЕСКАЯ НАПРАВЛЕННОСТЬ</w:t>
            </w:r>
          </w:p>
          <w:p w14:paraId="45A95077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E6C08" w14:paraId="4FF658C3" w14:textId="77777777" w:rsidTr="00FB24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5A5DC" w14:textId="77777777" w:rsidR="00AE6C08" w:rsidRPr="005D190C" w:rsidRDefault="00AE6C08" w:rsidP="001E2460">
            <w:pPr>
              <w:pStyle w:val="ae"/>
              <w:widowControl/>
              <w:numPr>
                <w:ilvl w:val="0"/>
                <w:numId w:val="23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8D3EC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«История края </w:t>
            </w:r>
          </w:p>
          <w:p w14:paraId="6B26C6E5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Орловского»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927F1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Попко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Алексей Викторович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E1FD7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Звягинская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</w:t>
            </w:r>
          </w:p>
          <w:p w14:paraId="10C86C66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общеобразовательная</w:t>
            </w:r>
          </w:p>
          <w:p w14:paraId="73F3511B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B60A8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803CC" w14:textId="47C057AA" w:rsidR="00AE6C08" w:rsidRPr="004E3A26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E6C08" w14:paraId="04D52EFA" w14:textId="77777777" w:rsidTr="00FB24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6EB0B" w14:textId="77777777" w:rsidR="00AE6C08" w:rsidRPr="005D190C" w:rsidRDefault="00AE6C08" w:rsidP="001E2460">
            <w:pPr>
              <w:pStyle w:val="ae"/>
              <w:widowControl/>
              <w:numPr>
                <w:ilvl w:val="0"/>
                <w:numId w:val="23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403DA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«Спортивный туризм»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48987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Гаврилин Андрей Станиславович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CD6E3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Жилинская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568C89F2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средняя общеобразовательная</w:t>
            </w:r>
          </w:p>
          <w:p w14:paraId="6894EDB1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84E8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7772" w14:textId="77777777" w:rsidR="00AE6C08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31</w:t>
            </w:r>
          </w:p>
        </w:tc>
      </w:tr>
      <w:tr w:rsidR="00AE6C08" w14:paraId="78910079" w14:textId="77777777" w:rsidTr="00FB2474"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7E924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групп туристско-краеведческой направленности: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7C605" w14:textId="0F5B4C09" w:rsidR="00AE6C08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19F6D" w14:textId="59AC1905" w:rsidR="00AE6C08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5</w:t>
            </w:r>
            <w:r w:rsidR="007954F1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</w:p>
          <w:p w14:paraId="26B493A6" w14:textId="77777777" w:rsidR="00AE6C08" w:rsidRPr="00661ADD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AE6C08" w14:paraId="48EE8B98" w14:textId="77777777" w:rsidTr="00FB2474">
        <w:tc>
          <w:tcPr>
            <w:tcW w:w="103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EFC7D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44991543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b/>
                <w:sz w:val="28"/>
                <w:szCs w:val="28"/>
              </w:rPr>
              <w:t>ФИЗКУЛЬТУРНО-СПОРТИВНАЯ НАПРАВЛЕННОСТЬ</w:t>
            </w:r>
          </w:p>
          <w:p w14:paraId="6DCC127F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E6C08" w14:paraId="45BED6DC" w14:textId="77777777" w:rsidTr="00FB24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E30FF" w14:textId="77777777" w:rsidR="00AE6C08" w:rsidRPr="005D190C" w:rsidRDefault="00AE6C08" w:rsidP="001E2460">
            <w:pPr>
              <w:pStyle w:val="ae"/>
              <w:widowControl/>
              <w:numPr>
                <w:ilvl w:val="0"/>
                <w:numId w:val="23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A53E4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«Атлетическая гимнастика»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146F2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Игнатьев Юрий Иванович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78B8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«Знаменская</w:t>
            </w:r>
          </w:p>
          <w:p w14:paraId="39F31DA2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общеобразовательная</w:t>
            </w:r>
          </w:p>
          <w:p w14:paraId="3EC4B42E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  <w:p w14:paraId="1B412ADF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65E8A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5B072" w14:textId="77777777" w:rsidR="00AE6C08" w:rsidRPr="00333D00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AE6C08" w14:paraId="1A684F3E" w14:textId="77777777" w:rsidTr="00FB24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5A0C5" w14:textId="77777777" w:rsidR="00AE6C08" w:rsidRPr="005D190C" w:rsidRDefault="00AE6C08" w:rsidP="001E2460">
            <w:pPr>
              <w:pStyle w:val="ae"/>
              <w:widowControl/>
              <w:numPr>
                <w:ilvl w:val="0"/>
                <w:numId w:val="23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58028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Шахматно-шашечное объединение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24928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Случевский Виктор Михайлович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D8071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«Средняя общеобразовательная школа имени П.В. Киреевского»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1ABC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F742B" w14:textId="32DE402B" w:rsidR="00AE6C08" w:rsidRPr="00333D00" w:rsidRDefault="00A44247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AE6C08" w14:paraId="5C578D82" w14:textId="77777777" w:rsidTr="00FB24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4CB27" w14:textId="77777777" w:rsidR="00AE6C08" w:rsidRPr="005D190C" w:rsidRDefault="00AE6C08" w:rsidP="001E2460">
            <w:pPr>
              <w:pStyle w:val="ae"/>
              <w:widowControl/>
              <w:numPr>
                <w:ilvl w:val="0"/>
                <w:numId w:val="23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25D09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Хореография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84107" w14:textId="55C5EC0B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Банникова Анна Сергеевна</w:t>
            </w:r>
          </w:p>
          <w:p w14:paraId="4F181DDD" w14:textId="060D126B" w:rsidR="00AE6C08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Иван</w:t>
            </w:r>
            <w:r w:rsidR="00AE6C08" w:rsidRPr="003F1E51">
              <w:rPr>
                <w:rFonts w:ascii="Times New Roman" w:eastAsia="Times New Roman" w:hAnsi="Times New Roman"/>
                <w:sz w:val="24"/>
                <w:szCs w:val="24"/>
              </w:rPr>
              <w:t>ова Ирина Геннадьевна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E859E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«Знаменская</w:t>
            </w:r>
          </w:p>
          <w:p w14:paraId="5898F289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общеобразовательная</w:t>
            </w:r>
          </w:p>
          <w:p w14:paraId="7E9D606F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  <w:p w14:paraId="76898D63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213F7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4AE17" w14:textId="77777777" w:rsidR="00AE6C08" w:rsidRPr="00333D00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982B93" w14:paraId="70F35F37" w14:textId="77777777" w:rsidTr="00FB24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5E6C8" w14:textId="77777777" w:rsidR="00982B93" w:rsidRPr="005D190C" w:rsidRDefault="00982B93" w:rsidP="001E2460">
            <w:pPr>
              <w:pStyle w:val="ae"/>
              <w:widowControl/>
              <w:numPr>
                <w:ilvl w:val="0"/>
                <w:numId w:val="23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379AB" w14:textId="0FFF8FCF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«Футбол»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F8E5B" w14:textId="17ABDE25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Митасов Павел Александрович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13D72" w14:textId="1DEC118D" w:rsidR="00982B93" w:rsidRPr="003F1E51" w:rsidRDefault="00982B93" w:rsidP="0053088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МБОУ «Стрелецкая </w:t>
            </w:r>
          </w:p>
          <w:p w14:paraId="60FF2870" w14:textId="77777777" w:rsidR="00982B93" w:rsidRPr="003F1E51" w:rsidRDefault="00982B93" w:rsidP="0053088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средняя общеобразовательная</w:t>
            </w:r>
          </w:p>
          <w:p w14:paraId="4BB50EDA" w14:textId="37BF2B5A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79A35" w14:textId="046A0812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3DB5D" w14:textId="612948D4" w:rsidR="00982B93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982B93" w14:paraId="0358AF85" w14:textId="77777777" w:rsidTr="00FB24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43C3" w14:textId="77777777" w:rsidR="00982B93" w:rsidRPr="005D190C" w:rsidRDefault="00982B93" w:rsidP="001E2460">
            <w:pPr>
              <w:pStyle w:val="ae"/>
              <w:widowControl/>
              <w:numPr>
                <w:ilvl w:val="0"/>
                <w:numId w:val="23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B7F42" w14:textId="50646974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«Кикбоксинг»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DE4B7" w14:textId="7E226D74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3F1E51">
              <w:rPr>
                <w:rFonts w:ascii="Times New Roman" w:hAnsi="Times New Roman" w:cs="Times New Roman"/>
                <w:sz w:val="24"/>
                <w:szCs w:val="24"/>
              </w:rPr>
              <w:t>Векленко</w:t>
            </w:r>
            <w:proofErr w:type="spellEnd"/>
            <w:r w:rsidRPr="003F1E51">
              <w:rPr>
                <w:rFonts w:ascii="Times New Roman" w:hAnsi="Times New Roman" w:cs="Times New Roman"/>
                <w:sz w:val="24"/>
                <w:szCs w:val="24"/>
              </w:rPr>
              <w:t xml:space="preserve"> Павел Владимирович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3F660" w14:textId="77777777" w:rsidR="00982B93" w:rsidRPr="003F1E51" w:rsidRDefault="00982B93" w:rsidP="0053088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Малокуликовская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013FAAAE" w14:textId="77777777" w:rsidR="00982B93" w:rsidRPr="003F1E51" w:rsidRDefault="00982B93" w:rsidP="0053088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средняя общеобразовательная</w:t>
            </w:r>
          </w:p>
          <w:p w14:paraId="263BFCE0" w14:textId="0283749C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0E049" w14:textId="72C456B4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9323A" w14:textId="716012A3" w:rsidR="00982B93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982B93" w14:paraId="67CF0ACF" w14:textId="77777777" w:rsidTr="00FB24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F70A1" w14:textId="77777777" w:rsidR="00982B93" w:rsidRPr="005D190C" w:rsidRDefault="00982B93" w:rsidP="001E2460">
            <w:pPr>
              <w:pStyle w:val="ae"/>
              <w:widowControl/>
              <w:numPr>
                <w:ilvl w:val="0"/>
                <w:numId w:val="23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09BCA" w14:textId="077BEDBE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«Энергия движения»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58346" w14:textId="75A95654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Дурасова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Любовь Леонидовна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E40F6" w14:textId="52DC4AB2" w:rsidR="00982B93" w:rsidRPr="003F1E51" w:rsidRDefault="00982B93" w:rsidP="0053088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Баклановская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7AFEE9B7" w14:textId="77777777" w:rsidR="00982B93" w:rsidRPr="003F1E51" w:rsidRDefault="00982B93" w:rsidP="0053088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средняя общеобразовательная</w:t>
            </w:r>
          </w:p>
          <w:p w14:paraId="28CA0E0A" w14:textId="20591535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967FA" w14:textId="713F321F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6D390" w14:textId="0DB7D9C0" w:rsidR="00982B93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82B93" w14:paraId="3146C03D" w14:textId="77777777" w:rsidTr="00FB2474"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C964F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групп физкультурно-спортивной направленности: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F25A0" w14:textId="6CD63946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32532" w14:textId="13A423CF" w:rsidR="00982B93" w:rsidRPr="00661ADD" w:rsidRDefault="000306A5" w:rsidP="00A442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="00A4424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61</w:t>
            </w:r>
          </w:p>
        </w:tc>
      </w:tr>
      <w:tr w:rsidR="00982B93" w14:paraId="5F5EB673" w14:textId="77777777" w:rsidTr="00FB2474">
        <w:tc>
          <w:tcPr>
            <w:tcW w:w="103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17A9D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056E5876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b/>
                <w:sz w:val="28"/>
                <w:szCs w:val="28"/>
              </w:rPr>
              <w:t>ЕСТЕСТВЕННОНАУЧНАЯ НАПРАВЛЕННОСТЬ</w:t>
            </w:r>
          </w:p>
          <w:p w14:paraId="0249AC2C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982B93" w14:paraId="40AE7B57" w14:textId="77777777" w:rsidTr="00FB24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A48E6" w14:textId="77777777" w:rsidR="00982B93" w:rsidRPr="00931540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20</w:t>
            </w:r>
            <w:r w:rsidRPr="00931540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B7859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«Экология»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4AB2D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Попрядухина Елена Владимировна</w:t>
            </w:r>
          </w:p>
          <w:p w14:paraId="3687A3B5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Цуканова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Марина Николаевна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01FBD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«Стрелецкая средняя общеобразовательная 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E45FC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  <w:p w14:paraId="50FFDAD1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27A70F3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E4BD8C5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7C3C7" w14:textId="2C36E0DC" w:rsidR="00982B93" w:rsidRPr="00931540" w:rsidRDefault="00A44247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982B93" w14:paraId="51951DEF" w14:textId="77777777" w:rsidTr="00FB24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E8E7A" w14:textId="77777777" w:rsidR="00982B93" w:rsidRPr="00931540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21</w:t>
            </w:r>
            <w:r w:rsidRPr="00931540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C97F1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«Экологический мониторинг»</w:t>
            </w:r>
          </w:p>
          <w:p w14:paraId="460DC62D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89896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Левина Галина Владимировна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26166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«Знаменская</w:t>
            </w:r>
          </w:p>
          <w:p w14:paraId="1EDF54A8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общеобразовательная</w:t>
            </w:r>
          </w:p>
          <w:p w14:paraId="78BF7942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  <w:p w14:paraId="649BDD13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D04BC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B6A2D" w14:textId="77777777" w:rsidR="00982B93" w:rsidRPr="00931540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</w:tr>
      <w:tr w:rsidR="00982B93" w:rsidRPr="00444070" w14:paraId="54329C54" w14:textId="77777777" w:rsidTr="00FB2474">
        <w:trPr>
          <w:trHeight w:val="5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A2EA4" w14:textId="77777777" w:rsidR="00982B93" w:rsidRPr="00444070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22</w:t>
            </w:r>
            <w:r w:rsidRPr="00444070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C3B17" w14:textId="617243A9" w:rsidR="00982B93" w:rsidRPr="003F1E51" w:rsidRDefault="00982B93" w:rsidP="000306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r w:rsidR="000306A5"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Гидробиология</w:t>
            </w: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3E8AD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Левина Галина Владимировна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21055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«Знаменская</w:t>
            </w:r>
          </w:p>
          <w:p w14:paraId="043984C5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общеобразовательная</w:t>
            </w:r>
          </w:p>
          <w:p w14:paraId="2DA71EA8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  <w:p w14:paraId="7F4FE97F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D9E81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  <w:p w14:paraId="00768DF7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DAB3" w14:textId="3FB4C26E" w:rsidR="00982B93" w:rsidRPr="00444070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  <w:p w14:paraId="7042F80A" w14:textId="77777777" w:rsidR="00982B93" w:rsidRPr="00444070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82B93" w:rsidRPr="00444070" w14:paraId="22B2F381" w14:textId="77777777" w:rsidTr="00FB24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436BB" w14:textId="77777777" w:rsidR="00982B93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47336" w14:textId="77777777" w:rsidR="00982B93" w:rsidRPr="00661ADD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1ADD">
              <w:rPr>
                <w:rFonts w:ascii="Times New Roman" w:eastAsia="Times New Roman" w:hAnsi="Times New Roman"/>
                <w:b/>
                <w:sz w:val="24"/>
                <w:szCs w:val="24"/>
              </w:rPr>
              <w:t>«Моё открытие химии»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498D6" w14:textId="77777777" w:rsidR="00982B93" w:rsidRPr="00444070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Сударева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Юлия Викторовна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828C0" w14:textId="77777777" w:rsidR="00982B93" w:rsidRPr="00444070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r w:rsidRPr="000B534A">
              <w:rPr>
                <w:rFonts w:ascii="Times New Roman" w:eastAsia="Times New Roman" w:hAnsi="Times New Roman"/>
                <w:sz w:val="24"/>
                <w:szCs w:val="24"/>
              </w:rPr>
              <w:t>Средняя общеобразовательная школа имени П.В. Киреевского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033E0" w14:textId="77777777" w:rsidR="00982B93" w:rsidRPr="00444070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30852" w14:textId="77777777" w:rsidR="00982B93" w:rsidRPr="00444070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</w:tr>
      <w:tr w:rsidR="00982B93" w:rsidRPr="00444070" w14:paraId="047FAF54" w14:textId="77777777" w:rsidTr="00FB2474"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45ACE" w14:textId="77777777" w:rsidR="00982B93" w:rsidRPr="000B534A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46A3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групп естественнонаучной направленности</w:t>
            </w:r>
            <w:r w:rsidRPr="007146A3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5A7D" w14:textId="77777777" w:rsidR="00982B93" w:rsidRPr="00344C1E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85C74" w14:textId="1EA1C1AD" w:rsidR="00982B93" w:rsidRPr="00661ADD" w:rsidRDefault="00A44247" w:rsidP="00930E9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91</w:t>
            </w:r>
          </w:p>
        </w:tc>
      </w:tr>
      <w:tr w:rsidR="00982B93" w14:paraId="3794E1C7" w14:textId="77777777" w:rsidTr="00FB2474"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5CD2F" w14:textId="77777777" w:rsidR="00982B93" w:rsidRPr="00170950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0950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D493D" w14:textId="449BB9D8" w:rsidR="00982B93" w:rsidRPr="00170950" w:rsidRDefault="00FA0109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F4F60" w14:textId="2C7D219B" w:rsidR="00982B93" w:rsidRPr="00170950" w:rsidRDefault="00FB0C9C" w:rsidP="00FB0C9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  <w:r w:rsidR="00A4424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53</w:t>
            </w:r>
          </w:p>
        </w:tc>
      </w:tr>
    </w:tbl>
    <w:p w14:paraId="65A66934" w14:textId="77777777" w:rsidR="00767334" w:rsidRDefault="00767334" w:rsidP="0076733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01C21A87" w14:textId="36FA5E76" w:rsidR="00C45777" w:rsidRDefault="00C45777" w:rsidP="00C45777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202</w:t>
      </w:r>
      <w:r w:rsidR="00A43751">
        <w:rPr>
          <w:rFonts w:ascii="Times New Roman" w:eastAsia="Times New Roman" w:hAnsi="Times New Roman"/>
          <w:b/>
          <w:sz w:val="28"/>
          <w:szCs w:val="28"/>
        </w:rPr>
        <w:t>5</w:t>
      </w:r>
      <w:r>
        <w:rPr>
          <w:rFonts w:ascii="Times New Roman" w:eastAsia="Times New Roman" w:hAnsi="Times New Roman"/>
          <w:b/>
          <w:sz w:val="28"/>
          <w:szCs w:val="28"/>
        </w:rPr>
        <w:t>-202</w:t>
      </w:r>
      <w:r w:rsidR="00A43751">
        <w:rPr>
          <w:rFonts w:ascii="Times New Roman" w:eastAsia="Times New Roman" w:hAnsi="Times New Roman"/>
          <w:b/>
          <w:sz w:val="28"/>
          <w:szCs w:val="28"/>
        </w:rPr>
        <w:t>6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учебный год</w:t>
      </w:r>
    </w:p>
    <w:p w14:paraId="56139838" w14:textId="77777777" w:rsidR="00FB2474" w:rsidRPr="008E0786" w:rsidRDefault="00FB2474" w:rsidP="00FB247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10"/>
        <w:gridCol w:w="1985"/>
        <w:gridCol w:w="3402"/>
        <w:gridCol w:w="992"/>
        <w:gridCol w:w="851"/>
      </w:tblGrid>
      <w:tr w:rsidR="00FB2474" w:rsidRPr="008E0786" w14:paraId="6B2B34F1" w14:textId="77777777" w:rsidTr="00FB247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38D7C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7B287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  <w:p w14:paraId="5528AEC5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объединения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5B195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Педагог </w:t>
            </w:r>
          </w:p>
          <w:p w14:paraId="7F3A57D3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д/о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82A6B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База, на которой занимается объединение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032F2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Кол-во групп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F534A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Кол-во детей</w:t>
            </w:r>
          </w:p>
        </w:tc>
      </w:tr>
      <w:tr w:rsidR="00FB2474" w:rsidRPr="008E0786" w14:paraId="2B4BCF9B" w14:textId="77777777" w:rsidTr="00FB2474">
        <w:tc>
          <w:tcPr>
            <w:tcW w:w="103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AF384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1A7CF36F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b/>
                <w:sz w:val="28"/>
                <w:szCs w:val="28"/>
              </w:rPr>
              <w:t>ХУДОЖЕСТВЕННАЯ НАПРАВЛЕННОСТЬ</w:t>
            </w:r>
          </w:p>
          <w:p w14:paraId="4693B321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B2474" w:rsidRPr="008E0786" w14:paraId="30A03AC7" w14:textId="77777777" w:rsidTr="00FB247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84640" w14:textId="77777777" w:rsidR="00FB2474" w:rsidRPr="008E0786" w:rsidRDefault="00FB2474" w:rsidP="001E2460">
            <w:pPr>
              <w:pStyle w:val="ae"/>
              <w:widowControl/>
              <w:numPr>
                <w:ilvl w:val="0"/>
                <w:numId w:val="37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BD007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«Хореография»</w:t>
            </w:r>
          </w:p>
          <w:p w14:paraId="12488106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A8CEA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Банникова Анна Сергеевна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C964C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МБОУ «Знаменская средняя </w:t>
            </w:r>
          </w:p>
          <w:p w14:paraId="4D2E984F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общеобразовательная</w:t>
            </w:r>
          </w:p>
          <w:p w14:paraId="0F95F01C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91ABF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3CA2E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FB2474" w:rsidRPr="008E0786" w14:paraId="534F65B7" w14:textId="77777777" w:rsidTr="00FB247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BA5B5" w14:textId="77777777" w:rsidR="00FB2474" w:rsidRPr="008E0786" w:rsidRDefault="00FB2474" w:rsidP="001E2460">
            <w:pPr>
              <w:pStyle w:val="ae"/>
              <w:widowControl/>
              <w:numPr>
                <w:ilvl w:val="0"/>
                <w:numId w:val="37"/>
              </w:numPr>
              <w:overflowPunct w:val="0"/>
              <w:ind w:left="72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0DA30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 «</w:t>
            </w: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ДПИ»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F1737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Максимова Ольга Вячеславовна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A6029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МБОУ «Михайловская средняя </w:t>
            </w:r>
          </w:p>
          <w:p w14:paraId="68C7F429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общеобразовательная</w:t>
            </w:r>
          </w:p>
          <w:p w14:paraId="59EEBEFB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18737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D0F44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B2474" w:rsidRPr="008E0786" w14:paraId="4ABD07B7" w14:textId="77777777" w:rsidTr="00FB2474">
        <w:trPr>
          <w:trHeight w:val="8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DF84C" w14:textId="77777777" w:rsidR="00FB2474" w:rsidRPr="008E0786" w:rsidRDefault="00FB2474" w:rsidP="001E2460">
            <w:pPr>
              <w:pStyle w:val="ae"/>
              <w:widowControl/>
              <w:numPr>
                <w:ilvl w:val="0"/>
                <w:numId w:val="37"/>
              </w:numPr>
              <w:overflowPunct w:val="0"/>
              <w:ind w:left="72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34C7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«Умелец»</w:t>
            </w:r>
          </w:p>
          <w:p w14:paraId="7594A6D5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62D132D6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82685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Кузнецова</w:t>
            </w:r>
          </w:p>
          <w:p w14:paraId="7E0A6992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 Галина </w:t>
            </w:r>
          </w:p>
          <w:p w14:paraId="7080FB26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Гайфуллаевна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FDD6A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МБОУ «Лавровская средняя </w:t>
            </w:r>
          </w:p>
          <w:p w14:paraId="0A4DE1AF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общеобразовательная</w:t>
            </w:r>
          </w:p>
          <w:p w14:paraId="68D7B690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390CC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6BDD2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FB2474" w:rsidRPr="008E0786" w14:paraId="5F4C185F" w14:textId="77777777" w:rsidTr="00FB247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DDD02" w14:textId="77777777" w:rsidR="00FB2474" w:rsidRPr="008E0786" w:rsidRDefault="00FB2474" w:rsidP="001E2460">
            <w:pPr>
              <w:pStyle w:val="ae"/>
              <w:widowControl/>
              <w:numPr>
                <w:ilvl w:val="0"/>
                <w:numId w:val="37"/>
              </w:numPr>
              <w:overflowPunct w:val="0"/>
              <w:ind w:left="72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47449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«ДПИ»</w:t>
            </w:r>
          </w:p>
          <w:p w14:paraId="109DF734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72141D6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76E34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Третьякова</w:t>
            </w:r>
          </w:p>
          <w:p w14:paraId="567BBB53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 Вероника  </w:t>
            </w:r>
          </w:p>
          <w:p w14:paraId="63CE3159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Александровна.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80722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МБОУ «Средняя общеобразовательная школа имени П.В. Киреевского»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6A174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CD3F3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FB2474" w:rsidRPr="008E0786" w14:paraId="09C97694" w14:textId="77777777" w:rsidTr="00FB247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FE189" w14:textId="77777777" w:rsidR="00FB2474" w:rsidRPr="008E0786" w:rsidRDefault="00FB2474" w:rsidP="001E2460">
            <w:pPr>
              <w:pStyle w:val="ae"/>
              <w:widowControl/>
              <w:numPr>
                <w:ilvl w:val="0"/>
                <w:numId w:val="37"/>
              </w:numPr>
              <w:overflowPunct w:val="0"/>
              <w:ind w:left="72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C0342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«Вокальное пение»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5E78C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Романова Оксана Николаевна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0C744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Овсянниковская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95AA4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6FE5F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FB2474" w:rsidRPr="008E0786" w14:paraId="50E2B39D" w14:textId="77777777" w:rsidTr="00FB247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6CD1B" w14:textId="77777777" w:rsidR="00FB2474" w:rsidRPr="008E0786" w:rsidRDefault="00FB2474" w:rsidP="001E2460">
            <w:pPr>
              <w:pStyle w:val="ae"/>
              <w:widowControl/>
              <w:numPr>
                <w:ilvl w:val="0"/>
                <w:numId w:val="37"/>
              </w:numPr>
              <w:overflowPunct w:val="0"/>
              <w:ind w:left="72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74746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Сказка в ладошках</w:t>
            </w: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60054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Лякишева Галина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Алексеевна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75D52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МБОУ «Стрелецкая средняя общеобразовательная школа»</w:t>
            </w:r>
          </w:p>
          <w:p w14:paraId="67940594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Отделение по дошкольному образованию </w:t>
            </w:r>
          </w:p>
          <w:p w14:paraId="34A6E318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Звягинская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</w:t>
            </w:r>
          </w:p>
          <w:p w14:paraId="0162F1E1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общеобразовательная</w:t>
            </w:r>
          </w:p>
          <w:p w14:paraId="4BE5F644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56B04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7555D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FB2474" w:rsidRPr="008E0786" w14:paraId="0E889B4E" w14:textId="77777777" w:rsidTr="00FB247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17E48" w14:textId="77777777" w:rsidR="00FB2474" w:rsidRPr="008E0786" w:rsidRDefault="00FB2474" w:rsidP="001E2460">
            <w:pPr>
              <w:pStyle w:val="ae"/>
              <w:widowControl/>
              <w:numPr>
                <w:ilvl w:val="0"/>
                <w:numId w:val="37"/>
              </w:numPr>
              <w:overflowPunct w:val="0"/>
              <w:ind w:left="72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64761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«Школьный театр»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D290F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Егурнова Елена Егоровна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CEF9B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МБОУ «Стрелецкая средняя общеобразовательная 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0C7E7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1C469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B2474" w:rsidRPr="008E0786" w14:paraId="73A4002F" w14:textId="77777777" w:rsidTr="00FB247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ACACA" w14:textId="77777777" w:rsidR="00FB2474" w:rsidRPr="008E0786" w:rsidRDefault="00FB2474" w:rsidP="001E2460">
            <w:pPr>
              <w:pStyle w:val="ae"/>
              <w:widowControl/>
              <w:numPr>
                <w:ilvl w:val="0"/>
                <w:numId w:val="37"/>
              </w:numPr>
              <w:overflowPunct w:val="0"/>
              <w:ind w:left="72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27DD9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«ИЗО»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2DF33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Мыльников Алексей Владимирович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97A9F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Овсянниковская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21075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4B84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</w:rPr>
              <w:t>30</w:t>
            </w:r>
          </w:p>
        </w:tc>
      </w:tr>
      <w:tr w:rsidR="00FB2474" w:rsidRPr="008E0786" w14:paraId="7AEF641C" w14:textId="77777777" w:rsidTr="00FB247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8073A" w14:textId="77777777" w:rsidR="00FB2474" w:rsidRPr="008E0786" w:rsidRDefault="00FB2474" w:rsidP="001E2460">
            <w:pPr>
              <w:pStyle w:val="ae"/>
              <w:widowControl/>
              <w:numPr>
                <w:ilvl w:val="0"/>
                <w:numId w:val="37"/>
              </w:numPr>
              <w:overflowPunct w:val="0"/>
              <w:ind w:left="72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A3B86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«Вокруг света»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A5C78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2A8B">
              <w:rPr>
                <w:rFonts w:ascii="Times New Roman" w:eastAsia="Times New Roman" w:hAnsi="Times New Roman"/>
                <w:sz w:val="24"/>
                <w:szCs w:val="24"/>
              </w:rPr>
              <w:t>Ефимкина Ольга Владимировна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A4ACC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2A8B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152A8B">
              <w:rPr>
                <w:rFonts w:ascii="Times New Roman" w:eastAsia="Times New Roman" w:hAnsi="Times New Roman"/>
                <w:sz w:val="24"/>
                <w:szCs w:val="24"/>
              </w:rPr>
              <w:t>Баклановская</w:t>
            </w:r>
            <w:proofErr w:type="spellEnd"/>
            <w:r w:rsidRPr="00152A8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средняя общеобразовательная школа</w:t>
            </w:r>
            <w:r w:rsidRPr="00152A8B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460D5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3945C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</w:tr>
      <w:tr w:rsidR="00FB2474" w:rsidRPr="008E0786" w14:paraId="4C05D3CB" w14:textId="77777777" w:rsidTr="00FB247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08C71" w14:textId="77777777" w:rsidR="00FB2474" w:rsidRPr="008E0786" w:rsidRDefault="00FB2474" w:rsidP="001E2460">
            <w:pPr>
              <w:pStyle w:val="ae"/>
              <w:widowControl/>
              <w:numPr>
                <w:ilvl w:val="0"/>
                <w:numId w:val="37"/>
              </w:numPr>
              <w:overflowPunct w:val="0"/>
              <w:ind w:left="72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8B812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«Хореографическая студия «Поколение»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A6F64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Салопанова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Валентина Владимировна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03BE7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Малокуликовская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4E96C809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средняя общеобразовательная</w:t>
            </w:r>
          </w:p>
          <w:p w14:paraId="0984E72D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55E06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4DA41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24</w:t>
            </w:r>
          </w:p>
        </w:tc>
      </w:tr>
      <w:tr w:rsidR="00FB2474" w:rsidRPr="008E0786" w14:paraId="3E8589E4" w14:textId="77777777" w:rsidTr="00FB2474">
        <w:tc>
          <w:tcPr>
            <w:tcW w:w="85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AE6F8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4F9B71DD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групп художественной направленности:</w:t>
            </w:r>
          </w:p>
          <w:p w14:paraId="196C06DA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F8B52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0B67B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52</w:t>
            </w:r>
          </w:p>
        </w:tc>
      </w:tr>
      <w:tr w:rsidR="00FB2474" w:rsidRPr="008E0786" w14:paraId="33CA0243" w14:textId="77777777" w:rsidTr="00FB2474">
        <w:tc>
          <w:tcPr>
            <w:tcW w:w="103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7B750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5710367A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b/>
                <w:sz w:val="28"/>
                <w:szCs w:val="28"/>
              </w:rPr>
              <w:t>СОЦИАЛЬНО-ГУМАНИТАРНАЯ НАПРАВЛЕННОСТЬ</w:t>
            </w:r>
          </w:p>
          <w:p w14:paraId="2406CBED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FB2474" w:rsidRPr="008E0786" w14:paraId="09021AC2" w14:textId="77777777" w:rsidTr="00FB2474">
        <w:trPr>
          <w:trHeight w:val="8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5A2E6" w14:textId="77777777" w:rsidR="00FB2474" w:rsidRPr="008E0786" w:rsidRDefault="00FB2474" w:rsidP="001E2460">
            <w:pPr>
              <w:pStyle w:val="ae"/>
              <w:widowControl/>
              <w:numPr>
                <w:ilvl w:val="0"/>
                <w:numId w:val="37"/>
              </w:numPr>
              <w:overflowPunct w:val="0"/>
              <w:ind w:left="72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7343D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Развиваемся, играя»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BC41A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Лякишева Галина Алексеевна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EFF47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Отделение по дошкольному образованию </w:t>
            </w:r>
          </w:p>
          <w:p w14:paraId="29A3F480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Звягинская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</w:t>
            </w:r>
          </w:p>
          <w:p w14:paraId="11E7A4B3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общеобразовательная</w:t>
            </w:r>
          </w:p>
          <w:p w14:paraId="7EA62477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1E756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49CB0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  <w:p w14:paraId="2F1C12F6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31026FB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DB44D30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B2474" w:rsidRPr="008E0786" w14:paraId="05F7FAA5" w14:textId="77777777" w:rsidTr="00FB2474">
        <w:trPr>
          <w:trHeight w:val="8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942BE" w14:textId="77777777" w:rsidR="00FB2474" w:rsidRPr="008E0786" w:rsidRDefault="00FB2474" w:rsidP="001E2460">
            <w:pPr>
              <w:pStyle w:val="ae"/>
              <w:widowControl/>
              <w:numPr>
                <w:ilvl w:val="0"/>
                <w:numId w:val="37"/>
              </w:numPr>
              <w:overflowPunct w:val="0"/>
              <w:ind w:left="72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24AB1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ПСИХОЛОГиЯ</w:t>
            </w:r>
            <w:proofErr w:type="spellEnd"/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82FB5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Калинина Елена Сергеевна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B1090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Отделение по дошкольному образованию </w:t>
            </w:r>
          </w:p>
          <w:p w14:paraId="7D174E08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Звягинская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</w:t>
            </w:r>
          </w:p>
          <w:p w14:paraId="0219946D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общеобразовательная</w:t>
            </w:r>
          </w:p>
          <w:p w14:paraId="2A5FD551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7555A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  <w:p w14:paraId="17E22EC5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B290392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F7AE73B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5B18E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795660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  <w:p w14:paraId="0BF366C9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3BAF28E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B2474" w:rsidRPr="008E0786" w14:paraId="60987192" w14:textId="77777777" w:rsidTr="00FB2474">
        <w:trPr>
          <w:trHeight w:val="8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7433E" w14:textId="77777777" w:rsidR="00FB2474" w:rsidRPr="008E0786" w:rsidRDefault="00FB2474" w:rsidP="001E2460">
            <w:pPr>
              <w:pStyle w:val="ae"/>
              <w:widowControl/>
              <w:numPr>
                <w:ilvl w:val="0"/>
                <w:numId w:val="37"/>
              </w:numPr>
              <w:overflowPunct w:val="0"/>
              <w:ind w:left="72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B56F2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«Юный патриот»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36F4F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Линьков Александр Петрович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20B08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МБОУ «Стрелецкая средняя общеобразовательная 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E09E0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934A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</w:rPr>
              <w:t>30</w:t>
            </w:r>
          </w:p>
        </w:tc>
      </w:tr>
      <w:tr w:rsidR="00FB2474" w:rsidRPr="008E0786" w14:paraId="7360B805" w14:textId="77777777" w:rsidTr="00FB2474">
        <w:trPr>
          <w:trHeight w:val="8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D943" w14:textId="77777777" w:rsidR="00FB2474" w:rsidRPr="008E0786" w:rsidRDefault="00FB2474" w:rsidP="001E2460">
            <w:pPr>
              <w:pStyle w:val="ae"/>
              <w:widowControl/>
              <w:numPr>
                <w:ilvl w:val="0"/>
                <w:numId w:val="37"/>
              </w:numPr>
              <w:overflowPunct w:val="0"/>
              <w:ind w:left="72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0B668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2902902B" w14:textId="77777777" w:rsidR="00FB2474" w:rsidRPr="00C906E5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«ЮНАРМИЯ»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19A09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Макаров Анатолий Анатольевич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F31FF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06E5">
              <w:rPr>
                <w:rFonts w:ascii="Times New Roman" w:eastAsia="Times New Roman" w:hAnsi="Times New Roman"/>
                <w:sz w:val="24"/>
                <w:szCs w:val="24"/>
              </w:rPr>
              <w:t xml:space="preserve">МБОУ «СОШ им. </w:t>
            </w:r>
            <w:proofErr w:type="spellStart"/>
            <w:r w:rsidRPr="00C906E5">
              <w:rPr>
                <w:rFonts w:ascii="Times New Roman" w:eastAsia="Times New Roman" w:hAnsi="Times New Roman"/>
                <w:sz w:val="24"/>
                <w:szCs w:val="24"/>
              </w:rPr>
              <w:t>П.В.Киреевского</w:t>
            </w:r>
            <w:proofErr w:type="spellEnd"/>
            <w:r w:rsidRPr="00C906E5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DDE9A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1810D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34</w:t>
            </w:r>
          </w:p>
        </w:tc>
      </w:tr>
      <w:tr w:rsidR="00FB2474" w:rsidRPr="008E0786" w14:paraId="1E00755F" w14:textId="77777777" w:rsidTr="00FB2474">
        <w:trPr>
          <w:trHeight w:val="417"/>
        </w:trPr>
        <w:tc>
          <w:tcPr>
            <w:tcW w:w="85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09206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групп социально-гуманитарной направленности: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ED3E9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4626B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104</w:t>
            </w:r>
          </w:p>
        </w:tc>
      </w:tr>
      <w:tr w:rsidR="00FB2474" w:rsidRPr="008E0786" w14:paraId="4914E71F" w14:textId="77777777" w:rsidTr="00FB2474">
        <w:tc>
          <w:tcPr>
            <w:tcW w:w="103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37077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231E4C7D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b/>
                <w:sz w:val="28"/>
                <w:szCs w:val="28"/>
              </w:rPr>
              <w:t>ТЕХНИЧЕСКАЯ НАПРАВЛЕННОСТЬ</w:t>
            </w:r>
          </w:p>
          <w:p w14:paraId="5C692748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FB2474" w:rsidRPr="008E0786" w14:paraId="15A63268" w14:textId="77777777" w:rsidTr="00FB2474">
        <w:trPr>
          <w:trHeight w:val="9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374AA" w14:textId="77777777" w:rsidR="00FB2474" w:rsidRPr="008E0786" w:rsidRDefault="00FB2474" w:rsidP="001E2460">
            <w:pPr>
              <w:pStyle w:val="ae"/>
              <w:widowControl/>
              <w:numPr>
                <w:ilvl w:val="0"/>
                <w:numId w:val="37"/>
              </w:numPr>
              <w:overflowPunct w:val="0"/>
              <w:ind w:left="72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F86E2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Инфознайка</w:t>
            </w:r>
            <w:proofErr w:type="spellEnd"/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» </w:t>
            </w:r>
          </w:p>
          <w:p w14:paraId="3B765FDF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8CAB3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Феськов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 Вадим Владимирович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502F4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Малокуликовская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459F20E2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средняя общеобразовательная</w:t>
            </w:r>
          </w:p>
          <w:p w14:paraId="04BD5A91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825B2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B0045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FB2474" w:rsidRPr="008E0786" w14:paraId="5F415A79" w14:textId="77777777" w:rsidTr="00FB2474">
        <w:trPr>
          <w:trHeight w:val="9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8835E" w14:textId="77777777" w:rsidR="00FB2474" w:rsidRPr="008E0786" w:rsidRDefault="00FB2474" w:rsidP="001E2460">
            <w:pPr>
              <w:pStyle w:val="ae"/>
              <w:widowControl/>
              <w:numPr>
                <w:ilvl w:val="0"/>
                <w:numId w:val="37"/>
              </w:numPr>
              <w:overflowPunct w:val="0"/>
              <w:ind w:left="72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480D8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Роботория</w:t>
            </w:r>
            <w:proofErr w:type="spellEnd"/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FB431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Феськов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 Вадим Владимирович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0677D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Малокуликовская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41CED5EA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средняя общеобразовательная</w:t>
            </w:r>
          </w:p>
          <w:p w14:paraId="36F151FE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35949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52175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</w:tr>
      <w:tr w:rsidR="00FB2474" w:rsidRPr="008E0786" w14:paraId="16EA8DDF" w14:textId="77777777" w:rsidTr="00FB2474">
        <w:trPr>
          <w:trHeight w:val="9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8AD0B" w14:textId="77777777" w:rsidR="00FB2474" w:rsidRPr="008E0786" w:rsidRDefault="00FB2474" w:rsidP="001E2460">
            <w:pPr>
              <w:pStyle w:val="ae"/>
              <w:widowControl/>
              <w:numPr>
                <w:ilvl w:val="0"/>
                <w:numId w:val="37"/>
              </w:numPr>
              <w:overflowPunct w:val="0"/>
              <w:ind w:left="72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37E13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«Холодная о</w:t>
            </w: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бработка </w:t>
            </w:r>
          </w:p>
          <w:p w14:paraId="24187B24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металлов»</w:t>
            </w:r>
          </w:p>
          <w:p w14:paraId="5A38DE8E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EDC8E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Шамардин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7F200DCC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Анатолий </w:t>
            </w:r>
          </w:p>
          <w:p w14:paraId="0BBE3FA0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Николаевич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BA1FD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Малокуликовская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19A2179E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средняя общеобразовательная</w:t>
            </w:r>
          </w:p>
          <w:p w14:paraId="7A70BE6B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60DA6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68008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8E0786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B2474" w:rsidRPr="008E0786" w14:paraId="2D7D9884" w14:textId="77777777" w:rsidTr="00FB2474">
        <w:trPr>
          <w:trHeight w:val="9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6B1E" w14:textId="77777777" w:rsidR="00FB2474" w:rsidRPr="008E0786" w:rsidRDefault="00FB2474" w:rsidP="001E2460">
            <w:pPr>
              <w:pStyle w:val="ae"/>
              <w:widowControl/>
              <w:numPr>
                <w:ilvl w:val="0"/>
                <w:numId w:val="37"/>
              </w:numPr>
              <w:overflowPunct w:val="0"/>
              <w:ind w:left="72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74633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«Техническое творчество. Умелые руки»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CE660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Шамардин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773EAE2A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Анатолий </w:t>
            </w:r>
          </w:p>
          <w:p w14:paraId="3AAC716D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Николаевич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8394B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Малокуликовская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790AABCA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средняя общеобразовательная</w:t>
            </w:r>
          </w:p>
          <w:p w14:paraId="296D5168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8C158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4082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B2474" w:rsidRPr="008E0786" w14:paraId="2702AE67" w14:textId="77777777" w:rsidTr="00FB2474">
        <w:trPr>
          <w:trHeight w:val="8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B8E6" w14:textId="77777777" w:rsidR="00FB2474" w:rsidRPr="008E0786" w:rsidRDefault="00FB2474" w:rsidP="001E2460">
            <w:pPr>
              <w:pStyle w:val="ae"/>
              <w:widowControl/>
              <w:numPr>
                <w:ilvl w:val="0"/>
                <w:numId w:val="37"/>
              </w:numPr>
              <w:overflowPunct w:val="0"/>
              <w:ind w:left="72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22B32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«Фото»</w:t>
            </w:r>
          </w:p>
          <w:p w14:paraId="16CFD643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B8B8D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Кузнецова </w:t>
            </w:r>
          </w:p>
          <w:p w14:paraId="59057770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Галина </w:t>
            </w:r>
          </w:p>
          <w:p w14:paraId="41C3EE03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Гайфуллаевна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EB944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МБОУ «Лавровская средняя </w:t>
            </w:r>
          </w:p>
          <w:p w14:paraId="426626D1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общеобразовательная 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BF3D8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69017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FB2474" w:rsidRPr="008E0786" w14:paraId="6CA94EA9" w14:textId="77777777" w:rsidTr="00FB2474">
        <w:trPr>
          <w:trHeight w:val="454"/>
        </w:trPr>
        <w:tc>
          <w:tcPr>
            <w:tcW w:w="85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97C69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14569D91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групп технической направленности:</w:t>
            </w:r>
          </w:p>
          <w:p w14:paraId="59E779D9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A6030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8C98E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  <w:r w:rsidRPr="008E0786">
              <w:rPr>
                <w:rFonts w:ascii="Times New Roman" w:eastAsia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FB2474" w:rsidRPr="008E0786" w14:paraId="76ACB7B9" w14:textId="77777777" w:rsidTr="00FB2474">
        <w:tc>
          <w:tcPr>
            <w:tcW w:w="103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B8FD3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260950D2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ТУРИСТСКО-КРАЕВЕДЧЕСКАЯ НАПРАВЛЕННОСТЬ</w:t>
            </w:r>
          </w:p>
          <w:p w14:paraId="4E6E407C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FB2474" w:rsidRPr="008E0786" w14:paraId="56DE2B81" w14:textId="77777777" w:rsidTr="00FB247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3CE0" w14:textId="77777777" w:rsidR="00FB2474" w:rsidRPr="008E0786" w:rsidRDefault="00FB2474" w:rsidP="001E2460">
            <w:pPr>
              <w:pStyle w:val="ae"/>
              <w:widowControl/>
              <w:numPr>
                <w:ilvl w:val="0"/>
                <w:numId w:val="37"/>
              </w:numPr>
              <w:overflowPunct w:val="0"/>
              <w:ind w:left="72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94334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«История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моего края</w:t>
            </w: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3F5F5" w14:textId="77777777" w:rsidR="00FB2474" w:rsidRPr="00ED7A40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Максимов Александр Владимирович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FB091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«Михайлов</w:t>
            </w: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ская средняя </w:t>
            </w:r>
          </w:p>
          <w:p w14:paraId="6C15681D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общеобразовательная</w:t>
            </w:r>
          </w:p>
          <w:p w14:paraId="0C481EA5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C4807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41533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FB2474" w:rsidRPr="008E0786" w14:paraId="79D4DA96" w14:textId="77777777" w:rsidTr="00FB247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7D5DF" w14:textId="77777777" w:rsidR="00FB2474" w:rsidRPr="008E0786" w:rsidRDefault="00FB2474" w:rsidP="001E2460">
            <w:pPr>
              <w:pStyle w:val="ae"/>
              <w:widowControl/>
              <w:numPr>
                <w:ilvl w:val="0"/>
                <w:numId w:val="37"/>
              </w:numPr>
              <w:overflowPunct w:val="0"/>
              <w:ind w:left="72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495F8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«Спортивный туризм»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A0948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Гаврилин Андрей Станиславович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30639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Жилинская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68A25DDF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средняя общеобразовательная</w:t>
            </w:r>
          </w:p>
          <w:p w14:paraId="37F81173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22FA9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B39CB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</w:rPr>
              <w:t>31</w:t>
            </w:r>
          </w:p>
        </w:tc>
      </w:tr>
      <w:tr w:rsidR="00FB2474" w:rsidRPr="008E0786" w14:paraId="13780684" w14:textId="77777777" w:rsidTr="00FB2474">
        <w:tc>
          <w:tcPr>
            <w:tcW w:w="85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2B562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2F856B69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групп туристско-краеведческой направленности:</w:t>
            </w:r>
          </w:p>
          <w:p w14:paraId="2C7669E5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94C5C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33AEB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51</w:t>
            </w:r>
          </w:p>
        </w:tc>
      </w:tr>
      <w:tr w:rsidR="00FB2474" w:rsidRPr="008E0786" w14:paraId="02B19176" w14:textId="77777777" w:rsidTr="00FB2474">
        <w:tc>
          <w:tcPr>
            <w:tcW w:w="103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EB1D1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2918A426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b/>
                <w:sz w:val="28"/>
                <w:szCs w:val="28"/>
              </w:rPr>
              <w:t>ФИЗКУЛЬТУРНО-СПОРТИВНАЯ НАПРАВЛЕННОСТЬ</w:t>
            </w:r>
          </w:p>
          <w:p w14:paraId="315E1DFF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FB2474" w:rsidRPr="008E0786" w14:paraId="38E08AC4" w14:textId="77777777" w:rsidTr="00FB247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61CD4" w14:textId="77777777" w:rsidR="00FB2474" w:rsidRPr="008E0786" w:rsidRDefault="00FB2474" w:rsidP="001E2460">
            <w:pPr>
              <w:pStyle w:val="ae"/>
              <w:widowControl/>
              <w:numPr>
                <w:ilvl w:val="0"/>
                <w:numId w:val="37"/>
              </w:numPr>
              <w:overflowPunct w:val="0"/>
              <w:ind w:left="72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CDD5D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Здоровье и спорт</w:t>
            </w: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51C36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Игнатьев Юрий Иванович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8453E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МБОУ «Знаменская</w:t>
            </w:r>
          </w:p>
          <w:p w14:paraId="20D53E82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общеобразовательная</w:t>
            </w:r>
          </w:p>
          <w:p w14:paraId="2FCBB2AE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  <w:p w14:paraId="3492928E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D2727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3EDA3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FB2474" w:rsidRPr="008E0786" w14:paraId="22FB06C0" w14:textId="77777777" w:rsidTr="00FB247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8411F" w14:textId="77777777" w:rsidR="00FB2474" w:rsidRPr="008E0786" w:rsidRDefault="00FB2474" w:rsidP="001E2460">
            <w:pPr>
              <w:pStyle w:val="ae"/>
              <w:widowControl/>
              <w:numPr>
                <w:ilvl w:val="0"/>
                <w:numId w:val="37"/>
              </w:numPr>
              <w:overflowPunct w:val="0"/>
              <w:ind w:left="72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6F36B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Шахматно-шашечное объединение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«Белая ладья»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50957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Случевский Виктор Михайлович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434A8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МБОУ «Средняя общеобразовательная школа имени П.В. Киреевского»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4FA01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E4A2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B2474" w:rsidRPr="008E0786" w14:paraId="68CA1FC4" w14:textId="77777777" w:rsidTr="00FB247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EBCCF" w14:textId="77777777" w:rsidR="00FB2474" w:rsidRPr="008E0786" w:rsidRDefault="00FB2474" w:rsidP="001E2460">
            <w:pPr>
              <w:pStyle w:val="ae"/>
              <w:widowControl/>
              <w:numPr>
                <w:ilvl w:val="0"/>
                <w:numId w:val="37"/>
              </w:numPr>
              <w:overflowPunct w:val="0"/>
              <w:ind w:left="72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E087E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A7FDE"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9A7FDE">
              <w:rPr>
                <w:rFonts w:ascii="Times New Roman" w:eastAsia="Times New Roman" w:hAnsi="Times New Roman"/>
                <w:b/>
                <w:sz w:val="24"/>
                <w:szCs w:val="24"/>
              </w:rPr>
              <w:t>Роуп-скриппинг</w:t>
            </w:r>
            <w:proofErr w:type="spellEnd"/>
            <w:r w:rsidRPr="009A7FDE"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8CBED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FDE">
              <w:rPr>
                <w:rFonts w:ascii="Times New Roman" w:eastAsia="Times New Roman" w:hAnsi="Times New Roman"/>
                <w:sz w:val="24"/>
                <w:szCs w:val="24"/>
              </w:rPr>
              <w:t>Банникова Анна Сергеевна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40A21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МБОУ «Знаменская</w:t>
            </w:r>
          </w:p>
          <w:p w14:paraId="74F57551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общеобразовательная</w:t>
            </w:r>
          </w:p>
          <w:p w14:paraId="07A2A2D5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школа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D8958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A9EC8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B2474" w:rsidRPr="008E0786" w14:paraId="2E411833" w14:textId="77777777" w:rsidTr="00FB247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19C7D" w14:textId="77777777" w:rsidR="00FB2474" w:rsidRPr="008E0786" w:rsidRDefault="00FB2474" w:rsidP="001E2460">
            <w:pPr>
              <w:pStyle w:val="ae"/>
              <w:widowControl/>
              <w:numPr>
                <w:ilvl w:val="0"/>
                <w:numId w:val="37"/>
              </w:numPr>
              <w:overflowPunct w:val="0"/>
              <w:ind w:left="72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D2BAB" w14:textId="77777777" w:rsidR="00FB2474" w:rsidRPr="009A7FDE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«Футбол»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12B2B" w14:textId="77777777" w:rsidR="00FB2474" w:rsidRPr="009A7FDE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Митасов Павел Александрович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1E79D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FDE">
              <w:rPr>
                <w:rFonts w:ascii="Times New Roman" w:eastAsia="Times New Roman" w:hAnsi="Times New Roman"/>
                <w:sz w:val="24"/>
                <w:szCs w:val="24"/>
              </w:rPr>
              <w:t>МБОУ «Стрелецкая средняя общеобразовательная 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F4774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509AE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FB2474" w:rsidRPr="008E0786" w14:paraId="371B4101" w14:textId="77777777" w:rsidTr="00FB247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A3B04" w14:textId="77777777" w:rsidR="00FB2474" w:rsidRPr="008E0786" w:rsidRDefault="00FB2474" w:rsidP="001E2460">
            <w:pPr>
              <w:pStyle w:val="ae"/>
              <w:widowControl/>
              <w:numPr>
                <w:ilvl w:val="0"/>
                <w:numId w:val="37"/>
              </w:numPr>
              <w:overflowPunct w:val="0"/>
              <w:ind w:left="72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6BDCD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«Кикбоксинг»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C47E7" w14:textId="77777777" w:rsidR="00FB2474" w:rsidRPr="009A7FDE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9A7FDE">
              <w:rPr>
                <w:rFonts w:ascii="Times New Roman" w:eastAsia="Times New Roman" w:hAnsi="Times New Roman"/>
                <w:sz w:val="24"/>
                <w:szCs w:val="24"/>
              </w:rPr>
              <w:t>Векленко</w:t>
            </w:r>
            <w:proofErr w:type="spellEnd"/>
            <w:r w:rsidRPr="009A7FDE">
              <w:rPr>
                <w:rFonts w:ascii="Times New Roman" w:eastAsia="Times New Roman" w:hAnsi="Times New Roman"/>
                <w:sz w:val="24"/>
                <w:szCs w:val="24"/>
              </w:rPr>
              <w:t xml:space="preserve"> Павел Александрович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F2802" w14:textId="77777777" w:rsidR="00FB2474" w:rsidRPr="009A7FDE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FDE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9A7FDE">
              <w:rPr>
                <w:rFonts w:ascii="Times New Roman" w:eastAsia="Times New Roman" w:hAnsi="Times New Roman"/>
                <w:sz w:val="24"/>
                <w:szCs w:val="24"/>
              </w:rPr>
              <w:t>Малокуликовская</w:t>
            </w:r>
            <w:proofErr w:type="spellEnd"/>
            <w:r w:rsidRPr="009A7FDE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общеобразовательная школа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EAC51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5863B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FB2474" w:rsidRPr="008E0786" w14:paraId="62B0B9CA" w14:textId="77777777" w:rsidTr="00FB247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9865A" w14:textId="77777777" w:rsidR="00FB2474" w:rsidRPr="008E0786" w:rsidRDefault="00FB2474" w:rsidP="001E2460">
            <w:pPr>
              <w:pStyle w:val="ae"/>
              <w:widowControl/>
              <w:numPr>
                <w:ilvl w:val="0"/>
                <w:numId w:val="37"/>
              </w:numPr>
              <w:overflowPunct w:val="0"/>
              <w:ind w:left="72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3ED02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«Аэробика»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8360C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7FDE">
              <w:rPr>
                <w:rFonts w:ascii="Times New Roman" w:eastAsia="Times New Roman" w:hAnsi="Times New Roman"/>
                <w:sz w:val="24"/>
                <w:szCs w:val="24"/>
              </w:rPr>
              <w:t>Банникова Анна Сергеевна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E5FC6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МБОУ «Знаменская</w:t>
            </w:r>
          </w:p>
          <w:p w14:paraId="41DCFA9C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общеобразовательная</w:t>
            </w:r>
          </w:p>
          <w:p w14:paraId="5586F7AE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школа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8B337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01920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FB2474" w:rsidRPr="008E0786" w14:paraId="46AE2C7A" w14:textId="77777777" w:rsidTr="00FB2474">
        <w:tc>
          <w:tcPr>
            <w:tcW w:w="85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45A11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5D90164A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групп физкультурно-спортивной направленности:</w:t>
            </w:r>
          </w:p>
          <w:p w14:paraId="7BB40619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AD887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19F03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174</w:t>
            </w:r>
          </w:p>
        </w:tc>
      </w:tr>
      <w:tr w:rsidR="00FB2474" w:rsidRPr="008E0786" w14:paraId="7EF899A9" w14:textId="77777777" w:rsidTr="00FB2474">
        <w:tc>
          <w:tcPr>
            <w:tcW w:w="103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D1DDD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7D9F5D15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b/>
                <w:sz w:val="28"/>
                <w:szCs w:val="28"/>
              </w:rPr>
              <w:t>ЕСТЕСТВЕННОНАУЧНАЯ НАПРАВЛЕННОСТЬ</w:t>
            </w:r>
          </w:p>
          <w:p w14:paraId="65C2D880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FB2474" w:rsidRPr="008E0786" w14:paraId="45EE4229" w14:textId="77777777" w:rsidTr="00FB247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BEF91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25B3B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«Экология»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299D6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Попрядухина Елена Владимировна</w:t>
            </w:r>
          </w:p>
          <w:p w14:paraId="63947172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Цуканова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 Марина Николаевна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0FFED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МБОУ «Стрелецкая средняя общеобразовательная 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6F4F2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  <w:p w14:paraId="291FDD8E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6834ACE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5D99FD9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60798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FB2474" w:rsidRPr="008E0786" w14:paraId="052BD31E" w14:textId="77777777" w:rsidTr="00FB247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D06F8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</w:rPr>
              <w:t>21.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13D65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«Экологический мониторинг»</w:t>
            </w:r>
          </w:p>
          <w:p w14:paraId="178D3BB6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87DCD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Левина Галина Владимировна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EDC4B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МБОУ «Знаменская</w:t>
            </w:r>
          </w:p>
          <w:p w14:paraId="3095F347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общеобразовательная</w:t>
            </w:r>
          </w:p>
          <w:p w14:paraId="03A2AFF5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  <w:p w14:paraId="1344F038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0603F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92ACD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</w:tr>
      <w:tr w:rsidR="00FB2474" w:rsidRPr="008E0786" w14:paraId="5E82F43D" w14:textId="77777777" w:rsidTr="00FB2474">
        <w:trPr>
          <w:trHeight w:val="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ED4CD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6B16F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«Исследователи природы»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1DDFF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Левина Галина Владимировна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E3DFA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МБОУ «Знаменская</w:t>
            </w:r>
          </w:p>
          <w:p w14:paraId="5D1C7E74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общеобразовательная</w:t>
            </w:r>
          </w:p>
          <w:p w14:paraId="292C11CB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  <w:p w14:paraId="1AB35092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6B0E0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  <w:p w14:paraId="235C784A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F6C8D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  <w:p w14:paraId="0C742382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B2474" w:rsidRPr="008E0786" w14:paraId="0F709C42" w14:textId="77777777" w:rsidTr="00FB247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0A2F9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909FE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«Моё открытие химии»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11F74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Сударева</w:t>
            </w:r>
            <w:proofErr w:type="spellEnd"/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 xml:space="preserve"> Юлия Викторовна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0783C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sz w:val="24"/>
                <w:szCs w:val="24"/>
              </w:rPr>
              <w:t>МБОУ «Средняя общеобразовательная школа имени П.В. Киреевского»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1807F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B54CA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</w:tr>
      <w:tr w:rsidR="00FB2474" w:rsidRPr="008E0786" w14:paraId="7D1B7E58" w14:textId="77777777" w:rsidTr="00FB2474">
        <w:tc>
          <w:tcPr>
            <w:tcW w:w="85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73F67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72B851CB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0786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групп естественнонаучной направленности: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6D0DC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E0786">
              <w:rPr>
                <w:rFonts w:ascii="Times New Roman" w:eastAsia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741FF" w14:textId="77777777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99</w:t>
            </w:r>
          </w:p>
        </w:tc>
      </w:tr>
      <w:tr w:rsidR="00FB2474" w:rsidRPr="008E0786" w14:paraId="08F89136" w14:textId="77777777" w:rsidTr="00FB2474">
        <w:tc>
          <w:tcPr>
            <w:tcW w:w="85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AE457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5CA6B4BF" w14:textId="77777777" w:rsidR="00FB2474" w:rsidRPr="003E1E85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1E85">
              <w:rPr>
                <w:rFonts w:ascii="Times New Roman" w:eastAsia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0E6BF" w14:textId="77777777" w:rsidR="00FB2474" w:rsidRPr="00A73AEB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highlight w:val="yellow"/>
              </w:rPr>
            </w:pPr>
          </w:p>
          <w:p w14:paraId="4050DB51" w14:textId="77777777" w:rsidR="00FB2474" w:rsidRPr="00A73AEB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A9987" w14:textId="77777777" w:rsidR="00FB2474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0E0BE7D" w14:textId="39E23E70" w:rsidR="00FB2474" w:rsidRPr="008E0786" w:rsidRDefault="00FB2474" w:rsidP="00E207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902</w:t>
            </w:r>
          </w:p>
        </w:tc>
      </w:tr>
    </w:tbl>
    <w:p w14:paraId="604E8A0A" w14:textId="77777777" w:rsidR="000E5249" w:rsidRDefault="000E5249" w:rsidP="000E5249">
      <w:pPr>
        <w:spacing w:after="0" w:line="240" w:lineRule="atLeast"/>
        <w:ind w:left="567" w:right="-36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8CE6EDF" w14:textId="77777777" w:rsidR="00264F04" w:rsidRDefault="00264F04" w:rsidP="000E5249">
      <w:pPr>
        <w:spacing w:after="0" w:line="240" w:lineRule="atLeast"/>
        <w:ind w:left="567" w:right="-36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4E0923C" w14:textId="3F1CD3C5" w:rsidR="00264F04" w:rsidRPr="00264F04" w:rsidRDefault="00264F04" w:rsidP="001E2460">
      <w:pPr>
        <w:pStyle w:val="ae"/>
        <w:numPr>
          <w:ilvl w:val="0"/>
          <w:numId w:val="26"/>
        </w:numPr>
        <w:spacing w:line="240" w:lineRule="atLeast"/>
        <w:ind w:right="-365"/>
        <w:jc w:val="both"/>
        <w:rPr>
          <w:rFonts w:eastAsia="Calibri"/>
          <w:b/>
          <w:sz w:val="28"/>
          <w:szCs w:val="28"/>
        </w:rPr>
      </w:pPr>
      <w:r w:rsidRPr="00264F04">
        <w:rPr>
          <w:rFonts w:eastAsia="Calibri"/>
          <w:b/>
          <w:sz w:val="28"/>
          <w:szCs w:val="28"/>
        </w:rPr>
        <w:t xml:space="preserve"> </w:t>
      </w:r>
      <w:r w:rsidR="007466A9" w:rsidRPr="007466A9">
        <w:rPr>
          <w:rFonts w:eastAsia="Calibri"/>
          <w:b/>
          <w:sz w:val="28"/>
          <w:szCs w:val="28"/>
        </w:rPr>
        <w:t>РЕЗУЛЬТАТЫ ОСВОЕНИЯ ПРОГРАММ И ДОСТИЖЕНИЯ ОБУЧАЮЩИХСЯ</w:t>
      </w:r>
    </w:p>
    <w:p w14:paraId="3FF688E2" w14:textId="0D11825A" w:rsidR="007466A9" w:rsidRPr="007466A9" w:rsidRDefault="007466A9" w:rsidP="007466A9">
      <w:pPr>
        <w:spacing w:line="240" w:lineRule="atLeast"/>
        <w:ind w:left="644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FF5079B" w14:textId="73C26C31" w:rsidR="007466A9" w:rsidRDefault="007466A9" w:rsidP="001E2460">
      <w:pPr>
        <w:pStyle w:val="ae"/>
        <w:numPr>
          <w:ilvl w:val="1"/>
          <w:numId w:val="26"/>
        </w:numPr>
        <w:spacing w:line="240" w:lineRule="atLeast"/>
        <w:rPr>
          <w:rFonts w:eastAsia="Calibri"/>
          <w:b/>
          <w:sz w:val="28"/>
          <w:szCs w:val="28"/>
        </w:rPr>
      </w:pPr>
      <w:r w:rsidRPr="007466A9">
        <w:rPr>
          <w:rFonts w:eastAsia="Calibri"/>
          <w:b/>
          <w:sz w:val="28"/>
          <w:szCs w:val="28"/>
        </w:rPr>
        <w:t>Личностные достижения учащихся (</w:t>
      </w:r>
      <w:proofErr w:type="gramStart"/>
      <w:r w:rsidRPr="007466A9">
        <w:rPr>
          <w:rFonts w:eastAsia="Calibri"/>
          <w:b/>
          <w:sz w:val="28"/>
          <w:szCs w:val="28"/>
        </w:rPr>
        <w:t>КЗ</w:t>
      </w:r>
      <w:proofErr w:type="gramEnd"/>
      <w:r w:rsidRPr="007466A9">
        <w:rPr>
          <w:rFonts w:eastAsia="Calibri"/>
          <w:b/>
          <w:sz w:val="28"/>
          <w:szCs w:val="28"/>
        </w:rPr>
        <w:t>):</w:t>
      </w:r>
    </w:p>
    <w:p w14:paraId="28C1EC41" w14:textId="77777777" w:rsidR="007466A9" w:rsidRPr="00C56F44" w:rsidRDefault="007466A9" w:rsidP="007466A9">
      <w:pPr>
        <w:spacing w:after="0" w:line="240" w:lineRule="atLeast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</w:p>
    <w:p w14:paraId="3291391E" w14:textId="77777777" w:rsidR="007466A9" w:rsidRPr="007D45D2" w:rsidRDefault="007466A9" w:rsidP="007466A9">
      <w:pPr>
        <w:numPr>
          <w:ilvl w:val="0"/>
          <w:numId w:val="7"/>
        </w:numPr>
        <w:autoSpaceDN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5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способность к обучению</w:t>
      </w:r>
      <w:r w:rsidRPr="007D45D2">
        <w:rPr>
          <w:rFonts w:ascii="Times New Roman" w:eastAsia="Times New Roman" w:hAnsi="Times New Roman" w:cs="Times New Roman"/>
          <w:b/>
          <w:sz w:val="28"/>
          <w:szCs w:val="28"/>
        </w:rPr>
        <w:t xml:space="preserve">:  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% учащихся имеют очень высокий уровень </w:t>
      </w:r>
      <w:proofErr w:type="spellStart"/>
      <w:r w:rsidRPr="007D45D2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способности к обучению, </w:t>
      </w:r>
      <w:r>
        <w:rPr>
          <w:rFonts w:ascii="Times New Roman" w:eastAsia="Times New Roman" w:hAnsi="Times New Roman" w:cs="Times New Roman"/>
          <w:sz w:val="28"/>
          <w:szCs w:val="28"/>
        </w:rPr>
        <w:t>59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% - средний уровень, 25%-высокий уровень, 1% - низкий уровень </w:t>
      </w:r>
      <w:proofErr w:type="spellStart"/>
      <w:r w:rsidRPr="007D45D2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данной характеристики.</w:t>
      </w:r>
    </w:p>
    <w:p w14:paraId="0848F846" w14:textId="77777777" w:rsidR="007466A9" w:rsidRPr="007D45D2" w:rsidRDefault="007466A9" w:rsidP="007466A9">
      <w:pPr>
        <w:numPr>
          <w:ilvl w:val="0"/>
          <w:numId w:val="7"/>
        </w:numPr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5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творческие характеристики</w:t>
      </w:r>
      <w:r w:rsidRPr="007D45D2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% учащихся имеют очень высокий уровень </w:t>
      </w:r>
      <w:proofErr w:type="spellStart"/>
      <w:r w:rsidRPr="007D45D2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творческих способностей, 2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% - высокий уровень, 5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% - средний уровень,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% - низкий уровень </w:t>
      </w:r>
      <w:proofErr w:type="spellStart"/>
      <w:r w:rsidRPr="007D45D2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данной характеристики.</w:t>
      </w:r>
    </w:p>
    <w:p w14:paraId="72695262" w14:textId="77777777" w:rsidR="007466A9" w:rsidRPr="007D45D2" w:rsidRDefault="007466A9" w:rsidP="007466A9">
      <w:pPr>
        <w:numPr>
          <w:ilvl w:val="0"/>
          <w:numId w:val="7"/>
        </w:numPr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45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мотивационно-личностный компонент:</w:t>
      </w:r>
      <w:r w:rsidRPr="007D45D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% - высокий уровень, 1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% - очень высокий уровень, </w:t>
      </w:r>
      <w:r>
        <w:rPr>
          <w:rFonts w:ascii="Times New Roman" w:eastAsia="Times New Roman" w:hAnsi="Times New Roman" w:cs="Times New Roman"/>
          <w:sz w:val="28"/>
          <w:szCs w:val="28"/>
        </w:rPr>
        <w:t>60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% - средний уровень,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% - низкий уровень </w:t>
      </w:r>
      <w:proofErr w:type="spellStart"/>
      <w:r w:rsidRPr="007D45D2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данной характеристики.</w:t>
      </w:r>
      <w:r w:rsidRPr="007D45D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4D8A5D98" w14:textId="77777777" w:rsidR="007466A9" w:rsidRPr="007D45D2" w:rsidRDefault="007466A9" w:rsidP="007466A9">
      <w:pPr>
        <w:numPr>
          <w:ilvl w:val="0"/>
          <w:numId w:val="7"/>
        </w:numPr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5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уровень воспитанности:</w:t>
      </w:r>
      <w:r w:rsidRPr="007D45D2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>большинство учащихся обладают высоким уровнем воспитанности и уровнем воспитанности выше среднего (очень высоким уровнем воспитанности обладают  2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% учащихся, 2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% - высоким 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lastRenderedPageBreak/>
        <w:t>уровнем, 2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% - уровнем воспитанности выше среднего, средним уровнем – 2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%, уровнем воспитанности ниже среднего – 2 %, низким уровнем воспитанности обладают 2 % учащихся объединений).</w:t>
      </w:r>
    </w:p>
    <w:p w14:paraId="50356629" w14:textId="77777777" w:rsidR="007466A9" w:rsidRPr="007D45D2" w:rsidRDefault="007466A9" w:rsidP="007466A9">
      <w:pPr>
        <w:numPr>
          <w:ilvl w:val="0"/>
          <w:numId w:val="7"/>
        </w:numPr>
        <w:autoSpaceDN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5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лидерские характеристики:</w:t>
      </w:r>
      <w:r w:rsidRPr="007D45D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% учащихся имеют очень высокий уровень </w:t>
      </w:r>
      <w:proofErr w:type="spellStart"/>
      <w:r w:rsidRPr="007D45D2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лидерских качеств, 2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% - высокий уровень, </w:t>
      </w:r>
      <w:r>
        <w:rPr>
          <w:rFonts w:ascii="Times New Roman" w:eastAsia="Times New Roman" w:hAnsi="Times New Roman" w:cs="Times New Roman"/>
          <w:sz w:val="28"/>
          <w:szCs w:val="28"/>
        </w:rPr>
        <w:t>58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% - средний уровень, 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% - низкий уровень </w:t>
      </w:r>
      <w:proofErr w:type="spellStart"/>
      <w:r w:rsidRPr="007D45D2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 данной характеристики.</w:t>
      </w:r>
    </w:p>
    <w:p w14:paraId="2B9D19D9" w14:textId="77777777" w:rsidR="007466A9" w:rsidRDefault="007466A9" w:rsidP="007466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4F56356" w14:textId="77777777" w:rsidR="007466A9" w:rsidRPr="008164B2" w:rsidRDefault="007466A9" w:rsidP="007466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1 полугодии 2025 – 2026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учебного года  уровень освоения общеразвивающих  программ составил </w:t>
      </w:r>
      <w:r w:rsidRPr="007D28CB">
        <w:rPr>
          <w:rFonts w:ascii="Times New Roman" w:eastAsia="Calibri" w:hAnsi="Times New Roman" w:cs="Times New Roman"/>
          <w:sz w:val="28"/>
          <w:szCs w:val="28"/>
        </w:rPr>
        <w:t>9</w:t>
      </w: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7D28CB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7D28CB">
        <w:rPr>
          <w:rFonts w:ascii="Times New Roman" w:eastAsia="Calibri" w:hAnsi="Times New Roman" w:cs="Times New Roman"/>
          <w:sz w:val="28"/>
          <w:szCs w:val="28"/>
        </w:rPr>
        <w:t xml:space="preserve"> %.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Отмечался стабильно высокий  коэффициент знаний: у </w:t>
      </w:r>
      <w:r>
        <w:rPr>
          <w:rFonts w:ascii="Times New Roman" w:eastAsia="Calibri" w:hAnsi="Times New Roman" w:cs="Times New Roman"/>
          <w:sz w:val="28"/>
          <w:szCs w:val="28"/>
        </w:rPr>
        <w:t>76,6</w:t>
      </w:r>
      <w:r w:rsidRPr="007D28CB">
        <w:rPr>
          <w:rFonts w:ascii="Times New Roman" w:eastAsia="Calibri" w:hAnsi="Times New Roman" w:cs="Times New Roman"/>
          <w:sz w:val="28"/>
          <w:szCs w:val="28"/>
        </w:rPr>
        <w:t>%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учащ</w:t>
      </w:r>
      <w:r>
        <w:rPr>
          <w:rFonts w:ascii="Times New Roman" w:eastAsia="Calibri" w:hAnsi="Times New Roman" w:cs="Times New Roman"/>
          <w:sz w:val="28"/>
          <w:szCs w:val="28"/>
        </w:rPr>
        <w:t>ихся по итогам 1 полугодия  2025-2026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учебного года </w:t>
      </w:r>
      <w:proofErr w:type="gramStart"/>
      <w:r w:rsidRPr="008164B2">
        <w:rPr>
          <w:rFonts w:ascii="Times New Roman" w:eastAsia="Calibri" w:hAnsi="Times New Roman" w:cs="Times New Roman"/>
          <w:sz w:val="28"/>
          <w:szCs w:val="28"/>
        </w:rPr>
        <w:t>КЗ</w:t>
      </w:r>
      <w:proofErr w:type="gramEnd"/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 (от 20-27 баллов) – высокий. Особенно высокие качественные показатели знаний в следующих объединениях: «</w:t>
      </w:r>
      <w:r>
        <w:rPr>
          <w:rFonts w:ascii="Times New Roman" w:eastAsia="Calibri" w:hAnsi="Times New Roman" w:cs="Times New Roman"/>
          <w:sz w:val="28"/>
          <w:szCs w:val="28"/>
        </w:rPr>
        <w:t>Школьный театр</w:t>
      </w:r>
      <w:r w:rsidRPr="008164B2">
        <w:rPr>
          <w:rFonts w:ascii="Times New Roman" w:eastAsia="Calibri" w:hAnsi="Times New Roman" w:cs="Times New Roman"/>
          <w:sz w:val="28"/>
          <w:szCs w:val="28"/>
        </w:rPr>
        <w:t>», «ДПИ», «Умелец», «Фото», «Обработка м</w:t>
      </w:r>
      <w:r>
        <w:rPr>
          <w:rFonts w:ascii="Times New Roman" w:eastAsia="Calibri" w:hAnsi="Times New Roman" w:cs="Times New Roman"/>
          <w:sz w:val="28"/>
          <w:szCs w:val="28"/>
        </w:rPr>
        <w:t>еталла»,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Роботория</w:t>
      </w:r>
      <w:proofErr w:type="spellEnd"/>
      <w:r w:rsidRPr="008164B2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, «Чудесная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тестопластика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. В данных объединениях качество знаний составляет от 75% до 100%.  Дети способные, инициативные, ответственные.  </w:t>
      </w:r>
    </w:p>
    <w:p w14:paraId="14F0BB5A" w14:textId="77777777" w:rsidR="007466A9" w:rsidRDefault="007466A9" w:rsidP="007466A9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14:paraId="72502EC1" w14:textId="77777777" w:rsidR="007466A9" w:rsidRPr="008164B2" w:rsidRDefault="007466A9" w:rsidP="007466A9">
      <w:pPr>
        <w:spacing w:after="0" w:line="240" w:lineRule="atLeast"/>
        <w:ind w:left="567" w:right="-36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751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Выводы: </w:t>
      </w:r>
      <w:r w:rsidRPr="00047518">
        <w:rPr>
          <w:rFonts w:ascii="Times New Roman" w:eastAsia="Calibri" w:hAnsi="Times New Roman" w:cs="Times New Roman"/>
          <w:b/>
          <w:sz w:val="28"/>
          <w:szCs w:val="28"/>
        </w:rPr>
        <w:t>по итогам мониторинга  можно судить о том, что на данном этапе учащиеся обладают всеми необходимыми качествами и характеристиками для дальнейшего обучения в  объединениях</w:t>
      </w:r>
    </w:p>
    <w:p w14:paraId="04BD882B" w14:textId="77777777" w:rsidR="007466A9" w:rsidRPr="007466A9" w:rsidRDefault="007466A9" w:rsidP="007466A9">
      <w:pPr>
        <w:spacing w:line="240" w:lineRule="atLeast"/>
        <w:jc w:val="center"/>
        <w:rPr>
          <w:rFonts w:eastAsia="Calibri"/>
          <w:b/>
          <w:sz w:val="28"/>
          <w:szCs w:val="28"/>
        </w:rPr>
      </w:pPr>
    </w:p>
    <w:p w14:paraId="40129792" w14:textId="1CD74970" w:rsidR="000E5249" w:rsidRPr="008E43F4" w:rsidRDefault="00264F04" w:rsidP="001E2460">
      <w:pPr>
        <w:pStyle w:val="ae"/>
        <w:numPr>
          <w:ilvl w:val="1"/>
          <w:numId w:val="26"/>
        </w:numPr>
        <w:spacing w:line="240" w:lineRule="atLeast"/>
        <w:rPr>
          <w:rFonts w:eastAsia="Calibri"/>
          <w:b/>
          <w:sz w:val="28"/>
          <w:szCs w:val="28"/>
        </w:rPr>
      </w:pPr>
      <w:r w:rsidRPr="008E43F4">
        <w:rPr>
          <w:rFonts w:eastAsia="Calibri"/>
          <w:b/>
          <w:sz w:val="28"/>
          <w:szCs w:val="28"/>
        </w:rPr>
        <w:t>Характеристика  достижений учащихся</w:t>
      </w:r>
    </w:p>
    <w:p w14:paraId="50D552EC" w14:textId="77777777" w:rsidR="001C3534" w:rsidRPr="008E43F4" w:rsidRDefault="001C3534" w:rsidP="001C3534">
      <w:pPr>
        <w:spacing w:after="0" w:line="240" w:lineRule="atLeast"/>
        <w:ind w:left="-15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4EB5505" w14:textId="5E763201" w:rsidR="001C3534" w:rsidRPr="008E43F4" w:rsidRDefault="000E5249" w:rsidP="001C3534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43F4">
        <w:rPr>
          <w:rFonts w:ascii="Times New Roman" w:eastAsia="Calibri" w:hAnsi="Times New Roman" w:cs="Times New Roman"/>
          <w:sz w:val="28"/>
          <w:szCs w:val="28"/>
        </w:rPr>
        <w:t xml:space="preserve"> За 202</w:t>
      </w:r>
      <w:r w:rsidR="000E2FEB">
        <w:rPr>
          <w:rFonts w:ascii="Times New Roman" w:eastAsia="Calibri" w:hAnsi="Times New Roman" w:cs="Times New Roman"/>
          <w:sz w:val="28"/>
          <w:szCs w:val="28"/>
        </w:rPr>
        <w:t>5</w:t>
      </w:r>
      <w:r w:rsidRPr="008E43F4">
        <w:rPr>
          <w:rFonts w:ascii="Times New Roman" w:eastAsia="Calibri" w:hAnsi="Times New Roman" w:cs="Times New Roman"/>
          <w:sz w:val="28"/>
          <w:szCs w:val="28"/>
        </w:rPr>
        <w:t xml:space="preserve"> календарный год </w:t>
      </w:r>
      <w:r w:rsidR="00F50950" w:rsidRPr="00F50950">
        <w:rPr>
          <w:rFonts w:ascii="Times New Roman" w:eastAsia="Calibri" w:hAnsi="Times New Roman" w:cs="Times New Roman"/>
          <w:sz w:val="28"/>
          <w:szCs w:val="28"/>
        </w:rPr>
        <w:t>348</w:t>
      </w:r>
      <w:r w:rsidRPr="008E43F4">
        <w:rPr>
          <w:rFonts w:ascii="Times New Roman" w:eastAsia="Calibri" w:hAnsi="Times New Roman" w:cs="Times New Roman"/>
          <w:sz w:val="28"/>
          <w:szCs w:val="28"/>
        </w:rPr>
        <w:t xml:space="preserve"> учащихся приняли участие в конкурсах, выставках, фестивалях различного уровня. Призовых мест - </w:t>
      </w:r>
      <w:r w:rsidR="002E2861" w:rsidRPr="002E2861">
        <w:rPr>
          <w:rFonts w:ascii="Times New Roman" w:eastAsia="Calibri" w:hAnsi="Times New Roman" w:cs="Times New Roman"/>
          <w:sz w:val="28"/>
          <w:szCs w:val="28"/>
        </w:rPr>
        <w:t>189</w:t>
      </w:r>
      <w:r w:rsidRPr="008E43F4">
        <w:rPr>
          <w:rFonts w:ascii="Times New Roman" w:eastAsia="Calibri" w:hAnsi="Times New Roman" w:cs="Times New Roman"/>
          <w:sz w:val="28"/>
          <w:szCs w:val="28"/>
        </w:rPr>
        <w:t xml:space="preserve">: из них лауреатов </w:t>
      </w:r>
      <w:r w:rsidR="00367D91" w:rsidRPr="008E43F4">
        <w:rPr>
          <w:rFonts w:ascii="Times New Roman" w:eastAsia="Calibri" w:hAnsi="Times New Roman" w:cs="Times New Roman"/>
          <w:sz w:val="28"/>
          <w:szCs w:val="28"/>
        </w:rPr>
        <w:t>–</w:t>
      </w:r>
      <w:r w:rsidRPr="008E43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E2861" w:rsidRPr="002E2861">
        <w:rPr>
          <w:rFonts w:ascii="Times New Roman" w:eastAsia="Calibri" w:hAnsi="Times New Roman" w:cs="Times New Roman"/>
          <w:sz w:val="28"/>
          <w:szCs w:val="28"/>
        </w:rPr>
        <w:t>10</w:t>
      </w:r>
      <w:r w:rsidR="00367D91" w:rsidRPr="008E43F4">
        <w:rPr>
          <w:rFonts w:ascii="Times New Roman" w:eastAsia="Calibri" w:hAnsi="Times New Roman" w:cs="Times New Roman"/>
          <w:sz w:val="28"/>
          <w:szCs w:val="28"/>
        </w:rPr>
        <w:t xml:space="preserve">; дипломантов - </w:t>
      </w:r>
      <w:r w:rsidR="002E2861">
        <w:rPr>
          <w:rFonts w:ascii="Times New Roman" w:eastAsia="Calibri" w:hAnsi="Times New Roman" w:cs="Times New Roman"/>
          <w:sz w:val="28"/>
          <w:szCs w:val="28"/>
        </w:rPr>
        <w:t>45</w:t>
      </w:r>
      <w:r w:rsidRPr="008E43F4">
        <w:rPr>
          <w:rFonts w:ascii="Times New Roman" w:eastAsia="Calibri" w:hAnsi="Times New Roman" w:cs="Times New Roman"/>
          <w:sz w:val="28"/>
          <w:szCs w:val="28"/>
        </w:rPr>
        <w:t xml:space="preserve">; 1 мест </w:t>
      </w:r>
      <w:r w:rsidR="00783318" w:rsidRPr="008E43F4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2E2861" w:rsidRPr="002E2861">
        <w:rPr>
          <w:rFonts w:ascii="Times New Roman" w:eastAsia="Calibri" w:hAnsi="Times New Roman" w:cs="Times New Roman"/>
          <w:sz w:val="28"/>
          <w:szCs w:val="28"/>
        </w:rPr>
        <w:t>6</w:t>
      </w:r>
      <w:r w:rsidR="008E43F4" w:rsidRPr="002E2861">
        <w:rPr>
          <w:rFonts w:ascii="Times New Roman" w:eastAsia="Calibri" w:hAnsi="Times New Roman" w:cs="Times New Roman"/>
          <w:sz w:val="28"/>
          <w:szCs w:val="28"/>
        </w:rPr>
        <w:t>8</w:t>
      </w:r>
      <w:r w:rsidRPr="008E43F4">
        <w:rPr>
          <w:rFonts w:ascii="Times New Roman" w:eastAsia="Calibri" w:hAnsi="Times New Roman" w:cs="Times New Roman"/>
          <w:sz w:val="28"/>
          <w:szCs w:val="28"/>
        </w:rPr>
        <w:t>; 2 мест -</w:t>
      </w:r>
      <w:r w:rsidR="00B10A3D" w:rsidRPr="008E43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E2861" w:rsidRPr="002E2861">
        <w:rPr>
          <w:rFonts w:ascii="Times New Roman" w:eastAsia="Calibri" w:hAnsi="Times New Roman" w:cs="Times New Roman"/>
          <w:sz w:val="28"/>
          <w:szCs w:val="28"/>
        </w:rPr>
        <w:t>37</w:t>
      </w:r>
      <w:r w:rsidRPr="008E43F4">
        <w:rPr>
          <w:rFonts w:ascii="Times New Roman" w:eastAsia="Calibri" w:hAnsi="Times New Roman" w:cs="Times New Roman"/>
          <w:sz w:val="28"/>
          <w:szCs w:val="28"/>
        </w:rPr>
        <w:t>; 3 мест</w:t>
      </w:r>
      <w:r w:rsidR="00187F15" w:rsidRPr="008E43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10A3D" w:rsidRPr="008E43F4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2E2861" w:rsidRPr="002E2861">
        <w:rPr>
          <w:rFonts w:ascii="Times New Roman" w:eastAsia="Calibri" w:hAnsi="Times New Roman" w:cs="Times New Roman"/>
          <w:sz w:val="28"/>
          <w:szCs w:val="28"/>
        </w:rPr>
        <w:t>29</w:t>
      </w:r>
      <w:r w:rsidRPr="008E43F4">
        <w:rPr>
          <w:rFonts w:ascii="Times New Roman" w:eastAsia="Calibri" w:hAnsi="Times New Roman" w:cs="Times New Roman"/>
          <w:sz w:val="28"/>
          <w:szCs w:val="28"/>
        </w:rPr>
        <w:t xml:space="preserve">; сертификатов - </w:t>
      </w:r>
      <w:r w:rsidR="00F50950">
        <w:rPr>
          <w:rFonts w:ascii="Times New Roman" w:eastAsia="Calibri" w:hAnsi="Times New Roman" w:cs="Times New Roman"/>
          <w:sz w:val="28"/>
          <w:szCs w:val="28"/>
        </w:rPr>
        <w:t>159</w:t>
      </w:r>
      <w:r w:rsidRPr="008E43F4">
        <w:rPr>
          <w:rFonts w:ascii="Times New Roman" w:eastAsia="Calibri" w:hAnsi="Times New Roman" w:cs="Times New Roman"/>
          <w:sz w:val="28"/>
          <w:szCs w:val="28"/>
        </w:rPr>
        <w:t xml:space="preserve"> сертификата.</w:t>
      </w:r>
      <w:r w:rsidR="001C3534" w:rsidRPr="008E43F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C446854" w14:textId="77777777" w:rsidR="00F03AD6" w:rsidRPr="008E43F4" w:rsidRDefault="000E5249" w:rsidP="001C3534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43F4">
        <w:rPr>
          <w:rFonts w:ascii="Times New Roman" w:eastAsia="Calibri" w:hAnsi="Times New Roman" w:cs="Times New Roman"/>
          <w:sz w:val="28"/>
          <w:szCs w:val="28"/>
        </w:rPr>
        <w:t>Участие  детей в мероприятиях различного уровня  дает возможность определить уровень освоения  учащимися дополнительных общеразвивающих и адаптированных   программ, расширить кругозор по предметной направленности, пережить ситуацию успеха, воспитать такие качества, как воля к победе, чувство коллективизма, желание в совершенствовании исполнительского мастерства, уверенности в себе.</w:t>
      </w:r>
    </w:p>
    <w:p w14:paraId="595554AD" w14:textId="0084D3EE" w:rsidR="00F03AD6" w:rsidRPr="008E43F4" w:rsidRDefault="00530888" w:rsidP="00EA08AA">
      <w:pPr>
        <w:numPr>
          <w:ilvl w:val="0"/>
          <w:numId w:val="6"/>
        </w:numPr>
        <w:spacing w:after="0" w:line="240" w:lineRule="atLeast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43F4">
        <w:rPr>
          <w:rFonts w:ascii="Times New Roman" w:eastAsia="Calibri" w:hAnsi="Times New Roman" w:cs="Times New Roman"/>
          <w:sz w:val="28"/>
          <w:szCs w:val="28"/>
        </w:rPr>
        <w:t>Коллективные достижения за 202</w:t>
      </w:r>
      <w:r w:rsidR="000E2FEB">
        <w:rPr>
          <w:rFonts w:ascii="Times New Roman" w:eastAsia="Calibri" w:hAnsi="Times New Roman" w:cs="Times New Roman"/>
          <w:sz w:val="28"/>
          <w:szCs w:val="28"/>
        </w:rPr>
        <w:t>5</w:t>
      </w:r>
      <w:r w:rsidR="00F03AD6" w:rsidRPr="008E43F4">
        <w:rPr>
          <w:rFonts w:ascii="Times New Roman" w:eastAsia="Calibri" w:hAnsi="Times New Roman" w:cs="Times New Roman"/>
          <w:sz w:val="28"/>
          <w:szCs w:val="28"/>
        </w:rPr>
        <w:t xml:space="preserve"> год (кол-во объединений, ставших лауреатами, дипломантами и т. д.):</w:t>
      </w:r>
    </w:p>
    <w:p w14:paraId="399E5FBE" w14:textId="77777777" w:rsidR="00F03AD6" w:rsidRPr="008164B2" w:rsidRDefault="00F03AD6" w:rsidP="00F03AD6">
      <w:pPr>
        <w:spacing w:after="0" w:line="240" w:lineRule="atLeast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2173"/>
        <w:gridCol w:w="2223"/>
        <w:gridCol w:w="1984"/>
        <w:gridCol w:w="1700"/>
      </w:tblGrid>
      <w:tr w:rsidR="00F03AD6" w:rsidRPr="008164B2" w14:paraId="0E723A05" w14:textId="77777777" w:rsidTr="00D92BE7"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BCF46" w14:textId="77777777" w:rsidR="00F03AD6" w:rsidRPr="008164B2" w:rsidRDefault="00F03AD6" w:rsidP="00D92BE7">
            <w:pPr>
              <w:spacing w:after="0" w:line="240" w:lineRule="atLeast"/>
              <w:ind w:left="567"/>
              <w:jc w:val="both"/>
              <w:rPr>
                <w:rFonts w:ascii="Times New Roman" w:eastAsia="Calibri" w:hAnsi="Times New Roman" w:cs="Times New Roman"/>
              </w:rPr>
            </w:pPr>
            <w:r w:rsidRPr="008164B2">
              <w:rPr>
                <w:rFonts w:ascii="Times New Roman" w:eastAsia="Calibri" w:hAnsi="Times New Roman" w:cs="Times New Roman"/>
                <w:b/>
              </w:rPr>
              <w:t>Уровень</w:t>
            </w: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B5C57" w14:textId="77777777" w:rsidR="00F03AD6" w:rsidRPr="008164B2" w:rsidRDefault="00F03AD6" w:rsidP="00D92BE7">
            <w:pPr>
              <w:spacing w:after="0" w:line="240" w:lineRule="atLeast"/>
              <w:ind w:left="567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164B2">
              <w:rPr>
                <w:rFonts w:ascii="Times New Roman" w:eastAsia="Calibri" w:hAnsi="Times New Roman" w:cs="Times New Roman"/>
                <w:b/>
              </w:rPr>
              <w:t xml:space="preserve">Кол-во учащихся, получивших звания лауреатов, победителей, дипломантов </w:t>
            </w:r>
          </w:p>
        </w:tc>
      </w:tr>
      <w:tr w:rsidR="00F03AD6" w:rsidRPr="008164B2" w14:paraId="1294BE35" w14:textId="77777777" w:rsidTr="00D92BE7"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87F13" w14:textId="77777777" w:rsidR="00F03AD6" w:rsidRPr="008164B2" w:rsidRDefault="00F03AD6" w:rsidP="00D92BE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FCAA6" w14:textId="77777777" w:rsidR="00F03AD6" w:rsidRPr="008164B2" w:rsidRDefault="00F03AD6" w:rsidP="00D92BE7">
            <w:pPr>
              <w:spacing w:after="0" w:line="240" w:lineRule="atLeast"/>
              <w:ind w:left="1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164B2">
              <w:rPr>
                <w:rFonts w:ascii="Times New Roman" w:eastAsia="Calibri" w:hAnsi="Times New Roman" w:cs="Times New Roman"/>
                <w:b/>
              </w:rPr>
              <w:t>Лауреаты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E3ED7" w14:textId="77777777" w:rsidR="00F03AD6" w:rsidRPr="008164B2" w:rsidRDefault="00F03AD6" w:rsidP="00D92BE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164B2">
              <w:rPr>
                <w:rFonts w:ascii="Times New Roman" w:eastAsia="Calibri" w:hAnsi="Times New Roman" w:cs="Times New Roman"/>
                <w:b/>
              </w:rPr>
              <w:t>Призеры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D6D3C" w14:textId="77777777" w:rsidR="00F03AD6" w:rsidRPr="008164B2" w:rsidRDefault="00F03AD6" w:rsidP="00D92BE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164B2">
              <w:rPr>
                <w:rFonts w:ascii="Times New Roman" w:eastAsia="Calibri" w:hAnsi="Times New Roman" w:cs="Times New Roman"/>
                <w:b/>
              </w:rPr>
              <w:t>Дипломанты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47A4D" w14:textId="77777777" w:rsidR="00F03AD6" w:rsidRPr="008164B2" w:rsidRDefault="00F03AD6" w:rsidP="00D92BE7">
            <w:pPr>
              <w:spacing w:after="0" w:line="240" w:lineRule="atLeast"/>
              <w:ind w:left="33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8164B2">
              <w:rPr>
                <w:rFonts w:ascii="Times New Roman" w:eastAsia="Calibri" w:hAnsi="Times New Roman" w:cs="Times New Roman"/>
                <w:b/>
              </w:rPr>
              <w:t>Благодарности, сертификаты</w:t>
            </w:r>
          </w:p>
        </w:tc>
      </w:tr>
      <w:tr w:rsidR="00F03AD6" w:rsidRPr="008164B2" w14:paraId="61822B0F" w14:textId="77777777" w:rsidTr="00D92B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1AFBF" w14:textId="1A852EBB" w:rsidR="00F03AD6" w:rsidRPr="00B12BCD" w:rsidRDefault="00F5778F" w:rsidP="00D92BE7">
            <w:pPr>
              <w:spacing w:after="0" w:line="240" w:lineRule="atLeast"/>
              <w:ind w:left="317"/>
              <w:rPr>
                <w:rFonts w:ascii="Times New Roman" w:eastAsia="Calibri" w:hAnsi="Times New Roman" w:cs="Times New Roman"/>
              </w:rPr>
            </w:pPr>
            <w:r w:rsidRPr="00B12BCD">
              <w:rPr>
                <w:rFonts w:ascii="Times New Roman" w:eastAsia="Calibri" w:hAnsi="Times New Roman" w:cs="Times New Roman"/>
              </w:rPr>
              <w:t>Муниципаль</w:t>
            </w:r>
            <w:r w:rsidR="00F03AD6" w:rsidRPr="00B12BCD">
              <w:rPr>
                <w:rFonts w:ascii="Times New Roman" w:eastAsia="Calibri" w:hAnsi="Times New Roman" w:cs="Times New Roman"/>
              </w:rPr>
              <w:t>ные</w:t>
            </w:r>
            <w:r w:rsidRPr="00B12BCD">
              <w:rPr>
                <w:rFonts w:ascii="Times New Roman" w:eastAsia="Calibri" w:hAnsi="Times New Roman" w:cs="Times New Roman"/>
              </w:rPr>
              <w:t xml:space="preserve"> </w:t>
            </w:r>
            <w:r w:rsidR="00F03AD6" w:rsidRPr="00B12BCD">
              <w:rPr>
                <w:rFonts w:ascii="Times New Roman" w:eastAsia="Calibri" w:hAnsi="Times New Roman" w:cs="Times New Roman"/>
              </w:rPr>
              <w:t xml:space="preserve"> </w:t>
            </w:r>
            <w:r w:rsidRPr="00B12BCD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030F1" w14:textId="7DAD62D4" w:rsidR="00F03AD6" w:rsidRPr="00530888" w:rsidRDefault="00F50950" w:rsidP="00D92BE7">
            <w:pPr>
              <w:spacing w:after="0" w:line="240" w:lineRule="atLeast"/>
              <w:ind w:left="567"/>
              <w:jc w:val="both"/>
              <w:rPr>
                <w:rFonts w:ascii="Times New Roman" w:eastAsia="Calibri" w:hAnsi="Times New Roman" w:cs="Times New Roman"/>
                <w:b/>
                <w:highlight w:val="yellow"/>
              </w:rPr>
            </w:pPr>
            <w:r w:rsidRPr="00F50950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238CF" w14:textId="26F1C822" w:rsidR="00F03AD6" w:rsidRDefault="00DD7E68" w:rsidP="002A2346">
            <w:pPr>
              <w:spacing w:after="0" w:line="240" w:lineRule="atLeas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  <w:r w:rsidR="00F50950">
              <w:rPr>
                <w:rFonts w:ascii="Times New Roman" w:eastAsia="Calibri" w:hAnsi="Times New Roman" w:cs="Times New Roman"/>
                <w:b/>
              </w:rPr>
              <w:t>3</w:t>
            </w:r>
            <w:r w:rsidR="00F03AD6" w:rsidRPr="002A2346">
              <w:rPr>
                <w:rFonts w:ascii="Times New Roman" w:eastAsia="Calibri" w:hAnsi="Times New Roman" w:cs="Times New Roman"/>
              </w:rPr>
              <w:t xml:space="preserve"> из них:</w:t>
            </w:r>
            <w:r w:rsidR="00F03AD6" w:rsidRPr="002A2346">
              <w:rPr>
                <w:rFonts w:ascii="Times New Roman" w:eastAsia="Calibri" w:hAnsi="Times New Roman" w:cs="Times New Roman"/>
              </w:rPr>
              <w:br/>
            </w:r>
            <w:r w:rsidR="002A2346" w:rsidRPr="002A2346">
              <w:rPr>
                <w:rFonts w:ascii="Times New Roman" w:eastAsia="Calibri" w:hAnsi="Times New Roman" w:cs="Times New Roman"/>
              </w:rPr>
              <w:t xml:space="preserve">1 </w:t>
            </w:r>
            <w:r w:rsidR="00F03AD6" w:rsidRPr="002A2346">
              <w:rPr>
                <w:rFonts w:ascii="Times New Roman" w:eastAsia="Calibri" w:hAnsi="Times New Roman" w:cs="Times New Roman"/>
              </w:rPr>
              <w:t xml:space="preserve">место </w:t>
            </w:r>
            <w:r w:rsidR="002A2346">
              <w:rPr>
                <w:rFonts w:ascii="Times New Roman" w:eastAsia="Calibri" w:hAnsi="Times New Roman" w:cs="Times New Roman"/>
              </w:rPr>
              <w:t>–</w:t>
            </w:r>
            <w:r w:rsidR="00F03AD6" w:rsidRPr="002A2346">
              <w:rPr>
                <w:rFonts w:ascii="Times New Roman" w:eastAsia="Calibri" w:hAnsi="Times New Roman" w:cs="Times New Roman"/>
              </w:rPr>
              <w:t xml:space="preserve"> </w:t>
            </w:r>
            <w:r w:rsidR="00F50950">
              <w:rPr>
                <w:rFonts w:ascii="Times New Roman" w:eastAsia="Calibri" w:hAnsi="Times New Roman" w:cs="Times New Roman"/>
              </w:rPr>
              <w:t>4</w:t>
            </w:r>
          </w:p>
          <w:p w14:paraId="1EB96A6D" w14:textId="628BF747" w:rsidR="002A2346" w:rsidRDefault="002A2346" w:rsidP="002A2346">
            <w:pPr>
              <w:spacing w:after="0" w:line="240" w:lineRule="atLeas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2 место – </w:t>
            </w:r>
            <w:r w:rsidR="00F50950">
              <w:rPr>
                <w:rFonts w:ascii="Times New Roman" w:eastAsia="Calibri" w:hAnsi="Times New Roman" w:cs="Times New Roman"/>
              </w:rPr>
              <w:t>6</w:t>
            </w:r>
          </w:p>
          <w:p w14:paraId="6CF25F72" w14:textId="711906E1" w:rsidR="002A2346" w:rsidRPr="002A2346" w:rsidRDefault="002A2346" w:rsidP="00F50950">
            <w:pPr>
              <w:spacing w:after="0" w:line="240" w:lineRule="atLeas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 ме</w:t>
            </w:r>
            <w:r w:rsidR="00DD7E68">
              <w:rPr>
                <w:rFonts w:ascii="Times New Roman" w:eastAsia="Calibri" w:hAnsi="Times New Roman" w:cs="Times New Roman"/>
              </w:rPr>
              <w:t xml:space="preserve">сто – </w:t>
            </w:r>
            <w:r w:rsidR="00F50950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486B6" w14:textId="77777777" w:rsidR="00F03AD6" w:rsidRPr="00530888" w:rsidRDefault="00F03AD6" w:rsidP="00D92BE7">
            <w:pPr>
              <w:spacing w:after="0" w:line="240" w:lineRule="atLeast"/>
              <w:ind w:left="567"/>
              <w:jc w:val="both"/>
              <w:rPr>
                <w:rFonts w:ascii="Times New Roman" w:eastAsia="Calibri" w:hAnsi="Times New Roman" w:cs="Times New Roman"/>
                <w:b/>
                <w:highlight w:val="yellow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0B5FB" w14:textId="1862601E" w:rsidR="00F03AD6" w:rsidRPr="00DD7E68" w:rsidRDefault="00F50950" w:rsidP="00D92BE7">
            <w:pPr>
              <w:spacing w:after="0" w:line="240" w:lineRule="atLeast"/>
              <w:ind w:left="567"/>
              <w:jc w:val="both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27</w:t>
            </w:r>
          </w:p>
        </w:tc>
      </w:tr>
      <w:tr w:rsidR="00F03AD6" w:rsidRPr="008164B2" w14:paraId="4B9D147A" w14:textId="77777777" w:rsidTr="00BD061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AC639" w14:textId="4A348C1F" w:rsidR="00F03AD6" w:rsidRPr="00B12BCD" w:rsidRDefault="00F03AD6" w:rsidP="00D92BE7">
            <w:pPr>
              <w:spacing w:after="0" w:line="240" w:lineRule="atLeast"/>
              <w:ind w:left="317"/>
              <w:rPr>
                <w:rFonts w:ascii="Times New Roman" w:eastAsia="Calibri" w:hAnsi="Times New Roman" w:cs="Times New Roman"/>
              </w:rPr>
            </w:pPr>
            <w:r w:rsidRPr="00B12BCD">
              <w:rPr>
                <w:rFonts w:ascii="Times New Roman" w:eastAsia="Calibri" w:hAnsi="Times New Roman" w:cs="Times New Roman"/>
              </w:rPr>
              <w:t>Городские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3687F" w14:textId="77777777" w:rsidR="00F03AD6" w:rsidRPr="00BD0614" w:rsidRDefault="00F03AD6" w:rsidP="00D92BE7">
            <w:pPr>
              <w:spacing w:after="0" w:line="240" w:lineRule="atLeast"/>
              <w:ind w:left="567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CEAD6" w14:textId="68FA7528" w:rsidR="00F5778F" w:rsidRPr="00BD0614" w:rsidRDefault="00F5778F" w:rsidP="00F5778F">
            <w:pPr>
              <w:spacing w:after="0" w:line="240" w:lineRule="atLeast"/>
              <w:ind w:firstLine="5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9E39D" w14:textId="5EE742CC" w:rsidR="00F03AD6" w:rsidRPr="00BD0614" w:rsidRDefault="00F03AD6" w:rsidP="00F5778F">
            <w:pPr>
              <w:spacing w:after="0" w:line="240" w:lineRule="atLeast"/>
              <w:ind w:left="32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DF001" w14:textId="7538FC5F" w:rsidR="00F03AD6" w:rsidRPr="00BD0614" w:rsidRDefault="00F03AD6" w:rsidP="00D92BE7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F03AD6" w:rsidRPr="008164B2" w14:paraId="680C362A" w14:textId="77777777" w:rsidTr="00D92B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77C69" w14:textId="77777777" w:rsidR="00F03AD6" w:rsidRPr="00B12BCD" w:rsidRDefault="00F03AD6" w:rsidP="00D92BE7">
            <w:pPr>
              <w:spacing w:after="0" w:line="240" w:lineRule="atLeast"/>
              <w:ind w:left="317"/>
              <w:rPr>
                <w:rFonts w:ascii="Times New Roman" w:eastAsia="Calibri" w:hAnsi="Times New Roman" w:cs="Times New Roman"/>
              </w:rPr>
            </w:pPr>
            <w:r w:rsidRPr="00B12BCD">
              <w:rPr>
                <w:rFonts w:ascii="Times New Roman" w:eastAsia="Calibri" w:hAnsi="Times New Roman" w:cs="Times New Roman"/>
              </w:rPr>
              <w:lastRenderedPageBreak/>
              <w:t>Региональные</w:t>
            </w:r>
            <w:r w:rsidRPr="00B12BCD">
              <w:rPr>
                <w:rFonts w:ascii="Times New Roman" w:eastAsia="Calibri" w:hAnsi="Times New Roman" w:cs="Times New Roman"/>
              </w:rPr>
              <w:br/>
              <w:t xml:space="preserve">(областные)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CBE28" w14:textId="5F6D6578" w:rsidR="00F03AD6" w:rsidRPr="00530888" w:rsidRDefault="00F03AD6" w:rsidP="00D92BE7">
            <w:pPr>
              <w:spacing w:after="0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7E199" w14:textId="06D8D491" w:rsidR="00F03AD6" w:rsidRPr="00BD0614" w:rsidRDefault="00BD0614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BD0614">
              <w:rPr>
                <w:rFonts w:ascii="Times New Roman" w:eastAsia="Calibri" w:hAnsi="Times New Roman" w:cs="Times New Roman"/>
                <w:b/>
              </w:rPr>
              <w:t xml:space="preserve">47 </w:t>
            </w:r>
            <w:r w:rsidR="00F03AD6" w:rsidRPr="00BD0614">
              <w:rPr>
                <w:rFonts w:ascii="Times New Roman" w:eastAsia="Calibri" w:hAnsi="Times New Roman" w:cs="Times New Roman"/>
              </w:rPr>
              <w:t>из них:</w:t>
            </w:r>
          </w:p>
          <w:p w14:paraId="06164EA0" w14:textId="1683698E" w:rsidR="00F03AD6" w:rsidRPr="00BD0614" w:rsidRDefault="00F03AD6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BD0614">
              <w:rPr>
                <w:rFonts w:ascii="Times New Roman" w:eastAsia="Calibri" w:hAnsi="Times New Roman" w:cs="Times New Roman"/>
              </w:rPr>
              <w:t xml:space="preserve">1 место - </w:t>
            </w:r>
            <w:r w:rsidR="00F50950">
              <w:rPr>
                <w:rFonts w:ascii="Times New Roman" w:eastAsia="Calibri" w:hAnsi="Times New Roman" w:cs="Times New Roman"/>
              </w:rPr>
              <w:t>17</w:t>
            </w:r>
            <w:r w:rsidRPr="00BD0614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20D311C4" w14:textId="0E4CE119" w:rsidR="00F03AD6" w:rsidRPr="00BD0614" w:rsidRDefault="00F03AD6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BD0614">
              <w:rPr>
                <w:rFonts w:ascii="Times New Roman" w:eastAsia="Calibri" w:hAnsi="Times New Roman" w:cs="Times New Roman"/>
              </w:rPr>
              <w:t xml:space="preserve">2 место - </w:t>
            </w:r>
            <w:r w:rsidR="00BD0614" w:rsidRPr="00BD0614">
              <w:rPr>
                <w:rFonts w:ascii="Times New Roman" w:eastAsia="Calibri" w:hAnsi="Times New Roman" w:cs="Times New Roman"/>
              </w:rPr>
              <w:t>1</w:t>
            </w:r>
            <w:r w:rsidR="00F50950">
              <w:rPr>
                <w:rFonts w:ascii="Times New Roman" w:eastAsia="Calibri" w:hAnsi="Times New Roman" w:cs="Times New Roman"/>
              </w:rPr>
              <w:t>4</w:t>
            </w:r>
          </w:p>
          <w:p w14:paraId="5C5D442C" w14:textId="3CC64F85" w:rsidR="00F03AD6" w:rsidRPr="00BD0614" w:rsidRDefault="00F03AD6" w:rsidP="00F50950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BD0614">
              <w:rPr>
                <w:rFonts w:ascii="Times New Roman" w:eastAsia="Calibri" w:hAnsi="Times New Roman" w:cs="Times New Roman"/>
              </w:rPr>
              <w:t xml:space="preserve">3 место – </w:t>
            </w:r>
            <w:r w:rsidR="00F50950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D4021" w14:textId="614E6642" w:rsidR="00F03AD6" w:rsidRPr="00BD0614" w:rsidRDefault="00F50950" w:rsidP="00D92BE7">
            <w:pPr>
              <w:spacing w:after="0" w:line="240" w:lineRule="atLeast"/>
              <w:ind w:left="132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1D3EE" w14:textId="157CE0EC" w:rsidR="00F03AD6" w:rsidRPr="00BD0614" w:rsidRDefault="00F50950" w:rsidP="00F5778F">
            <w:pPr>
              <w:spacing w:after="0" w:line="240" w:lineRule="atLeast"/>
              <w:ind w:left="95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26</w:t>
            </w:r>
          </w:p>
        </w:tc>
      </w:tr>
      <w:tr w:rsidR="00F03AD6" w:rsidRPr="008164B2" w14:paraId="5777E8D4" w14:textId="77777777" w:rsidTr="00D92B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36F" w14:textId="77777777" w:rsidR="00F03AD6" w:rsidRPr="00B12BCD" w:rsidRDefault="00F03AD6" w:rsidP="00D92BE7">
            <w:pPr>
              <w:spacing w:after="0" w:line="240" w:lineRule="atLeast"/>
              <w:ind w:left="317"/>
              <w:rPr>
                <w:rFonts w:ascii="Times New Roman" w:eastAsia="Calibri" w:hAnsi="Times New Roman" w:cs="Times New Roman"/>
              </w:rPr>
            </w:pPr>
            <w:r w:rsidRPr="00B12BCD">
              <w:rPr>
                <w:rFonts w:ascii="Times New Roman" w:eastAsia="Calibri" w:hAnsi="Times New Roman" w:cs="Times New Roman"/>
              </w:rPr>
              <w:t>Межрегиональные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0B8F" w14:textId="788D4816" w:rsidR="00F03AD6" w:rsidRPr="002A2346" w:rsidRDefault="00F03AD6" w:rsidP="002A2346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35468" w14:textId="5F135DF0" w:rsidR="00F03AD6" w:rsidRPr="00BD0614" w:rsidRDefault="00F50950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  <w:r w:rsidR="00BD0614" w:rsidRPr="00BD0614">
              <w:rPr>
                <w:rFonts w:ascii="Times New Roman" w:eastAsia="Calibri" w:hAnsi="Times New Roman" w:cs="Times New Roman"/>
                <w:b/>
              </w:rPr>
              <w:t>1</w:t>
            </w:r>
            <w:r w:rsidR="00F5778F" w:rsidRPr="00BD0614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="00F5778F" w:rsidRPr="00BD0614">
              <w:rPr>
                <w:rFonts w:ascii="Times New Roman" w:eastAsia="Calibri" w:hAnsi="Times New Roman" w:cs="Times New Roman"/>
              </w:rPr>
              <w:t>из них:</w:t>
            </w:r>
          </w:p>
          <w:p w14:paraId="11D9842B" w14:textId="3ABD7A95" w:rsidR="00F50950" w:rsidRPr="00BD0614" w:rsidRDefault="00F50950" w:rsidP="00F50950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BD0614">
              <w:rPr>
                <w:rFonts w:ascii="Times New Roman" w:eastAsia="Calibri" w:hAnsi="Times New Roman" w:cs="Times New Roman"/>
              </w:rPr>
              <w:t xml:space="preserve">1 место - </w:t>
            </w:r>
            <w:r>
              <w:rPr>
                <w:rFonts w:ascii="Times New Roman" w:eastAsia="Calibri" w:hAnsi="Times New Roman" w:cs="Times New Roman"/>
              </w:rPr>
              <w:t>5</w:t>
            </w:r>
            <w:r w:rsidRPr="00BD0614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60B010C7" w14:textId="36788A89" w:rsidR="00F50950" w:rsidRPr="00BD0614" w:rsidRDefault="00F50950" w:rsidP="00F50950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BD0614">
              <w:rPr>
                <w:rFonts w:ascii="Times New Roman" w:eastAsia="Calibri" w:hAnsi="Times New Roman" w:cs="Times New Roman"/>
              </w:rPr>
              <w:t xml:space="preserve">2 место - </w:t>
            </w:r>
            <w:r>
              <w:rPr>
                <w:rFonts w:ascii="Times New Roman" w:eastAsia="Calibri" w:hAnsi="Times New Roman" w:cs="Times New Roman"/>
              </w:rPr>
              <w:t>5</w:t>
            </w:r>
          </w:p>
          <w:p w14:paraId="614A5CAA" w14:textId="21D4F8FF" w:rsidR="00F5778F" w:rsidRPr="00BD0614" w:rsidRDefault="00F50950" w:rsidP="00F50950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BD0614">
              <w:rPr>
                <w:rFonts w:ascii="Times New Roman" w:eastAsia="Calibri" w:hAnsi="Times New Roman" w:cs="Times New Roman"/>
              </w:rPr>
              <w:t xml:space="preserve">3 место – </w:t>
            </w: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1DF4A" w14:textId="5E86C51C" w:rsidR="00F03AD6" w:rsidRPr="00BD0614" w:rsidRDefault="00F50950" w:rsidP="00BD0614">
            <w:pPr>
              <w:spacing w:after="0" w:line="240" w:lineRule="atLeast"/>
              <w:ind w:left="132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00B8D" w14:textId="2E89D3C0" w:rsidR="00F03AD6" w:rsidRPr="00BD0614" w:rsidRDefault="00F50950" w:rsidP="00F5778F">
            <w:pPr>
              <w:spacing w:after="0" w:line="240" w:lineRule="atLeast"/>
              <w:ind w:left="95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0</w:t>
            </w:r>
          </w:p>
        </w:tc>
      </w:tr>
      <w:tr w:rsidR="00F03AD6" w:rsidRPr="008164B2" w14:paraId="53E06430" w14:textId="77777777" w:rsidTr="00D92B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BE73B" w14:textId="77777777" w:rsidR="00F03AD6" w:rsidRPr="00B12BCD" w:rsidRDefault="00F03AD6" w:rsidP="00D92BE7">
            <w:pPr>
              <w:spacing w:after="0" w:line="240" w:lineRule="atLeast"/>
              <w:ind w:left="317"/>
              <w:rPr>
                <w:rFonts w:ascii="Times New Roman" w:eastAsia="Calibri" w:hAnsi="Times New Roman" w:cs="Times New Roman"/>
              </w:rPr>
            </w:pPr>
            <w:r w:rsidRPr="00B12BCD">
              <w:rPr>
                <w:rFonts w:ascii="Times New Roman" w:eastAsia="Calibri" w:hAnsi="Times New Roman" w:cs="Times New Roman"/>
              </w:rPr>
              <w:t>Федеральные</w:t>
            </w:r>
          </w:p>
          <w:p w14:paraId="65529095" w14:textId="77777777" w:rsidR="00F03AD6" w:rsidRPr="00B12BCD" w:rsidRDefault="00F03AD6" w:rsidP="00D92BE7">
            <w:pPr>
              <w:spacing w:after="0" w:line="240" w:lineRule="atLeast"/>
              <w:ind w:left="317"/>
              <w:rPr>
                <w:rFonts w:ascii="Times New Roman" w:eastAsia="Calibri" w:hAnsi="Times New Roman" w:cs="Times New Roman"/>
              </w:rPr>
            </w:pPr>
            <w:r w:rsidRPr="00B12BCD">
              <w:rPr>
                <w:rFonts w:ascii="Times New Roman" w:eastAsia="Calibri" w:hAnsi="Times New Roman" w:cs="Times New Roman"/>
              </w:rPr>
              <w:t>(Всероссийские)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18F47" w14:textId="1480D89C" w:rsidR="00F03AD6" w:rsidRPr="002A2346" w:rsidRDefault="00F50950" w:rsidP="00417E70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6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266E5" w14:textId="14072686" w:rsidR="00F03AD6" w:rsidRPr="00351CA4" w:rsidRDefault="00F50950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53</w:t>
            </w:r>
            <w:r w:rsidR="00F03AD6" w:rsidRPr="00351CA4">
              <w:rPr>
                <w:rFonts w:ascii="Times New Roman" w:eastAsia="Calibri" w:hAnsi="Times New Roman" w:cs="Times New Roman"/>
              </w:rPr>
              <w:t xml:space="preserve"> из них:</w:t>
            </w:r>
          </w:p>
          <w:p w14:paraId="6E121955" w14:textId="319C6CED" w:rsidR="00F03AD6" w:rsidRPr="00351CA4" w:rsidRDefault="00F03AD6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351CA4">
              <w:rPr>
                <w:rFonts w:ascii="Times New Roman" w:eastAsia="Calibri" w:hAnsi="Times New Roman" w:cs="Times New Roman"/>
              </w:rPr>
              <w:t xml:space="preserve">1 место - </w:t>
            </w:r>
            <w:r w:rsidR="00F50950">
              <w:rPr>
                <w:rFonts w:ascii="Times New Roman" w:eastAsia="Calibri" w:hAnsi="Times New Roman" w:cs="Times New Roman"/>
              </w:rPr>
              <w:t>40</w:t>
            </w:r>
          </w:p>
          <w:p w14:paraId="4762D048" w14:textId="2E091342" w:rsidR="00F03AD6" w:rsidRPr="00351CA4" w:rsidRDefault="00F03AD6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351CA4">
              <w:rPr>
                <w:rFonts w:ascii="Times New Roman" w:eastAsia="Calibri" w:hAnsi="Times New Roman" w:cs="Times New Roman"/>
              </w:rPr>
              <w:t xml:space="preserve">2 место – </w:t>
            </w:r>
            <w:r w:rsidR="00F50950">
              <w:rPr>
                <w:rFonts w:ascii="Times New Roman" w:eastAsia="Calibri" w:hAnsi="Times New Roman" w:cs="Times New Roman"/>
              </w:rPr>
              <w:t>7</w:t>
            </w:r>
          </w:p>
          <w:p w14:paraId="34DD447B" w14:textId="52EC6DEA" w:rsidR="00F03AD6" w:rsidRPr="00351CA4" w:rsidRDefault="00F03AD6" w:rsidP="00F50950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351CA4">
              <w:rPr>
                <w:rFonts w:ascii="Times New Roman" w:eastAsia="Calibri" w:hAnsi="Times New Roman" w:cs="Times New Roman"/>
              </w:rPr>
              <w:t xml:space="preserve">3 место - </w:t>
            </w:r>
            <w:r w:rsidR="00F5095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8F2DC" w14:textId="715D9D59" w:rsidR="00F03AD6" w:rsidRPr="00351CA4" w:rsidRDefault="00F03AD6" w:rsidP="00F5778F">
            <w:pPr>
              <w:spacing w:after="0" w:line="240" w:lineRule="atLeast"/>
              <w:ind w:left="132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9A309" w14:textId="1A6AAFC9" w:rsidR="00F03AD6" w:rsidRPr="00351CA4" w:rsidRDefault="00F50950" w:rsidP="00F5778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99</w:t>
            </w:r>
          </w:p>
        </w:tc>
      </w:tr>
      <w:tr w:rsidR="00F03AD6" w:rsidRPr="008164B2" w14:paraId="3112AACB" w14:textId="77777777" w:rsidTr="00D92B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0700F" w14:textId="77777777" w:rsidR="00F03AD6" w:rsidRPr="00B12BCD" w:rsidRDefault="00F03AD6" w:rsidP="00D92BE7">
            <w:pPr>
              <w:spacing w:after="0" w:line="240" w:lineRule="atLeast"/>
              <w:ind w:left="317"/>
              <w:rPr>
                <w:rFonts w:ascii="Times New Roman" w:eastAsia="Calibri" w:hAnsi="Times New Roman" w:cs="Times New Roman"/>
              </w:rPr>
            </w:pPr>
            <w:r w:rsidRPr="00B12BCD">
              <w:rPr>
                <w:rFonts w:ascii="Times New Roman" w:eastAsia="Calibri" w:hAnsi="Times New Roman" w:cs="Times New Roman"/>
              </w:rPr>
              <w:t>Международные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7DB80" w14:textId="68CE6F0D" w:rsidR="00F03AD6" w:rsidRPr="002A2346" w:rsidRDefault="00F50950" w:rsidP="00417E70">
            <w:pPr>
              <w:spacing w:after="0" w:line="240" w:lineRule="atLeast"/>
              <w:ind w:left="34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C6E22" w14:textId="6F1277EB" w:rsidR="00F03AD6" w:rsidRPr="00351CA4" w:rsidRDefault="00F50950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10</w:t>
            </w:r>
            <w:r w:rsidR="00F03AD6" w:rsidRPr="00351CA4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="00F03AD6" w:rsidRPr="00351CA4">
              <w:rPr>
                <w:rFonts w:ascii="Times New Roman" w:eastAsia="Calibri" w:hAnsi="Times New Roman" w:cs="Times New Roman"/>
              </w:rPr>
              <w:t>из них:</w:t>
            </w:r>
          </w:p>
          <w:p w14:paraId="4B19BD68" w14:textId="29D4AF4F" w:rsidR="00F03AD6" w:rsidRPr="00351CA4" w:rsidRDefault="00F03AD6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351CA4">
              <w:rPr>
                <w:rFonts w:ascii="Times New Roman" w:eastAsia="Calibri" w:hAnsi="Times New Roman" w:cs="Times New Roman"/>
              </w:rPr>
              <w:t xml:space="preserve">1 место - </w:t>
            </w:r>
            <w:r w:rsidR="00F50950">
              <w:rPr>
                <w:rFonts w:ascii="Times New Roman" w:eastAsia="Calibri" w:hAnsi="Times New Roman" w:cs="Times New Roman"/>
              </w:rPr>
              <w:t>2</w:t>
            </w:r>
          </w:p>
          <w:p w14:paraId="35841B52" w14:textId="061D13DA" w:rsidR="00F03AD6" w:rsidRPr="00351CA4" w:rsidRDefault="00F03AD6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351CA4">
              <w:rPr>
                <w:rFonts w:ascii="Times New Roman" w:eastAsia="Calibri" w:hAnsi="Times New Roman" w:cs="Times New Roman"/>
              </w:rPr>
              <w:t xml:space="preserve">2 место – </w:t>
            </w:r>
            <w:r w:rsidR="00F50950">
              <w:rPr>
                <w:rFonts w:ascii="Times New Roman" w:eastAsia="Calibri" w:hAnsi="Times New Roman" w:cs="Times New Roman"/>
              </w:rPr>
              <w:t>5</w:t>
            </w:r>
          </w:p>
          <w:p w14:paraId="2818D8C8" w14:textId="25AA7D97" w:rsidR="00F03AD6" w:rsidRPr="00351CA4" w:rsidRDefault="00417E70" w:rsidP="00F50950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351CA4">
              <w:rPr>
                <w:rFonts w:ascii="Times New Roman" w:eastAsia="Calibri" w:hAnsi="Times New Roman" w:cs="Times New Roman"/>
              </w:rPr>
              <w:t xml:space="preserve">3 место - </w:t>
            </w:r>
            <w:r w:rsidR="00F50950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128C7" w14:textId="6882FD3B" w:rsidR="00F03AD6" w:rsidRPr="00351CA4" w:rsidRDefault="00417E70" w:rsidP="00417E70">
            <w:pPr>
              <w:spacing w:after="0" w:line="240" w:lineRule="atLeast"/>
              <w:ind w:left="32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51CA4">
              <w:rPr>
                <w:rFonts w:ascii="Times New Roman" w:eastAsia="Calibri" w:hAnsi="Times New Roman" w:cs="Times New Roman"/>
                <w:b/>
              </w:rPr>
              <w:t>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63601" w14:textId="09E67DDA" w:rsidR="00F03AD6" w:rsidRPr="00351CA4" w:rsidRDefault="00351CA4" w:rsidP="00417E70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51CA4">
              <w:rPr>
                <w:rFonts w:ascii="Times New Roman" w:eastAsia="Calibri" w:hAnsi="Times New Roman" w:cs="Times New Roman"/>
                <w:b/>
              </w:rPr>
              <w:t>7</w:t>
            </w:r>
          </w:p>
        </w:tc>
      </w:tr>
      <w:tr w:rsidR="00F03AD6" w:rsidRPr="008164B2" w14:paraId="7DD0D545" w14:textId="77777777" w:rsidTr="00F50950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EECD6" w14:textId="77777777" w:rsidR="00F03AD6" w:rsidRPr="00B12BCD" w:rsidRDefault="00F03AD6" w:rsidP="00D92BE7">
            <w:pPr>
              <w:spacing w:after="0" w:line="240" w:lineRule="atLeast"/>
              <w:ind w:left="317"/>
              <w:rPr>
                <w:rFonts w:ascii="Times New Roman" w:eastAsia="Calibri" w:hAnsi="Times New Roman" w:cs="Times New Roman"/>
              </w:rPr>
            </w:pPr>
            <w:r w:rsidRPr="00B12BCD">
              <w:rPr>
                <w:rFonts w:ascii="Times New Roman" w:eastAsia="Calibri" w:hAnsi="Times New Roman" w:cs="Times New Roman"/>
              </w:rPr>
              <w:t>итого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A556" w14:textId="52E28F2B" w:rsidR="00F03AD6" w:rsidRPr="00B12BCD" w:rsidRDefault="00F50950" w:rsidP="00783318">
            <w:pPr>
              <w:spacing w:after="0" w:line="240" w:lineRule="atLeast"/>
              <w:ind w:left="-108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10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394AE" w14:textId="589B3B50" w:rsidR="00F03AD6" w:rsidRPr="00B12BCD" w:rsidRDefault="00F50950" w:rsidP="00417E70">
            <w:pPr>
              <w:spacing w:after="0" w:line="240" w:lineRule="atLeast"/>
              <w:ind w:firstLine="55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BB924" w14:textId="38C66ADF" w:rsidR="00F03AD6" w:rsidRPr="00B12BCD" w:rsidRDefault="006D3674" w:rsidP="00D92BE7">
            <w:pPr>
              <w:spacing w:after="0" w:line="240" w:lineRule="atLeast"/>
              <w:ind w:left="132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45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A836E" w14:textId="2EFEAE0D" w:rsidR="00F03AD6" w:rsidRPr="00B12BCD" w:rsidRDefault="006D3674" w:rsidP="00417E70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159</w:t>
            </w:r>
          </w:p>
        </w:tc>
      </w:tr>
    </w:tbl>
    <w:p w14:paraId="4F92AEC1" w14:textId="77777777" w:rsidR="00F03AD6" w:rsidRPr="008164B2" w:rsidRDefault="00F03AD6" w:rsidP="00F03AD6">
      <w:pPr>
        <w:spacing w:after="0" w:line="240" w:lineRule="atLeast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28099DC" w14:textId="77777777" w:rsidR="002E2861" w:rsidRDefault="002E2861" w:rsidP="002E2861">
      <w:pPr>
        <w:numPr>
          <w:ilvl w:val="0"/>
          <w:numId w:val="4"/>
        </w:numPr>
        <w:spacing w:after="0" w:line="240" w:lineRule="atLeast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Персональные достижения учащихся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 2025 год</w:t>
      </w:r>
      <w:r w:rsidRPr="008164B2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1A9B4ABE" w14:textId="77777777" w:rsidR="002E2861" w:rsidRPr="001C3534" w:rsidRDefault="002E2861" w:rsidP="002E2861">
      <w:pPr>
        <w:spacing w:after="0" w:line="240" w:lineRule="auto"/>
        <w:ind w:left="207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10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559"/>
        <w:gridCol w:w="2126"/>
        <w:gridCol w:w="2127"/>
        <w:gridCol w:w="2126"/>
        <w:gridCol w:w="2126"/>
      </w:tblGrid>
      <w:tr w:rsidR="002E2861" w:rsidRPr="00C611C0" w14:paraId="2959BAC6" w14:textId="77777777" w:rsidTr="002E2861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F08E2" w14:textId="77777777" w:rsidR="002E2861" w:rsidRPr="008020C6" w:rsidRDefault="002E2861" w:rsidP="009E685D">
            <w:pPr>
              <w:spacing w:after="0" w:line="240" w:lineRule="auto"/>
              <w:ind w:left="-45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020C6">
              <w:rPr>
                <w:rFonts w:ascii="Times New Roman" w:eastAsia="Calibri" w:hAnsi="Times New Roman" w:cs="Times New Roman"/>
                <w:b/>
                <w:sz w:val="20"/>
              </w:rPr>
              <w:t>Уровень конкурсов, соревнований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496E0" w14:textId="77777777" w:rsidR="002E2861" w:rsidRPr="008020C6" w:rsidRDefault="002E2861" w:rsidP="009E685D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020C6">
              <w:rPr>
                <w:rFonts w:ascii="Times New Roman" w:eastAsia="Calibri" w:hAnsi="Times New Roman" w:cs="Times New Roman"/>
                <w:b/>
              </w:rPr>
              <w:t>Лауреаты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CE1DF" w14:textId="77777777" w:rsidR="002E2861" w:rsidRPr="008020C6" w:rsidRDefault="002E2861" w:rsidP="009E685D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020C6">
              <w:rPr>
                <w:rFonts w:ascii="Times New Roman" w:eastAsia="Calibri" w:hAnsi="Times New Roman" w:cs="Times New Roman"/>
                <w:b/>
              </w:rPr>
              <w:t>Призеры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20153" w14:textId="77777777" w:rsidR="002E2861" w:rsidRPr="008020C6" w:rsidRDefault="002E2861" w:rsidP="009E685D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020C6">
              <w:rPr>
                <w:rFonts w:ascii="Times New Roman" w:eastAsia="Calibri" w:hAnsi="Times New Roman" w:cs="Times New Roman"/>
                <w:b/>
              </w:rPr>
              <w:t>Дипломанты</w:t>
            </w:r>
          </w:p>
        </w:tc>
      </w:tr>
      <w:tr w:rsidR="002E2861" w:rsidRPr="00C611C0" w14:paraId="791535F7" w14:textId="77777777" w:rsidTr="002E2861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F0DE0" w14:textId="77777777" w:rsidR="002E2861" w:rsidRPr="008020C6" w:rsidRDefault="002E2861" w:rsidP="009E68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4434F" w14:textId="77777777" w:rsidR="002E2861" w:rsidRPr="008020C6" w:rsidRDefault="002E2861" w:rsidP="009E68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70DFC" w14:textId="77777777" w:rsidR="002E2861" w:rsidRPr="008020C6" w:rsidRDefault="002E2861" w:rsidP="009E685D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020C6">
              <w:rPr>
                <w:rFonts w:ascii="Times New Roman" w:eastAsia="Calibri" w:hAnsi="Times New Roman" w:cs="Times New Roman"/>
                <w:b/>
              </w:rPr>
              <w:t>1 место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03FAE" w14:textId="77777777" w:rsidR="002E2861" w:rsidRPr="008020C6" w:rsidRDefault="002E2861" w:rsidP="009E685D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020C6">
              <w:rPr>
                <w:rFonts w:ascii="Times New Roman" w:eastAsia="Calibri" w:hAnsi="Times New Roman" w:cs="Times New Roman"/>
                <w:b/>
              </w:rPr>
              <w:t>2 место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7ECD3" w14:textId="77777777" w:rsidR="002E2861" w:rsidRPr="008020C6" w:rsidRDefault="002E2861" w:rsidP="009E685D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020C6">
              <w:rPr>
                <w:rFonts w:ascii="Times New Roman" w:eastAsia="Calibri" w:hAnsi="Times New Roman" w:cs="Times New Roman"/>
                <w:b/>
              </w:rPr>
              <w:t>3 место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522CE" w14:textId="77777777" w:rsidR="002E2861" w:rsidRPr="00BE1C1E" w:rsidRDefault="002E2861" w:rsidP="009E685D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E2861" w:rsidRPr="00C611C0" w14:paraId="3F305B33" w14:textId="77777777" w:rsidTr="002E286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42B9C" w14:textId="77777777" w:rsidR="002E2861" w:rsidRPr="00B12BCD" w:rsidRDefault="002E2861" w:rsidP="009E68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12BCD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9C249" w14:textId="77777777" w:rsidR="002E2861" w:rsidRDefault="002E2861" w:rsidP="009E685D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B01F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1. Школьное театральное объединение «СЛОН»</w:t>
            </w:r>
          </w:p>
          <w:p w14:paraId="3C2F305A" w14:textId="77777777" w:rsidR="002E2861" w:rsidRDefault="002E2861" w:rsidP="009E685D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этап конкурса РШВ</w:t>
            </w:r>
          </w:p>
          <w:p w14:paraId="795ED19F" w14:textId="77777777" w:rsidR="002E2861" w:rsidRPr="00DB01FF" w:rsidRDefault="002E2861" w:rsidP="009E685D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Педагог Егурнова Е.Е.)</w:t>
            </w:r>
          </w:p>
          <w:p w14:paraId="459CB44D" w14:textId="77777777" w:rsidR="002E2861" w:rsidRDefault="002E2861" w:rsidP="009E685D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2. Леонов Павел</w:t>
            </w:r>
          </w:p>
          <w:p w14:paraId="27BDCB43" w14:textId="77777777" w:rsidR="002E2861" w:rsidRDefault="002E2861" w:rsidP="009E685D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этап конкурса РШВ</w:t>
            </w:r>
          </w:p>
          <w:p w14:paraId="372B8249" w14:textId="77777777" w:rsidR="002E2861" w:rsidRPr="00DB01FF" w:rsidRDefault="002E2861" w:rsidP="009E685D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Педагог Егурнова Е.Е.)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20629" w14:textId="77777777" w:rsidR="002E2861" w:rsidRPr="00AB7BEE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B7B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1. Команда объединения «Футбол»</w:t>
            </w:r>
          </w:p>
          <w:p w14:paraId="69230BFD" w14:textId="77777777" w:rsidR="002E2861" w:rsidRDefault="002E2861" w:rsidP="009E68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Муниципальный этап по </w:t>
            </w:r>
            <w:proofErr w:type="spellStart"/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>футзалу</w:t>
            </w:r>
            <w:proofErr w:type="spellEnd"/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«Кожаный мяч» - Школьная футбольная лига среди команд юношей 2011-2012 г.р. общеобразовательных учреждений Орловского МО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 xml:space="preserve"> (педагог Митасов П.А.)</w:t>
            </w:r>
          </w:p>
          <w:p w14:paraId="008FD27D" w14:textId="77777777" w:rsidR="002E2861" w:rsidRPr="00AB7BEE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  <w:r w:rsidRPr="00AB7B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 Команда объединения «Футбол»</w:t>
            </w:r>
          </w:p>
          <w:p w14:paraId="288AB644" w14:textId="77777777" w:rsidR="002E2861" w:rsidRDefault="002E2861" w:rsidP="009E68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Муниципальный этап по </w:t>
            </w:r>
            <w:proofErr w:type="spellStart"/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>футзалу</w:t>
            </w:r>
            <w:proofErr w:type="spellEnd"/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«Кожаный мяч» - Школьная футбольная лига сре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ди команд юношей 2009-2010</w:t>
            </w: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г.р. общеобразовательных учреждений Орловского МО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 xml:space="preserve"> (педагог Митасов П.А.)</w:t>
            </w:r>
          </w:p>
          <w:p w14:paraId="6C7F12A9" w14:textId="77777777" w:rsidR="002E2861" w:rsidRPr="00AB7BEE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  <w:r w:rsidRPr="00AB7B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 Команда объединения «Футбол»</w:t>
            </w:r>
          </w:p>
          <w:p w14:paraId="61FBDF6E" w14:textId="77777777" w:rsidR="002E2861" w:rsidRDefault="002E2861" w:rsidP="009E68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Муниципальный этап </w:t>
            </w: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по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мини-футболу </w:t>
            </w: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«Кожаный мяч» - сре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ди команд юношей 2013-2014</w:t>
            </w: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г.р. общеобразовательных учреждений Орловского МО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 xml:space="preserve"> (педагог Митасов П.А.)</w:t>
            </w:r>
          </w:p>
          <w:p w14:paraId="16B77520" w14:textId="77777777" w:rsidR="002E2861" w:rsidRPr="00AB7BEE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  <w:r w:rsidRPr="00AB7B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Вокальный ансамбль «Камертон»</w:t>
            </w:r>
          </w:p>
          <w:p w14:paraId="17151143" w14:textId="77777777" w:rsidR="002E2861" w:rsidRDefault="002E2861" w:rsidP="009E68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ая хоровая акция «А песня в России на все времена», приуроченная к 80-й годовщине Победы в ВОВ и Году Защитника Отечества в РФ</w:t>
            </w: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Грачикова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М.С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14:paraId="1E43F981" w14:textId="77777777" w:rsidR="002E2861" w:rsidRPr="00E20715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78C40" w14:textId="77777777" w:rsidR="002E2861" w:rsidRPr="00AB7BEE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B7B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1. Команда объединения «Футбол»</w:t>
            </w:r>
          </w:p>
          <w:p w14:paraId="725C4A8A" w14:textId="77777777" w:rsidR="002E2861" w:rsidRDefault="002E2861" w:rsidP="009E685D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Муниципальный этап по </w:t>
            </w:r>
            <w:proofErr w:type="spellStart"/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>футзалу</w:t>
            </w:r>
            <w:proofErr w:type="spellEnd"/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«Кожаный мяч» - Школьная футбольная лига среди команд юношей 20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07</w:t>
            </w: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>-20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08</w:t>
            </w: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г.р. общеобразовательных учреждений Орловского МО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 xml:space="preserve"> (педагог Митасов П.А.)</w:t>
            </w:r>
          </w:p>
          <w:p w14:paraId="59A4816C" w14:textId="77777777" w:rsidR="002E2861" w:rsidRPr="00AB7BEE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  <w:r w:rsidRPr="00AB7B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 Команда объединения «Футбол»</w:t>
            </w:r>
          </w:p>
          <w:p w14:paraId="1705FEA7" w14:textId="77777777" w:rsidR="002E2861" w:rsidRDefault="002E2861" w:rsidP="009E685D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этап соревнований по футболу 8*8</w:t>
            </w: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среди команд юношей общеобразовательных учреждений Орловского монопольного округа в рамках областной спартакиады среди обучающихся общеобразовательных организаций  Орловской области в 2024-2025 учебном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году 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>(педагог Митасов П.А.)</w:t>
            </w:r>
          </w:p>
          <w:p w14:paraId="5C070E27" w14:textId="77777777" w:rsidR="002E2861" w:rsidRPr="00AB7BEE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  <w:r w:rsidRPr="00AB7B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 Команда объединения «Футбол»</w:t>
            </w:r>
          </w:p>
          <w:p w14:paraId="15B6E4EF" w14:textId="77777777" w:rsidR="002E2861" w:rsidRDefault="002E2861" w:rsidP="009E68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Муниципальный этап по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мини-футболу </w:t>
            </w: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«Кожаный мяч» - сре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ди команд юношей 2011-2012</w:t>
            </w: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г.р. общеобразовательных учреждений Орловского МО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 xml:space="preserve"> (педагог Митасов П.А.)</w:t>
            </w:r>
          </w:p>
          <w:p w14:paraId="2479547B" w14:textId="77777777" w:rsidR="002E2861" w:rsidRPr="00AB7BEE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  <w:r w:rsidRPr="00AB7B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 Команда объединения «Футбол»</w:t>
            </w:r>
          </w:p>
          <w:p w14:paraId="5DAABA3D" w14:textId="77777777" w:rsidR="002E2861" w:rsidRDefault="002E2861" w:rsidP="009E68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Открытый турнир</w:t>
            </w: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мини-футболу </w:t>
            </w: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 призы МБУ ДО СШ Орловского муниципального округа </w:t>
            </w: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ди команд юношей 2014-2015</w:t>
            </w: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г.р. 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>(педагог Митасов П.А.)</w:t>
            </w:r>
          </w:p>
          <w:p w14:paraId="79B7A1E7" w14:textId="77777777" w:rsidR="002E2861" w:rsidRPr="00AB7BEE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</w:t>
            </w:r>
            <w:r w:rsidRPr="00AB7B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Черников Федор</w:t>
            </w:r>
          </w:p>
          <w:p w14:paraId="14CB22C4" w14:textId="77777777" w:rsidR="002E2861" w:rsidRDefault="002E2861" w:rsidP="009E68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Личное первенство Орловского муниципального округа по шахматам в рамках комплексной Спартакиады </w:t>
            </w: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среди сборных команд муниципальных образований и городских округов Орловской области в 2025-2026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г.г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>(педагог Митасов П.А.)</w:t>
            </w:r>
          </w:p>
          <w:p w14:paraId="500178D1" w14:textId="77777777" w:rsidR="002E2861" w:rsidRPr="00AB7BEE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</w:t>
            </w:r>
            <w:r w:rsidRPr="00AB7B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Хор «Веселые нотки»</w:t>
            </w:r>
          </w:p>
          <w:p w14:paraId="6384CBEE" w14:textId="77777777" w:rsidR="002E2861" w:rsidRPr="00D274F0" w:rsidRDefault="002E2861" w:rsidP="009E68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ая хоровая акция «А песня в России на все времена», приуроченная к 80-й годовщине Победы в ВОВ и Году Защитника Отечества в РФ</w:t>
            </w: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Романова О.Н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059C6" w14:textId="77777777" w:rsidR="002E2861" w:rsidRPr="00AB7BEE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B7B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1. Команда объединения «Футбол»</w:t>
            </w:r>
          </w:p>
          <w:p w14:paraId="54D10BD9" w14:textId="77777777" w:rsidR="002E2861" w:rsidRDefault="002E2861" w:rsidP="009E68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Муниципальный этап по </w:t>
            </w:r>
            <w:proofErr w:type="spellStart"/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>футзалу</w:t>
            </w:r>
            <w:proofErr w:type="spellEnd"/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«Кожаный мяч» - Школьная футбольная лига среди команд юношей 201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3-2014</w:t>
            </w: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г.р. общеобразовательных учреждений Орловского МО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 xml:space="preserve"> (педагог Митасов П.А.)</w:t>
            </w:r>
          </w:p>
          <w:p w14:paraId="72C05487" w14:textId="77777777" w:rsidR="002E2861" w:rsidRPr="00AB7BEE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  <w:r w:rsidRPr="00AB7B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 Команда объединения «Футбол»</w:t>
            </w:r>
          </w:p>
          <w:p w14:paraId="5777B0EF" w14:textId="77777777" w:rsidR="002E2861" w:rsidRDefault="002E2861" w:rsidP="009E68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Муниципальный этап по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мини-футболу </w:t>
            </w: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«Кожаный мяч» - сре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ди команд юношей 2008-2010</w:t>
            </w: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г.р. общеобразовательных учреждений Орловского МО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 xml:space="preserve"> (педагог Митасов П.А.)</w:t>
            </w:r>
          </w:p>
          <w:p w14:paraId="25CB9E43" w14:textId="77777777" w:rsidR="002E2861" w:rsidRPr="00AB7BEE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  <w:r w:rsidRPr="00AB7B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 Команда объединения «Футбол»</w:t>
            </w:r>
          </w:p>
          <w:p w14:paraId="0F83373A" w14:textId="77777777" w:rsidR="002E2861" w:rsidRDefault="002E2861" w:rsidP="009E68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Открытый турнир</w:t>
            </w: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мини-футболу </w:t>
            </w: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призы МБУ ДО СШ Орловского муниципального округа </w:t>
            </w: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ди команд юношей 2016-2017</w:t>
            </w:r>
            <w:r w:rsidRPr="00AB7B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г.р. 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>(педагог Митасов П.А.)</w:t>
            </w:r>
          </w:p>
          <w:p w14:paraId="37EA591A" w14:textId="77777777" w:rsidR="002E2861" w:rsidRPr="00E20715" w:rsidRDefault="002E2861" w:rsidP="009E6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91AA7" w14:textId="77777777" w:rsidR="002E2861" w:rsidRPr="00E20715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2E2861" w:rsidRPr="00C611C0" w14:paraId="685678BA" w14:textId="77777777" w:rsidTr="002E286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787E6" w14:textId="77777777" w:rsidR="002E2861" w:rsidRPr="00B12BCD" w:rsidRDefault="002E2861" w:rsidP="009E68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12BCD">
              <w:rPr>
                <w:rFonts w:ascii="Times New Roman" w:eastAsia="Calibri" w:hAnsi="Times New Roman" w:cs="Times New Roman"/>
              </w:rPr>
              <w:lastRenderedPageBreak/>
              <w:t>Городской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A43" w14:textId="77777777" w:rsidR="002E2861" w:rsidRPr="00A0240F" w:rsidRDefault="002E2861" w:rsidP="009E685D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EBFA8" w14:textId="77777777" w:rsidR="002E2861" w:rsidRPr="00E20715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B8FA2" w14:textId="77777777" w:rsidR="002E2861" w:rsidRPr="00E20715" w:rsidRDefault="002E2861" w:rsidP="009E685D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22081" w14:textId="77777777" w:rsidR="002E2861" w:rsidRPr="00E20715" w:rsidRDefault="002E2861" w:rsidP="009E6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  <w:p w14:paraId="5585C8DB" w14:textId="77777777" w:rsidR="002E2861" w:rsidRPr="00E20715" w:rsidRDefault="002E2861" w:rsidP="009E685D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76B27" w14:textId="77777777" w:rsidR="002E2861" w:rsidRPr="00E20715" w:rsidRDefault="002E2861" w:rsidP="009E685D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2E2861" w:rsidRPr="00C611C0" w14:paraId="2C0A2C82" w14:textId="77777777" w:rsidTr="002E286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2754C" w14:textId="77777777" w:rsidR="002E2861" w:rsidRPr="00B12BCD" w:rsidRDefault="002E2861" w:rsidP="009E68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12BCD">
              <w:rPr>
                <w:rFonts w:ascii="Times New Roman" w:eastAsia="Calibri" w:hAnsi="Times New Roman" w:cs="Times New Roman"/>
              </w:rPr>
              <w:t>Региональный (областной)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ADCDE" w14:textId="77777777" w:rsidR="002E2861" w:rsidRPr="00E20715" w:rsidRDefault="002E2861" w:rsidP="009E685D">
            <w:pPr>
              <w:spacing w:after="0" w:line="240" w:lineRule="auto"/>
              <w:ind w:right="-103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81EF1" w14:textId="77777777" w:rsidR="002E2861" w:rsidRPr="008D4716" w:rsidRDefault="002E2861" w:rsidP="009E685D">
            <w:pPr>
              <w:pStyle w:val="ae"/>
              <w:ind w:left="34" w:right="-114"/>
            </w:pPr>
            <w:r w:rsidRPr="008D4716">
              <w:t>1</w:t>
            </w:r>
            <w:r w:rsidRPr="008D4716">
              <w:rPr>
                <w:b/>
              </w:rPr>
              <w:t>.Маренкова Вероника</w:t>
            </w:r>
          </w:p>
          <w:p w14:paraId="1107EBC7" w14:textId="77777777" w:rsidR="002E2861" w:rsidRPr="008D4716" w:rsidRDefault="002E2861" w:rsidP="009E685D">
            <w:pPr>
              <w:pStyle w:val="ae"/>
              <w:ind w:left="34" w:right="-114"/>
              <w:rPr>
                <w:rFonts w:eastAsia="Calibri"/>
              </w:rPr>
            </w:pPr>
            <w:r w:rsidRPr="008D4716">
              <w:t xml:space="preserve">Квалификационные соревнования по шахматам с </w:t>
            </w:r>
            <w:r w:rsidRPr="008D4716">
              <w:lastRenderedPageBreak/>
              <w:t xml:space="preserve">выполнением 2 юношеского разряда </w:t>
            </w:r>
            <w:r w:rsidRPr="008D4716">
              <w:rPr>
                <w:rFonts w:eastAsia="Calibri"/>
              </w:rPr>
              <w:t>(педагог Случевский В.М.)</w:t>
            </w:r>
          </w:p>
          <w:p w14:paraId="77ECFE3E" w14:textId="77777777" w:rsidR="002E2861" w:rsidRPr="00AB7BEE" w:rsidRDefault="002E2861" w:rsidP="009E685D">
            <w:pPr>
              <w:pStyle w:val="ae"/>
              <w:ind w:left="34" w:right="-114"/>
            </w:pPr>
            <w:r w:rsidRPr="00AB7BEE">
              <w:rPr>
                <w:b/>
              </w:rPr>
              <w:t>2</w:t>
            </w:r>
            <w:r w:rsidRPr="00AB7BEE">
              <w:t>.</w:t>
            </w:r>
            <w:r w:rsidRPr="00AB7BEE">
              <w:rPr>
                <w:b/>
              </w:rPr>
              <w:t xml:space="preserve">Давыдов Дмитрий </w:t>
            </w:r>
            <w:r w:rsidRPr="00AB7BEE">
              <w:t xml:space="preserve">личное Первенство Орловской области по русским шашкам среди юношей до 15 лет сельских спортсменов </w:t>
            </w:r>
          </w:p>
          <w:p w14:paraId="59E27F44" w14:textId="77777777" w:rsidR="002E2861" w:rsidRPr="00AB7BEE" w:rsidRDefault="002E2861" w:rsidP="009E685D">
            <w:pPr>
              <w:pStyle w:val="ae"/>
              <w:ind w:left="34" w:right="-114"/>
            </w:pPr>
            <w:r w:rsidRPr="00AB7BEE">
              <w:t>(педагог Случевский В.М.)</w:t>
            </w:r>
          </w:p>
          <w:p w14:paraId="61393F60" w14:textId="77777777" w:rsidR="002E2861" w:rsidRPr="00E20715" w:rsidRDefault="002E2861" w:rsidP="009E685D">
            <w:pPr>
              <w:pStyle w:val="ae"/>
              <w:ind w:left="34" w:right="-114"/>
              <w:rPr>
                <w:color w:val="FF0000"/>
              </w:rPr>
            </w:pPr>
            <w:r>
              <w:rPr>
                <w:b/>
              </w:rPr>
              <w:t>3</w:t>
            </w:r>
            <w:r w:rsidRPr="00AB7BEE">
              <w:t>.</w:t>
            </w:r>
            <w:r>
              <w:rPr>
                <w:b/>
              </w:rPr>
              <w:t>Команда «Стрелецкие экологи»</w:t>
            </w:r>
          </w:p>
          <w:p w14:paraId="6C412063" w14:textId="77777777" w:rsidR="002E2861" w:rsidRPr="00FD4A14" w:rsidRDefault="002E2861" w:rsidP="009E685D">
            <w:pPr>
              <w:pStyle w:val="ae"/>
              <w:ind w:left="34" w:right="-114"/>
            </w:pPr>
            <w:r w:rsidRPr="00FD4A14">
              <w:t>Региональный фестиваль «Экология и культура – будущее России» в этапе «Экологические законы и будущее планеты»</w:t>
            </w:r>
          </w:p>
          <w:p w14:paraId="19845FFE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 xml:space="preserve">педагог </w:t>
            </w:r>
            <w:proofErr w:type="spellStart"/>
            <w:r>
              <w:t>Цуканова</w:t>
            </w:r>
            <w:proofErr w:type="spellEnd"/>
            <w:r>
              <w:t xml:space="preserve"> М.Н.)</w:t>
            </w:r>
          </w:p>
          <w:p w14:paraId="066347A7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 w:rsidRPr="008B606C">
              <w:rPr>
                <w:b/>
              </w:rPr>
              <w:t xml:space="preserve">4. </w:t>
            </w:r>
            <w:proofErr w:type="spellStart"/>
            <w:r w:rsidRPr="008B606C">
              <w:rPr>
                <w:b/>
              </w:rPr>
              <w:t>Феськов</w:t>
            </w:r>
            <w:proofErr w:type="spellEnd"/>
            <w:r w:rsidRPr="008B606C">
              <w:rPr>
                <w:b/>
              </w:rPr>
              <w:t xml:space="preserve"> Савелий </w:t>
            </w:r>
          </w:p>
          <w:p w14:paraId="29C083DF" w14:textId="77777777" w:rsidR="002E2861" w:rsidRPr="00AB7BEE" w:rsidRDefault="002E2861" w:rsidP="009E685D">
            <w:pPr>
              <w:pStyle w:val="ae"/>
              <w:ind w:left="34" w:right="-114"/>
            </w:pPr>
            <w:r w:rsidRPr="00FD4A14">
              <w:t>Региональн</w:t>
            </w:r>
            <w:r>
              <w:t>ые соревнования</w:t>
            </w:r>
            <w:r w:rsidRPr="00FD4A14">
              <w:t xml:space="preserve"> по робототехнике «</w:t>
            </w:r>
            <w:proofErr w:type="spellStart"/>
            <w:r w:rsidRPr="00FD4A14">
              <w:t>Робо</w:t>
            </w:r>
            <w:proofErr w:type="gramStart"/>
            <w:r w:rsidRPr="00FD4A14">
              <w:t>Tech</w:t>
            </w:r>
            <w:proofErr w:type="spellEnd"/>
            <w:proofErr w:type="gramEnd"/>
            <w:r w:rsidRPr="00FD4A14">
              <w:t>» в номинации «Промышленная робототехника. Эксперт»</w:t>
            </w:r>
          </w:p>
          <w:p w14:paraId="598FD050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 xml:space="preserve">педагог </w:t>
            </w:r>
            <w:proofErr w:type="spellStart"/>
            <w:r>
              <w:t>Феськов</w:t>
            </w:r>
            <w:proofErr w:type="spellEnd"/>
            <w:r>
              <w:t xml:space="preserve"> В.В.)</w:t>
            </w:r>
          </w:p>
          <w:p w14:paraId="7D375FC8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5</w:t>
            </w:r>
            <w:r w:rsidRPr="008B606C"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Маренкова</w:t>
            </w:r>
            <w:proofErr w:type="spellEnd"/>
            <w:r>
              <w:rPr>
                <w:b/>
              </w:rPr>
              <w:t xml:space="preserve"> Вероника</w:t>
            </w:r>
            <w:r w:rsidRPr="008B606C">
              <w:rPr>
                <w:b/>
              </w:rPr>
              <w:t xml:space="preserve"> </w:t>
            </w:r>
          </w:p>
          <w:p w14:paraId="506269E0" w14:textId="77777777" w:rsidR="002E2861" w:rsidRDefault="002E2861" w:rsidP="009E685D">
            <w:pPr>
              <w:pStyle w:val="ae"/>
              <w:ind w:left="34" w:right="-114"/>
            </w:pPr>
            <w:r>
              <w:t>Региональный этап Большого Всероссийского фестиваля детского и юношеского творчества, в том числе для детей с ограниченными возможностями здоровья</w:t>
            </w:r>
          </w:p>
          <w:p w14:paraId="6A8497B4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Третьякова В.А.)</w:t>
            </w:r>
          </w:p>
          <w:p w14:paraId="7BBCD2B7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6</w:t>
            </w:r>
            <w:r w:rsidRPr="008B606C"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Скулова</w:t>
            </w:r>
            <w:proofErr w:type="spellEnd"/>
            <w:r>
              <w:rPr>
                <w:b/>
              </w:rPr>
              <w:t xml:space="preserve"> Вероника</w:t>
            </w:r>
            <w:r w:rsidRPr="008B606C">
              <w:rPr>
                <w:b/>
              </w:rPr>
              <w:t xml:space="preserve"> </w:t>
            </w:r>
          </w:p>
          <w:p w14:paraId="15ECC020" w14:textId="77777777" w:rsidR="002E2861" w:rsidRDefault="002E2861" w:rsidP="009E685D">
            <w:pPr>
              <w:pStyle w:val="ae"/>
              <w:ind w:left="34" w:right="-114"/>
            </w:pPr>
            <w:r>
              <w:t>Региональный этап Большого Всероссийского фестиваля детского и юношеского творчества, в том числе для детей с ограниченными возможностями здоровья</w:t>
            </w:r>
          </w:p>
          <w:p w14:paraId="36935907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Кузнецова Г.Г.)</w:t>
            </w:r>
          </w:p>
          <w:p w14:paraId="4DCB2D5F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7</w:t>
            </w:r>
            <w:r w:rsidRPr="008B606C">
              <w:rPr>
                <w:b/>
              </w:rPr>
              <w:t xml:space="preserve">. </w:t>
            </w:r>
            <w:r>
              <w:rPr>
                <w:b/>
              </w:rPr>
              <w:t>Коротова Диана</w:t>
            </w:r>
            <w:r w:rsidRPr="008B606C">
              <w:rPr>
                <w:b/>
              </w:rPr>
              <w:t xml:space="preserve"> </w:t>
            </w:r>
          </w:p>
          <w:p w14:paraId="06986876" w14:textId="77777777" w:rsidR="002E2861" w:rsidRDefault="002E2861" w:rsidP="009E685D">
            <w:pPr>
              <w:pStyle w:val="ae"/>
              <w:ind w:left="34" w:right="-114"/>
            </w:pPr>
            <w:r>
              <w:lastRenderedPageBreak/>
              <w:t>Областной конкурс детского художественного и декоративного творчества «Орловская палитра»</w:t>
            </w:r>
          </w:p>
          <w:p w14:paraId="1FEC2D44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Кузнецова Г.Г.)</w:t>
            </w:r>
          </w:p>
          <w:p w14:paraId="42915E99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8</w:t>
            </w:r>
            <w:r w:rsidRPr="008B606C"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Маренкова</w:t>
            </w:r>
            <w:proofErr w:type="spellEnd"/>
            <w:r>
              <w:rPr>
                <w:b/>
              </w:rPr>
              <w:t xml:space="preserve"> Вероника</w:t>
            </w:r>
            <w:r w:rsidRPr="008B606C">
              <w:rPr>
                <w:b/>
              </w:rPr>
              <w:t xml:space="preserve"> </w:t>
            </w:r>
          </w:p>
          <w:p w14:paraId="5DE6E5B4" w14:textId="77777777" w:rsidR="002E2861" w:rsidRDefault="002E2861" w:rsidP="009E685D">
            <w:pPr>
              <w:pStyle w:val="ae"/>
              <w:ind w:left="34" w:right="-114"/>
            </w:pPr>
            <w:r>
              <w:t>Областной конкурс детского художественного и декоративного творчества «Орловская палитра»</w:t>
            </w:r>
          </w:p>
          <w:p w14:paraId="7E070739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Третьякова В.А.)</w:t>
            </w:r>
          </w:p>
          <w:p w14:paraId="6EAD17EE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9</w:t>
            </w:r>
            <w:r w:rsidRPr="008B606C"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Герасина</w:t>
            </w:r>
            <w:proofErr w:type="spellEnd"/>
            <w:r>
              <w:rPr>
                <w:b/>
              </w:rPr>
              <w:t xml:space="preserve"> Софья</w:t>
            </w:r>
          </w:p>
          <w:p w14:paraId="017BF9D4" w14:textId="77777777" w:rsidR="002E2861" w:rsidRDefault="002E2861" w:rsidP="009E685D">
            <w:pPr>
              <w:pStyle w:val="ae"/>
              <w:ind w:left="34" w:right="-114"/>
            </w:pPr>
            <w:r>
              <w:t>Региональный конкурс художественного творчества  для детей и педагогов «Волшебная палитра»</w:t>
            </w:r>
          </w:p>
          <w:p w14:paraId="0C2BF0F1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Кузнецова Г.Г.)</w:t>
            </w:r>
          </w:p>
          <w:p w14:paraId="0CC70680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10</w:t>
            </w:r>
            <w:r w:rsidRPr="008B606C">
              <w:rPr>
                <w:b/>
              </w:rPr>
              <w:t xml:space="preserve">. </w:t>
            </w:r>
            <w:r>
              <w:rPr>
                <w:b/>
              </w:rPr>
              <w:t>Милославская Полина</w:t>
            </w:r>
          </w:p>
          <w:p w14:paraId="4A511D46" w14:textId="77777777" w:rsidR="002E2861" w:rsidRDefault="002E2861" w:rsidP="009E685D">
            <w:pPr>
              <w:pStyle w:val="ae"/>
              <w:ind w:left="34" w:right="-114"/>
            </w:pPr>
            <w:r>
              <w:t>Областной конкурс-выставка детского творчества  «Дети, техника, творчество», посвященный 80-летию Победы в ВОВ</w:t>
            </w:r>
          </w:p>
          <w:p w14:paraId="24DCF48A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Кузнецова Г.Г.)</w:t>
            </w:r>
          </w:p>
          <w:p w14:paraId="4B9E15CB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11</w:t>
            </w:r>
            <w:r w:rsidRPr="008B606C"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Волженцева</w:t>
            </w:r>
            <w:proofErr w:type="spellEnd"/>
            <w:r>
              <w:rPr>
                <w:b/>
              </w:rPr>
              <w:t xml:space="preserve"> Елизавета</w:t>
            </w:r>
          </w:p>
          <w:p w14:paraId="0AB6E76A" w14:textId="77777777" w:rsidR="002E2861" w:rsidRDefault="002E2861" w:rsidP="009E685D">
            <w:pPr>
              <w:pStyle w:val="ae"/>
              <w:ind w:left="34" w:right="-114"/>
            </w:pPr>
            <w:r>
              <w:t>Областной конкурс-выставка детского творчества  «Дети, техника, творчество», посвященный 80-летию Победы в ВОВ</w:t>
            </w:r>
          </w:p>
          <w:p w14:paraId="25D878BE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Кузнецова Г.Г.)</w:t>
            </w:r>
          </w:p>
          <w:p w14:paraId="7C9CE371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12</w:t>
            </w:r>
            <w:r w:rsidRPr="008B606C"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Борзенкова</w:t>
            </w:r>
            <w:proofErr w:type="spellEnd"/>
            <w:r>
              <w:rPr>
                <w:b/>
              </w:rPr>
              <w:t xml:space="preserve"> Мария</w:t>
            </w:r>
          </w:p>
          <w:p w14:paraId="29CE5EC3" w14:textId="77777777" w:rsidR="002E2861" w:rsidRDefault="002E2861" w:rsidP="009E685D">
            <w:pPr>
              <w:pStyle w:val="ae"/>
              <w:ind w:left="34" w:right="-114"/>
            </w:pPr>
            <w:r>
              <w:t>Областной конкурс-выставка детского творчества  «Дети, техника, творчество», посвященный 80-летию Победы в ВОВ</w:t>
            </w:r>
          </w:p>
          <w:p w14:paraId="6D162A4A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Третьякова В.А.)</w:t>
            </w:r>
          </w:p>
          <w:p w14:paraId="066155B8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13</w:t>
            </w:r>
            <w:r w:rsidRPr="008B606C"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Маренкова</w:t>
            </w:r>
            <w:proofErr w:type="spellEnd"/>
            <w:r>
              <w:rPr>
                <w:b/>
              </w:rPr>
              <w:t xml:space="preserve"> Вероника</w:t>
            </w:r>
          </w:p>
          <w:p w14:paraId="5F22187B" w14:textId="77777777" w:rsidR="002E2861" w:rsidRDefault="002E2861" w:rsidP="009E685D">
            <w:pPr>
              <w:pStyle w:val="ae"/>
              <w:ind w:left="34" w:right="-114"/>
            </w:pPr>
            <w:r>
              <w:t>Областной конкурс-выставка детского творчества  «Дети, техника, творчество», посвященный 80-</w:t>
            </w:r>
            <w:r>
              <w:lastRenderedPageBreak/>
              <w:t>летию Победы в ВОВ</w:t>
            </w:r>
          </w:p>
          <w:p w14:paraId="3A122011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Третьякова В.А.)</w:t>
            </w:r>
          </w:p>
          <w:p w14:paraId="64650FE7" w14:textId="77777777" w:rsidR="002E2861" w:rsidRPr="00AB7BEE" w:rsidRDefault="002E2861" w:rsidP="009E685D">
            <w:pPr>
              <w:pStyle w:val="ae"/>
              <w:ind w:left="34" w:right="-114"/>
            </w:pPr>
            <w:r>
              <w:rPr>
                <w:b/>
              </w:rPr>
              <w:t>14</w:t>
            </w:r>
            <w:r w:rsidRPr="00AB7BEE">
              <w:t>.</w:t>
            </w:r>
            <w:r>
              <w:rPr>
                <w:b/>
              </w:rPr>
              <w:t>Давыдов Дмитрий</w:t>
            </w:r>
            <w:r w:rsidRPr="00AB7BEE">
              <w:rPr>
                <w:b/>
              </w:rPr>
              <w:t xml:space="preserve"> </w:t>
            </w:r>
            <w:r>
              <w:t>квалификационный турнир по шахматам на 3 взрослый разряд</w:t>
            </w:r>
            <w:r w:rsidRPr="00AB7BEE">
              <w:t xml:space="preserve"> </w:t>
            </w:r>
          </w:p>
          <w:p w14:paraId="1420080F" w14:textId="77777777" w:rsidR="002E2861" w:rsidRPr="00AB7BEE" w:rsidRDefault="002E2861" w:rsidP="009E685D">
            <w:pPr>
              <w:pStyle w:val="ae"/>
              <w:ind w:left="34" w:right="-114"/>
            </w:pPr>
            <w:r w:rsidRPr="00AB7BEE">
              <w:t>(педагог Случевский В.М.)</w:t>
            </w:r>
          </w:p>
          <w:p w14:paraId="2BE1D395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Фирсова София</w:t>
            </w: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Областной фотоконкурс «Орел – Родина В.А.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Русанова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117ED472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Кузнецова Г.Г.)</w:t>
            </w:r>
          </w:p>
          <w:p w14:paraId="49A8E0AC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Ярунина Алиса</w:t>
            </w: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Областной конкурс фото творчества в рамках празднования 80-летия Великой Победы «Орловский взгляд»</w:t>
            </w:r>
          </w:p>
          <w:p w14:paraId="6EBFF65B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Кузнецова Г.Г.)</w:t>
            </w:r>
          </w:p>
          <w:p w14:paraId="555AF306" w14:textId="77777777" w:rsidR="002E2861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Глушкова Полина</w:t>
            </w:r>
          </w:p>
          <w:p w14:paraId="1D2A11A9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Областной конкурс фото творчества в рамках празднования 80-летия Великой Победы «Орловский взгляд»</w:t>
            </w:r>
          </w:p>
          <w:p w14:paraId="71F44A1F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Кузнецова Г.Г.)</w:t>
            </w:r>
          </w:p>
          <w:p w14:paraId="43CC7D46" w14:textId="77777777" w:rsidR="002E2861" w:rsidRPr="00E20715" w:rsidRDefault="002E2861" w:rsidP="009E685D">
            <w:pPr>
              <w:pStyle w:val="ae"/>
              <w:ind w:left="34" w:right="-114"/>
              <w:rPr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EC392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lastRenderedPageBreak/>
              <w:t>1</w:t>
            </w:r>
            <w:r w:rsidRPr="008B606C">
              <w:rPr>
                <w:b/>
              </w:rPr>
              <w:t xml:space="preserve">. </w:t>
            </w:r>
            <w:r>
              <w:rPr>
                <w:b/>
              </w:rPr>
              <w:t>Рыженков Ярослав, Юсин Всеволод</w:t>
            </w:r>
            <w:r w:rsidRPr="008B606C">
              <w:rPr>
                <w:b/>
              </w:rPr>
              <w:t xml:space="preserve"> </w:t>
            </w:r>
          </w:p>
          <w:p w14:paraId="60D1630C" w14:textId="77777777" w:rsidR="002E2861" w:rsidRPr="00AB7BEE" w:rsidRDefault="002E2861" w:rsidP="009E685D">
            <w:pPr>
              <w:pStyle w:val="ae"/>
              <w:ind w:left="34" w:right="-114"/>
            </w:pPr>
            <w:r w:rsidRPr="00FD4A14">
              <w:t>Региональн</w:t>
            </w:r>
            <w:r>
              <w:t>ые соревнования</w:t>
            </w:r>
            <w:r w:rsidRPr="00FD4A14">
              <w:t xml:space="preserve"> по </w:t>
            </w:r>
            <w:r w:rsidRPr="00FD4A14">
              <w:lastRenderedPageBreak/>
              <w:t>робототехнике «</w:t>
            </w:r>
            <w:proofErr w:type="spellStart"/>
            <w:r w:rsidRPr="00FD4A14">
              <w:t>Робо</w:t>
            </w:r>
            <w:proofErr w:type="gramStart"/>
            <w:r w:rsidRPr="00FD4A14">
              <w:t>Tech</w:t>
            </w:r>
            <w:proofErr w:type="spellEnd"/>
            <w:proofErr w:type="gramEnd"/>
            <w:r w:rsidRPr="00FD4A14">
              <w:t>» в номинации «Промышленная робототехника. Эксперт»</w:t>
            </w:r>
          </w:p>
          <w:p w14:paraId="5BD1A73D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854D6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proofErr w:type="spellStart"/>
            <w:r w:rsidRPr="008854D6">
              <w:rPr>
                <w:rFonts w:ascii="Times New Roman" w:hAnsi="Times New Roman" w:cs="Times New Roman"/>
                <w:sz w:val="20"/>
                <w:szCs w:val="20"/>
              </w:rPr>
              <w:t>Феськов</w:t>
            </w:r>
            <w:proofErr w:type="spellEnd"/>
            <w:r w:rsidRPr="008854D6">
              <w:rPr>
                <w:rFonts w:ascii="Times New Roman" w:hAnsi="Times New Roman" w:cs="Times New Roman"/>
                <w:sz w:val="20"/>
                <w:szCs w:val="20"/>
              </w:rPr>
              <w:t xml:space="preserve"> В.В.)</w:t>
            </w:r>
          </w:p>
          <w:p w14:paraId="1509ADDF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2</w:t>
            </w:r>
            <w:r w:rsidRPr="008B606C"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Кретова</w:t>
            </w:r>
            <w:proofErr w:type="spellEnd"/>
            <w:r>
              <w:rPr>
                <w:b/>
              </w:rPr>
              <w:t xml:space="preserve"> София</w:t>
            </w:r>
            <w:r w:rsidRPr="008B606C">
              <w:rPr>
                <w:b/>
              </w:rPr>
              <w:t xml:space="preserve"> </w:t>
            </w:r>
          </w:p>
          <w:p w14:paraId="2F600E44" w14:textId="77777777" w:rsidR="002E2861" w:rsidRDefault="002E2861" w:rsidP="009E685D">
            <w:pPr>
              <w:pStyle w:val="ae"/>
              <w:ind w:left="34" w:right="-114"/>
            </w:pPr>
            <w:r>
              <w:t>Региональный этап Большого Всероссийского фестиваля детского и юношеского творчества, в том числе для детей с ограниченными возможностями здоровья</w:t>
            </w:r>
          </w:p>
          <w:p w14:paraId="131020C5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Третьякова В.А.)</w:t>
            </w:r>
          </w:p>
          <w:p w14:paraId="6CC5E5C7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3</w:t>
            </w:r>
            <w:r w:rsidRPr="008B606C">
              <w:rPr>
                <w:b/>
              </w:rPr>
              <w:t xml:space="preserve">. </w:t>
            </w:r>
            <w:r>
              <w:rPr>
                <w:b/>
              </w:rPr>
              <w:t>Хоботов Егор</w:t>
            </w:r>
            <w:r w:rsidRPr="008B606C">
              <w:rPr>
                <w:b/>
              </w:rPr>
              <w:t xml:space="preserve"> </w:t>
            </w:r>
          </w:p>
          <w:p w14:paraId="7F0CF6AE" w14:textId="77777777" w:rsidR="002E2861" w:rsidRDefault="002E2861" w:rsidP="009E685D">
            <w:pPr>
              <w:pStyle w:val="ae"/>
              <w:ind w:left="34" w:right="-114"/>
            </w:pPr>
            <w:r>
              <w:t>Региональный этап Большого Всероссийского фестиваля детского и юношеского творчества, в том числе для детей с ограниченными возможностями здоровья</w:t>
            </w:r>
          </w:p>
          <w:p w14:paraId="2F6066ED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Кузнецова Г.Г.)</w:t>
            </w:r>
          </w:p>
          <w:p w14:paraId="2059535D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4</w:t>
            </w:r>
            <w:r w:rsidRPr="008B606C">
              <w:rPr>
                <w:b/>
              </w:rPr>
              <w:t xml:space="preserve">. </w:t>
            </w:r>
            <w:r>
              <w:rPr>
                <w:b/>
              </w:rPr>
              <w:t xml:space="preserve">Давыдов Дмитрий, Иванов Тимур, </w:t>
            </w:r>
            <w:proofErr w:type="spellStart"/>
            <w:r>
              <w:rPr>
                <w:b/>
              </w:rPr>
              <w:t>Пантюхин</w:t>
            </w:r>
            <w:proofErr w:type="spellEnd"/>
            <w:r>
              <w:rPr>
                <w:b/>
              </w:rPr>
              <w:t xml:space="preserve"> Иван, Доценко Александра, Лопатина Полина</w:t>
            </w:r>
          </w:p>
          <w:p w14:paraId="1DDFD248" w14:textId="77777777" w:rsidR="002E2861" w:rsidRDefault="002E2861" w:rsidP="009E685D">
            <w:pPr>
              <w:pStyle w:val="ae"/>
              <w:ind w:left="34" w:right="-114"/>
            </w:pPr>
            <w:r>
              <w:t xml:space="preserve">Первенство Орловской области по русским </w:t>
            </w:r>
            <w:proofErr w:type="spellStart"/>
            <w:r>
              <w:t>шашакам</w:t>
            </w:r>
            <w:proofErr w:type="spellEnd"/>
            <w:r>
              <w:t xml:space="preserve"> среди сельских общеобразовательных школ «</w:t>
            </w:r>
            <w:proofErr w:type="gramStart"/>
            <w:r>
              <w:t>Чудо-шашки</w:t>
            </w:r>
            <w:proofErr w:type="gramEnd"/>
            <w:r>
              <w:t>»</w:t>
            </w:r>
          </w:p>
          <w:p w14:paraId="2E92D02D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Случевский В.М.)</w:t>
            </w:r>
          </w:p>
          <w:p w14:paraId="514914C8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5</w:t>
            </w:r>
            <w:r w:rsidRPr="008B606C"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Борзенкова</w:t>
            </w:r>
            <w:proofErr w:type="spellEnd"/>
            <w:r>
              <w:rPr>
                <w:b/>
              </w:rPr>
              <w:t xml:space="preserve"> Мария</w:t>
            </w:r>
          </w:p>
          <w:p w14:paraId="7BAF0C9A" w14:textId="77777777" w:rsidR="002E2861" w:rsidRDefault="002E2861" w:rsidP="009E685D">
            <w:pPr>
              <w:pStyle w:val="ae"/>
              <w:ind w:left="34" w:right="-114"/>
            </w:pPr>
            <w:r>
              <w:t>Областной конкурс детского художественного и декоративного творчества «Орловская палитра»</w:t>
            </w:r>
          </w:p>
          <w:p w14:paraId="058368E2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Третьякова В.А.)</w:t>
            </w:r>
          </w:p>
          <w:p w14:paraId="1D5B6006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6</w:t>
            </w:r>
            <w:r w:rsidRPr="008B606C"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Ярунина</w:t>
            </w:r>
            <w:proofErr w:type="spellEnd"/>
            <w:r>
              <w:rPr>
                <w:b/>
              </w:rPr>
              <w:t xml:space="preserve"> Алиса</w:t>
            </w:r>
          </w:p>
          <w:p w14:paraId="557F8951" w14:textId="77777777" w:rsidR="002E2861" w:rsidRDefault="002E2861" w:rsidP="009E685D">
            <w:pPr>
              <w:pStyle w:val="ae"/>
              <w:ind w:left="34" w:right="-114"/>
            </w:pPr>
            <w:r>
              <w:t>Региональный конкурс художественного творчества  для детей и педагогов «Волшебная палитра»</w:t>
            </w:r>
          </w:p>
          <w:p w14:paraId="18C3B8AD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Кузнецова Г.Г.)</w:t>
            </w:r>
          </w:p>
          <w:p w14:paraId="27908CEE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lastRenderedPageBreak/>
              <w:t>7</w:t>
            </w:r>
            <w:r w:rsidRPr="008B606C"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Варданян</w:t>
            </w:r>
            <w:proofErr w:type="spellEnd"/>
            <w:r>
              <w:rPr>
                <w:b/>
              </w:rPr>
              <w:t xml:space="preserve"> Максим</w:t>
            </w:r>
          </w:p>
          <w:p w14:paraId="6F7B5642" w14:textId="77777777" w:rsidR="002E2861" w:rsidRDefault="002E2861" w:rsidP="009E685D">
            <w:pPr>
              <w:pStyle w:val="ae"/>
              <w:ind w:left="34" w:right="-114"/>
            </w:pPr>
            <w:r>
              <w:t>Областной конкурс-выставка детского творчества  «Дети, техника, творчество», посвященный 80-летию Победы в ВОВ</w:t>
            </w:r>
          </w:p>
          <w:p w14:paraId="69A90CF9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Кузнецова Г.Г.)</w:t>
            </w:r>
          </w:p>
          <w:p w14:paraId="156394FC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8</w:t>
            </w:r>
            <w:r w:rsidRPr="008B606C"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Маренкова</w:t>
            </w:r>
            <w:proofErr w:type="spellEnd"/>
            <w:r>
              <w:rPr>
                <w:b/>
              </w:rPr>
              <w:t xml:space="preserve"> Вероника</w:t>
            </w:r>
          </w:p>
          <w:p w14:paraId="285749EF" w14:textId="77777777" w:rsidR="002E2861" w:rsidRDefault="002E2861" w:rsidP="009E685D">
            <w:pPr>
              <w:pStyle w:val="ae"/>
              <w:ind w:left="34" w:right="-114"/>
            </w:pPr>
            <w:r>
              <w:t>Областной конкурс-выставка детского творчества  «Дети, техника, творчество», посвященный 80-летию Победы в ВОВ</w:t>
            </w:r>
          </w:p>
          <w:p w14:paraId="37BC2D1E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Третьякова В.А.)</w:t>
            </w:r>
          </w:p>
          <w:p w14:paraId="491BA2D4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9</w:t>
            </w:r>
            <w:r w:rsidRPr="008B606C">
              <w:rPr>
                <w:b/>
              </w:rPr>
              <w:t xml:space="preserve">. </w:t>
            </w:r>
            <w:r>
              <w:rPr>
                <w:b/>
              </w:rPr>
              <w:t>Савина Софья</w:t>
            </w:r>
          </w:p>
          <w:p w14:paraId="44426B11" w14:textId="77777777" w:rsidR="002E2861" w:rsidRDefault="002E2861" w:rsidP="009E685D">
            <w:pPr>
              <w:pStyle w:val="ae"/>
              <w:ind w:left="34" w:right="-114"/>
            </w:pPr>
            <w:r>
              <w:t>Областной конкурс-выставка детского творчества  «Дети, техника, творчество», посвященный 80-летию Победы в ВОВ</w:t>
            </w:r>
          </w:p>
          <w:p w14:paraId="43125307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Кузнецова Г.Г.)</w:t>
            </w:r>
          </w:p>
          <w:p w14:paraId="310803F1" w14:textId="77777777" w:rsidR="002E2861" w:rsidRPr="00AB7BEE" w:rsidRDefault="002E2861" w:rsidP="009E685D">
            <w:pPr>
              <w:pStyle w:val="ae"/>
              <w:ind w:left="34" w:right="-114"/>
            </w:pPr>
            <w:r>
              <w:rPr>
                <w:b/>
              </w:rPr>
              <w:t>10</w:t>
            </w:r>
            <w:r w:rsidRPr="00AB7BEE">
              <w:t>.</w:t>
            </w:r>
            <w:r>
              <w:rPr>
                <w:b/>
              </w:rPr>
              <w:t>Щербаков Лев</w:t>
            </w:r>
            <w:r w:rsidRPr="00AB7BEE">
              <w:rPr>
                <w:b/>
              </w:rPr>
              <w:t xml:space="preserve"> </w:t>
            </w:r>
            <w:r w:rsidRPr="00AB7BEE">
              <w:t xml:space="preserve">личное Первенство Орловской области по </w:t>
            </w:r>
            <w:r>
              <w:t>шахматам</w:t>
            </w:r>
            <w:r w:rsidRPr="00AB7BEE">
              <w:t xml:space="preserve"> среди юношей до 1</w:t>
            </w:r>
            <w:r>
              <w:t>3</w:t>
            </w:r>
            <w:r w:rsidRPr="00AB7BEE">
              <w:t xml:space="preserve"> лет сельских спортсменов </w:t>
            </w:r>
          </w:p>
          <w:p w14:paraId="1B8C0A92" w14:textId="77777777" w:rsidR="002E2861" w:rsidRPr="00AB7BEE" w:rsidRDefault="002E2861" w:rsidP="009E685D">
            <w:pPr>
              <w:pStyle w:val="ae"/>
              <w:ind w:left="34" w:right="-114"/>
            </w:pPr>
            <w:r w:rsidRPr="00AB7BEE">
              <w:t>(педагог Случевский В.М.)</w:t>
            </w:r>
          </w:p>
          <w:p w14:paraId="667E4A98" w14:textId="77777777" w:rsidR="002E2861" w:rsidRPr="00AB7BEE" w:rsidRDefault="002E2861" w:rsidP="009E685D">
            <w:pPr>
              <w:pStyle w:val="ae"/>
              <w:ind w:left="34" w:right="-114"/>
            </w:pPr>
            <w:r>
              <w:rPr>
                <w:b/>
              </w:rPr>
              <w:t>11</w:t>
            </w:r>
            <w:r w:rsidRPr="00AB7BEE">
              <w:t>.</w:t>
            </w:r>
            <w:r>
              <w:rPr>
                <w:b/>
              </w:rPr>
              <w:t>Давыдов Дмитрий</w:t>
            </w:r>
            <w:r w:rsidRPr="00AB7BEE">
              <w:rPr>
                <w:b/>
              </w:rPr>
              <w:t xml:space="preserve"> </w:t>
            </w:r>
            <w:r w:rsidRPr="00AB7BEE">
              <w:t xml:space="preserve">личное Первенство Орловской области по </w:t>
            </w:r>
            <w:r>
              <w:t>шахматам</w:t>
            </w:r>
            <w:r w:rsidRPr="00AB7BEE">
              <w:t xml:space="preserve"> среди юношей до 1</w:t>
            </w:r>
            <w:r>
              <w:t>5</w:t>
            </w:r>
            <w:r w:rsidRPr="00AB7BEE">
              <w:t xml:space="preserve"> лет сельских спортсменов </w:t>
            </w:r>
          </w:p>
          <w:p w14:paraId="160094F8" w14:textId="77777777" w:rsidR="002E2861" w:rsidRPr="00AB7BEE" w:rsidRDefault="002E2861" w:rsidP="009E685D">
            <w:pPr>
              <w:pStyle w:val="ae"/>
              <w:ind w:left="34" w:right="-114"/>
            </w:pPr>
            <w:r w:rsidRPr="00AB7BEE">
              <w:t>(педагог Случевский В.М.)</w:t>
            </w:r>
          </w:p>
          <w:p w14:paraId="2F5FA937" w14:textId="77777777" w:rsidR="002E2861" w:rsidRPr="00AB7BEE" w:rsidRDefault="002E2861" w:rsidP="009E685D">
            <w:pPr>
              <w:pStyle w:val="ae"/>
              <w:ind w:left="34" w:right="-114"/>
            </w:pPr>
            <w:r>
              <w:rPr>
                <w:b/>
              </w:rPr>
              <w:t>12</w:t>
            </w:r>
            <w:r w:rsidRPr="00AB7BEE">
              <w:t>.</w:t>
            </w:r>
            <w:r>
              <w:rPr>
                <w:b/>
              </w:rPr>
              <w:t>Сырцева Полина</w:t>
            </w:r>
            <w:r w:rsidRPr="00AB7BEE">
              <w:rPr>
                <w:b/>
              </w:rPr>
              <w:t xml:space="preserve"> </w:t>
            </w:r>
            <w:r>
              <w:t>областная детско-юношеская акция «Эхо войны»</w:t>
            </w:r>
            <w:r w:rsidRPr="00AB7BEE">
              <w:t xml:space="preserve"> </w:t>
            </w:r>
          </w:p>
          <w:p w14:paraId="03EB6286" w14:textId="77777777" w:rsidR="002E2861" w:rsidRPr="00AB7BEE" w:rsidRDefault="002E2861" w:rsidP="009E685D">
            <w:pPr>
              <w:pStyle w:val="ae"/>
              <w:ind w:left="34" w:right="-114"/>
            </w:pPr>
            <w:r w:rsidRPr="00AB7BEE">
              <w:t xml:space="preserve">(педагог </w:t>
            </w:r>
            <w:r>
              <w:t>Егурнова Е.Е.</w:t>
            </w:r>
            <w:r w:rsidRPr="00AB7BEE">
              <w:t>)</w:t>
            </w:r>
          </w:p>
          <w:p w14:paraId="782F635A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Фирсова София</w:t>
            </w: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Областной фотоконкурс «Орел – Родина В.А.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Русанова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D036822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Кузнецова Г.Г.)</w:t>
            </w:r>
          </w:p>
          <w:p w14:paraId="16BEC489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Фирсова София</w:t>
            </w: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Областной конкурс фото творчества в рамках празднования 80-летия Великой Победы «Орловский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взгляд»</w:t>
            </w:r>
          </w:p>
          <w:p w14:paraId="2F8669A1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Кузнецова Г.Г.)</w:t>
            </w:r>
          </w:p>
          <w:p w14:paraId="528EFF42" w14:textId="77777777" w:rsidR="002E2861" w:rsidRPr="008854D6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3628A" w14:textId="77777777" w:rsidR="002E2861" w:rsidRPr="00AB7BEE" w:rsidRDefault="002E2861" w:rsidP="009E685D">
            <w:pPr>
              <w:pStyle w:val="ae"/>
              <w:ind w:left="34" w:right="-114"/>
            </w:pPr>
            <w:r>
              <w:rPr>
                <w:b/>
              </w:rPr>
              <w:lastRenderedPageBreak/>
              <w:t>1</w:t>
            </w:r>
            <w:r w:rsidRPr="00AB7BEE">
              <w:t>.</w:t>
            </w:r>
            <w:r>
              <w:rPr>
                <w:b/>
              </w:rPr>
              <w:t>Пантюхин Иван</w:t>
            </w:r>
            <w:r w:rsidRPr="00AB7BEE">
              <w:rPr>
                <w:b/>
              </w:rPr>
              <w:t xml:space="preserve"> </w:t>
            </w:r>
            <w:r w:rsidRPr="00AB7BEE">
              <w:t xml:space="preserve">личное Первенство Орловской области по русским шашкам среди юношей до 15 </w:t>
            </w:r>
            <w:r w:rsidRPr="00AB7BEE">
              <w:lastRenderedPageBreak/>
              <w:t xml:space="preserve">лет сельских спортсменов </w:t>
            </w:r>
          </w:p>
          <w:p w14:paraId="7848209F" w14:textId="77777777" w:rsidR="002E2861" w:rsidRDefault="002E2861" w:rsidP="009E685D">
            <w:pPr>
              <w:pStyle w:val="ae"/>
              <w:ind w:left="34" w:right="-114"/>
            </w:pPr>
            <w:r w:rsidRPr="00AB7BEE">
              <w:t>(педагог Случевский В.М.)</w:t>
            </w:r>
          </w:p>
          <w:p w14:paraId="02186176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2</w:t>
            </w:r>
            <w:r w:rsidRPr="008B606C">
              <w:rPr>
                <w:b/>
              </w:rPr>
              <w:t xml:space="preserve">. </w:t>
            </w:r>
            <w:r>
              <w:rPr>
                <w:b/>
              </w:rPr>
              <w:t>Творческий коллектив объединения «Школьный театр»</w:t>
            </w:r>
          </w:p>
          <w:p w14:paraId="7C5F9C58" w14:textId="77777777" w:rsidR="002E2861" w:rsidRDefault="002E2861" w:rsidP="009E685D">
            <w:pPr>
              <w:pStyle w:val="ae"/>
              <w:ind w:left="34" w:right="-114"/>
            </w:pPr>
            <w:r>
              <w:t>Региональный этап Большого Всероссийского фестиваля детского и юношеского творчества, в том числе для детей с ограниченными возможностями здоровья</w:t>
            </w:r>
          </w:p>
          <w:p w14:paraId="7AFDC9D0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Егурнова Е.Е.)</w:t>
            </w:r>
          </w:p>
          <w:p w14:paraId="75342C44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3</w:t>
            </w:r>
            <w:r w:rsidRPr="008B606C">
              <w:rPr>
                <w:b/>
              </w:rPr>
              <w:t xml:space="preserve">. </w:t>
            </w:r>
            <w:r>
              <w:rPr>
                <w:b/>
              </w:rPr>
              <w:t>Фирсова София</w:t>
            </w:r>
            <w:r w:rsidRPr="008B606C">
              <w:rPr>
                <w:b/>
              </w:rPr>
              <w:t xml:space="preserve"> </w:t>
            </w:r>
          </w:p>
          <w:p w14:paraId="6D9328B5" w14:textId="77777777" w:rsidR="002E2861" w:rsidRDefault="002E2861" w:rsidP="009E685D">
            <w:pPr>
              <w:pStyle w:val="ae"/>
              <w:ind w:left="34" w:right="-114"/>
            </w:pPr>
            <w:r>
              <w:t>Региональный этап Большого Всероссийского фестиваля детского и юношеского творчества, в том числе для детей с ограниченными возможностями здоровья</w:t>
            </w:r>
          </w:p>
          <w:p w14:paraId="418D9945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Кузнецова Г.Г.)</w:t>
            </w:r>
          </w:p>
          <w:p w14:paraId="703DCD19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4</w:t>
            </w:r>
            <w:r w:rsidRPr="008B606C">
              <w:rPr>
                <w:b/>
              </w:rPr>
              <w:t xml:space="preserve">. </w:t>
            </w:r>
            <w:r>
              <w:rPr>
                <w:b/>
              </w:rPr>
              <w:t>Вагнер Дарья</w:t>
            </w:r>
          </w:p>
          <w:p w14:paraId="0DF21A8B" w14:textId="77777777" w:rsidR="002E2861" w:rsidRDefault="002E2861" w:rsidP="009E685D">
            <w:pPr>
              <w:pStyle w:val="ae"/>
              <w:ind w:left="34" w:right="-114"/>
            </w:pPr>
            <w:r>
              <w:t>Региональный этап Большого Всероссийского фестиваля детского и юношеского творчества, в том числе для детей с ограниченными возможностями здоровья</w:t>
            </w:r>
          </w:p>
          <w:p w14:paraId="1BF0ED89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Кузнецова Г.Г.)</w:t>
            </w:r>
          </w:p>
          <w:p w14:paraId="04D56C9A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5</w:t>
            </w:r>
            <w:r w:rsidRPr="008B606C">
              <w:rPr>
                <w:b/>
              </w:rPr>
              <w:t xml:space="preserve">. </w:t>
            </w:r>
            <w:r>
              <w:rPr>
                <w:b/>
              </w:rPr>
              <w:t>Котова Анна</w:t>
            </w:r>
            <w:r w:rsidRPr="008B606C">
              <w:rPr>
                <w:b/>
              </w:rPr>
              <w:t xml:space="preserve"> </w:t>
            </w:r>
          </w:p>
          <w:p w14:paraId="0AB3FC88" w14:textId="77777777" w:rsidR="002E2861" w:rsidRDefault="002E2861" w:rsidP="009E685D">
            <w:pPr>
              <w:pStyle w:val="ae"/>
              <w:ind w:left="34" w:right="-114"/>
            </w:pPr>
            <w:r>
              <w:t>Региональный этап Большого Всероссийского фестиваля детского и юношеского творчества, в том числе для детей с ограниченными возможностями здоровья</w:t>
            </w:r>
          </w:p>
          <w:p w14:paraId="35EBA3CE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Кузнецова Г.Г.)</w:t>
            </w:r>
          </w:p>
          <w:p w14:paraId="2BF7EABB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6</w:t>
            </w:r>
            <w:r w:rsidRPr="008B606C"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Шерепенко</w:t>
            </w:r>
            <w:proofErr w:type="spellEnd"/>
            <w:r>
              <w:rPr>
                <w:b/>
              </w:rPr>
              <w:t xml:space="preserve"> Мария</w:t>
            </w:r>
            <w:r w:rsidRPr="008B606C">
              <w:rPr>
                <w:b/>
              </w:rPr>
              <w:t xml:space="preserve"> </w:t>
            </w:r>
          </w:p>
          <w:p w14:paraId="60F4DA0E" w14:textId="77777777" w:rsidR="002E2861" w:rsidRDefault="002E2861" w:rsidP="009E685D">
            <w:pPr>
              <w:pStyle w:val="ae"/>
              <w:ind w:left="34" w:right="-114"/>
            </w:pPr>
            <w:r>
              <w:t xml:space="preserve">Региональный этап Большого Всероссийского </w:t>
            </w:r>
            <w:r>
              <w:lastRenderedPageBreak/>
              <w:t>фестиваля детского и юношеского творчества, в том числе для детей с ограниченными возможностями здоровья</w:t>
            </w:r>
          </w:p>
          <w:p w14:paraId="2C5E27EC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Максимова О.В.)</w:t>
            </w:r>
          </w:p>
          <w:p w14:paraId="332E6499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7</w:t>
            </w:r>
            <w:r w:rsidRPr="008B606C"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Варданян</w:t>
            </w:r>
            <w:proofErr w:type="spellEnd"/>
            <w:r>
              <w:rPr>
                <w:b/>
              </w:rPr>
              <w:t xml:space="preserve"> Мария</w:t>
            </w:r>
            <w:r w:rsidRPr="008B606C">
              <w:rPr>
                <w:b/>
              </w:rPr>
              <w:t xml:space="preserve"> </w:t>
            </w:r>
          </w:p>
          <w:p w14:paraId="15D60F96" w14:textId="77777777" w:rsidR="002E2861" w:rsidRDefault="002E2861" w:rsidP="009E685D">
            <w:pPr>
              <w:pStyle w:val="ae"/>
              <w:ind w:left="34" w:right="-114"/>
            </w:pPr>
            <w:r>
              <w:t>Областной конкурс детского художественного и декоративного творчества «Орловская палитра»</w:t>
            </w:r>
          </w:p>
          <w:p w14:paraId="5020A457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Кузнецова Г.Г.)</w:t>
            </w:r>
          </w:p>
          <w:p w14:paraId="0F4D75F3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8</w:t>
            </w:r>
            <w:r w:rsidRPr="008B606C"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Герасина</w:t>
            </w:r>
            <w:proofErr w:type="spellEnd"/>
            <w:r>
              <w:rPr>
                <w:b/>
              </w:rPr>
              <w:t xml:space="preserve"> Софья</w:t>
            </w:r>
            <w:r w:rsidRPr="008B606C">
              <w:rPr>
                <w:b/>
              </w:rPr>
              <w:t xml:space="preserve"> </w:t>
            </w:r>
          </w:p>
          <w:p w14:paraId="29B2A4AD" w14:textId="77777777" w:rsidR="002E2861" w:rsidRDefault="002E2861" w:rsidP="009E685D">
            <w:pPr>
              <w:pStyle w:val="ae"/>
              <w:ind w:left="34" w:right="-114"/>
            </w:pPr>
            <w:r>
              <w:t>Областной конкурс детского художественного и декоративного творчества «Орловская палитра»</w:t>
            </w:r>
          </w:p>
          <w:p w14:paraId="45643992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Кузнецова Г.Г.)</w:t>
            </w:r>
          </w:p>
          <w:p w14:paraId="31015CC6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9</w:t>
            </w:r>
            <w:r w:rsidRPr="008B606C">
              <w:rPr>
                <w:b/>
              </w:rPr>
              <w:t xml:space="preserve">. </w:t>
            </w:r>
            <w:r>
              <w:rPr>
                <w:b/>
              </w:rPr>
              <w:t>Арсентьева Елена</w:t>
            </w:r>
            <w:r w:rsidRPr="008B606C">
              <w:rPr>
                <w:b/>
              </w:rPr>
              <w:t xml:space="preserve"> </w:t>
            </w:r>
          </w:p>
          <w:p w14:paraId="1C50DD64" w14:textId="77777777" w:rsidR="002E2861" w:rsidRDefault="002E2861" w:rsidP="009E685D">
            <w:pPr>
              <w:pStyle w:val="ae"/>
              <w:ind w:left="34" w:right="-114"/>
            </w:pPr>
            <w:r>
              <w:t>Областной конкурс детского художественного и декоративного творчества «Орловская палитра»</w:t>
            </w:r>
          </w:p>
          <w:p w14:paraId="654A076A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Третьякова В.А.)</w:t>
            </w:r>
          </w:p>
          <w:p w14:paraId="640B4F4A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10</w:t>
            </w:r>
            <w:r w:rsidRPr="008B606C">
              <w:rPr>
                <w:b/>
              </w:rPr>
              <w:t xml:space="preserve">. </w:t>
            </w:r>
            <w:r>
              <w:rPr>
                <w:b/>
              </w:rPr>
              <w:t>Антонова Виктория</w:t>
            </w:r>
            <w:r w:rsidRPr="008B606C">
              <w:rPr>
                <w:b/>
              </w:rPr>
              <w:t xml:space="preserve"> </w:t>
            </w:r>
          </w:p>
          <w:p w14:paraId="20EDA54C" w14:textId="77777777" w:rsidR="002E2861" w:rsidRDefault="002E2861" w:rsidP="009E685D">
            <w:pPr>
              <w:pStyle w:val="ae"/>
              <w:ind w:left="34" w:right="-114"/>
            </w:pPr>
            <w:r>
              <w:t>Областной конкурс детского художественного и декоративного творчества «Орловская палитра»</w:t>
            </w:r>
          </w:p>
          <w:p w14:paraId="57EB1F29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Третьякова В.А.)</w:t>
            </w:r>
          </w:p>
          <w:p w14:paraId="72175DD4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11</w:t>
            </w:r>
            <w:r w:rsidRPr="008B606C"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Маренкова</w:t>
            </w:r>
            <w:proofErr w:type="spellEnd"/>
            <w:r>
              <w:rPr>
                <w:b/>
              </w:rPr>
              <w:t xml:space="preserve"> Вероника</w:t>
            </w:r>
          </w:p>
          <w:p w14:paraId="05778A7A" w14:textId="77777777" w:rsidR="002E2861" w:rsidRDefault="002E2861" w:rsidP="009E685D">
            <w:pPr>
              <w:pStyle w:val="ae"/>
              <w:ind w:left="34" w:right="-114"/>
            </w:pPr>
            <w:r>
              <w:t>Региональный конкурс художественного творчества  для детей и педагогов «Волшебная палитра»</w:t>
            </w:r>
          </w:p>
          <w:p w14:paraId="5608128E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Третьякова В.А.)</w:t>
            </w:r>
          </w:p>
          <w:p w14:paraId="0EBCC02F" w14:textId="77777777" w:rsidR="002E2861" w:rsidRPr="00AB7BEE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12</w:t>
            </w:r>
            <w:r w:rsidRPr="00AB7B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Волженцева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Елизавета</w:t>
            </w:r>
          </w:p>
          <w:p w14:paraId="7A258271" w14:textId="77777777" w:rsidR="002E2861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Областной детско-юношеский конкурс «Заглянуть миру в лицо»</w:t>
            </w:r>
          </w:p>
          <w:p w14:paraId="0C0A322C" w14:textId="77777777" w:rsidR="002E2861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Кузнецова Г.Г.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7E3384E4" w14:textId="77777777" w:rsidR="002E2861" w:rsidRPr="00AB7BEE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13</w:t>
            </w:r>
            <w:r w:rsidRPr="00AB7B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Волженцева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Елизавета</w:t>
            </w:r>
          </w:p>
          <w:p w14:paraId="197E26E7" w14:textId="77777777" w:rsidR="002E2861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Областной детско-юношеский конкурс «Заглянуть миру в лицо»</w:t>
            </w:r>
          </w:p>
          <w:p w14:paraId="17A71A00" w14:textId="77777777" w:rsidR="002E2861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Кузнецова Г.Г.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009D40AE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Суздалев Владимир</w:t>
            </w: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Областной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фото конкурс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«Орел – Родина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В.А.Русанова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2BC6FC0C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Кузнецова Г.Г.)</w:t>
            </w:r>
          </w:p>
          <w:p w14:paraId="0BC031FA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Крюкова Софья, Селиверстов Илья</w:t>
            </w: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Региональный конкурс проектов «Мечтай, создавай!»</w:t>
            </w:r>
          </w:p>
          <w:p w14:paraId="674A0C16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Феськов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В.В.)</w:t>
            </w:r>
          </w:p>
          <w:p w14:paraId="1EBE9C65" w14:textId="77777777" w:rsidR="002E2861" w:rsidRPr="00AB7BEE" w:rsidRDefault="002E2861" w:rsidP="009E685D">
            <w:pPr>
              <w:pStyle w:val="ae"/>
              <w:ind w:left="34" w:right="-114"/>
            </w:pPr>
            <w:r>
              <w:rPr>
                <w:b/>
              </w:rPr>
              <w:t>16</w:t>
            </w:r>
            <w:r w:rsidRPr="00AB7BEE">
              <w:t>.</w:t>
            </w:r>
            <w:r>
              <w:rPr>
                <w:b/>
              </w:rPr>
              <w:t>Давыдов Дмитрий</w:t>
            </w:r>
            <w:r w:rsidRPr="00AB7BEE">
              <w:rPr>
                <w:b/>
              </w:rPr>
              <w:t xml:space="preserve"> </w:t>
            </w:r>
            <w:r>
              <w:t>быстрая программа Чемпионата</w:t>
            </w:r>
            <w:r w:rsidRPr="00AB7BEE">
              <w:t xml:space="preserve"> Орловской области по </w:t>
            </w:r>
            <w:r>
              <w:t>русским шашкам среди</w:t>
            </w:r>
            <w:r w:rsidRPr="00AB7BEE">
              <w:t xml:space="preserve"> сельских спортсменов </w:t>
            </w:r>
          </w:p>
          <w:p w14:paraId="11829C3F" w14:textId="77777777" w:rsidR="002E2861" w:rsidRPr="00AB7BEE" w:rsidRDefault="002E2861" w:rsidP="009E685D">
            <w:pPr>
              <w:pStyle w:val="ae"/>
              <w:ind w:left="34" w:right="-114"/>
            </w:pPr>
            <w:r w:rsidRPr="00AB7BEE">
              <w:t>(педагог Случевский В.М.)</w:t>
            </w:r>
          </w:p>
          <w:p w14:paraId="5AB0D049" w14:textId="77777777" w:rsidR="002E2861" w:rsidRPr="005E7528" w:rsidRDefault="002E2861" w:rsidP="009E685D">
            <w:pPr>
              <w:ind w:right="-114"/>
              <w:rPr>
                <w:color w:val="FF000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7196" w14:textId="77777777" w:rsidR="002E2861" w:rsidRPr="00AB7BEE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B7B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 xml:space="preserve">1.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Любакова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Юлия</w:t>
            </w:r>
          </w:p>
          <w:p w14:paraId="6C996500" w14:textId="77777777" w:rsidR="002E2861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Областной конкурс детского творчества «Первые шаги – 2025»</w:t>
            </w:r>
          </w:p>
          <w:p w14:paraId="53C4A537" w14:textId="77777777" w:rsidR="002E2861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7BE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Лякишева Г.А.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3A02FE55" w14:textId="77777777" w:rsidR="002E2861" w:rsidRPr="00AB7BEE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  <w:r w:rsidRPr="00AB7B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Уточкинга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Софья</w:t>
            </w:r>
          </w:p>
          <w:p w14:paraId="1FE3C412" w14:textId="77777777" w:rsidR="002E2861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Областной конкурс детского творчества «Первые шаги – 2025»</w:t>
            </w:r>
          </w:p>
          <w:p w14:paraId="7FE59B0F" w14:textId="77777777" w:rsidR="002E2861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267A9B51" w14:textId="77777777" w:rsidR="002E2861" w:rsidRPr="00AB7BEE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  <w:r w:rsidRPr="00AB7B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Гонтарева Анна</w:t>
            </w:r>
          </w:p>
          <w:p w14:paraId="48A5387C" w14:textId="77777777" w:rsidR="002E2861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Областной конкурс детского творчества «Первые шаги – 2025»</w:t>
            </w:r>
          </w:p>
          <w:p w14:paraId="0574C085" w14:textId="77777777" w:rsidR="002E2861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6B0A6F21" w14:textId="77777777" w:rsidR="002E2861" w:rsidRPr="00AB7BEE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  <w:r w:rsidRPr="00AB7B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Захарова Анна</w:t>
            </w:r>
          </w:p>
          <w:p w14:paraId="0A562367" w14:textId="77777777" w:rsidR="002E2861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Областной конкурс детского творчества «Первые шаги – 2025»</w:t>
            </w:r>
          </w:p>
          <w:p w14:paraId="2598D4CD" w14:textId="77777777" w:rsidR="002E2861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732880A8" w14:textId="77777777" w:rsidR="002E2861" w:rsidRPr="00AB7BEE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</w:t>
            </w:r>
            <w:r w:rsidRPr="00AB7B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Демин Илья</w:t>
            </w:r>
          </w:p>
          <w:p w14:paraId="73DC921B" w14:textId="77777777" w:rsidR="002E2861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Областной конкурс детского творчества «Первые шаги – 2025»</w:t>
            </w:r>
          </w:p>
          <w:p w14:paraId="6FDE175B" w14:textId="77777777" w:rsidR="002E2861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36330082" w14:textId="77777777" w:rsidR="002E2861" w:rsidRPr="00AB7BEE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</w:t>
            </w:r>
            <w:r w:rsidRPr="00AB7B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Волженцева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Елизавета</w:t>
            </w:r>
          </w:p>
          <w:p w14:paraId="5DA75E35" w14:textId="77777777" w:rsidR="002E2861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Областной конкурс имени А.И. Курнакова «Славлю Родину свою»</w:t>
            </w:r>
          </w:p>
          <w:p w14:paraId="78D5EF11" w14:textId="77777777" w:rsidR="002E2861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Кузнецова Г.Г.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42415AE2" w14:textId="77777777" w:rsidR="002E2861" w:rsidRPr="00AB7BEE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</w:t>
            </w:r>
            <w:r w:rsidRPr="00AB7B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Бородина Надежда</w:t>
            </w:r>
          </w:p>
          <w:p w14:paraId="604865BE" w14:textId="77777777" w:rsidR="002E2861" w:rsidRPr="0003647E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Фестиваль православной молодежи «Святой Георгий»</w:t>
            </w:r>
          </w:p>
          <w:p w14:paraId="54741B77" w14:textId="77777777" w:rsidR="002E2861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 xml:space="preserve"> 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Кузнецова Г.Г.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054E7E39" w14:textId="77777777" w:rsidR="002E2861" w:rsidRPr="00AB7BEE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</w:t>
            </w:r>
            <w:r w:rsidRPr="00AB7B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Коротова Диана</w:t>
            </w:r>
          </w:p>
          <w:p w14:paraId="2F4D09F4" w14:textId="77777777" w:rsidR="002E2861" w:rsidRPr="0003647E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Фестиваль православной молодежи «Святой Георгий»</w:t>
            </w:r>
          </w:p>
          <w:p w14:paraId="3983A6CA" w14:textId="77777777" w:rsidR="002E2861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 xml:space="preserve"> 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Кузнецова Г.Г.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0AA2625C" w14:textId="77777777" w:rsidR="002E2861" w:rsidRPr="00AB7BEE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</w:t>
            </w:r>
            <w:r w:rsidRPr="00AB7B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Герасина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Софья</w:t>
            </w:r>
          </w:p>
          <w:p w14:paraId="12A42822" w14:textId="77777777" w:rsidR="002E2861" w:rsidRPr="0003647E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Фестиваль православной молодежи «Святой Георгий»</w:t>
            </w:r>
          </w:p>
          <w:p w14:paraId="3EA4697B" w14:textId="77777777" w:rsidR="002E2861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 xml:space="preserve"> 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Кузнецова Г.Г.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446F7850" w14:textId="77777777" w:rsidR="002E2861" w:rsidRPr="00AB7BEE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</w:t>
            </w:r>
            <w:r w:rsidRPr="00AB7B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Варданян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Максим</w:t>
            </w:r>
          </w:p>
          <w:p w14:paraId="03676CBC" w14:textId="77777777" w:rsidR="002E2861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Областной детско-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юношеский конкурс «Заглянуть миру в лицо»</w:t>
            </w:r>
          </w:p>
          <w:p w14:paraId="31C30957" w14:textId="77777777" w:rsidR="002E2861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Кузнецова Г.Г.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224A2C6B" w14:textId="77777777" w:rsidR="002E2861" w:rsidRPr="00AB7BEE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</w:t>
            </w:r>
            <w:r w:rsidRPr="00AB7B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Давыдов Марк</w:t>
            </w:r>
          </w:p>
          <w:p w14:paraId="1296C83C" w14:textId="77777777" w:rsidR="002E2861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Областной детско-юношеский конкурс «Заглянуть миру в лицо»</w:t>
            </w:r>
          </w:p>
          <w:p w14:paraId="3D8C6496" w14:textId="77777777" w:rsidR="002E2861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Кузнецова Г.Г.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4DFBB093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Савина Софья</w:t>
            </w: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Областной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фото конкурс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«Орел – Родина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В.А.Русанова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BB1C853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Кузнецова Г.Г.)</w:t>
            </w:r>
          </w:p>
          <w:p w14:paraId="7E5EF895" w14:textId="77777777" w:rsidR="002E2861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Глушкова Полина</w:t>
            </w: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1C736391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Областной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фото конкурс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«Орел – Родина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В.А.Русанова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11BF79AF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Кузнецова Г.Г.)</w:t>
            </w:r>
          </w:p>
          <w:p w14:paraId="79ABF767" w14:textId="77777777" w:rsidR="002E2861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Самсойлов Артем </w:t>
            </w:r>
          </w:p>
          <w:p w14:paraId="553F1989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Областной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фото конкурс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«Орел – Родина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В.А.Русанова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70C384FE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Кузнецова Г.Г.)</w:t>
            </w:r>
          </w:p>
          <w:p w14:paraId="17D1F784" w14:textId="77777777" w:rsidR="002E2861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Купрюшина Диана</w:t>
            </w:r>
          </w:p>
          <w:p w14:paraId="6D11445D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Областной конкурс фото творчества в рамках празднования 80-летия Великой Победы «Орловский взгляд»</w:t>
            </w:r>
          </w:p>
          <w:p w14:paraId="4A789394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Кузнецова Г.Г.)</w:t>
            </w:r>
          </w:p>
          <w:p w14:paraId="0EC26EE8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Хоботов Егор</w:t>
            </w: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Областной конкурс фото творчества в рамках празднования 80-летия Великой Победы «Орловский взгляд»</w:t>
            </w:r>
          </w:p>
          <w:p w14:paraId="54258176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Кузнецова Г.Г.)</w:t>
            </w:r>
          </w:p>
          <w:p w14:paraId="3DE47B23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Хоботов Арсений</w:t>
            </w: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Областной конкурс фото творчества в рамках празднования 80-летия Великой Победы «Орловский взгляд»</w:t>
            </w:r>
          </w:p>
          <w:p w14:paraId="0154BD71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Кузнецова Г.Г.)</w:t>
            </w:r>
          </w:p>
          <w:p w14:paraId="2AF455B8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18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Суздалев Владимир</w:t>
            </w: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Областной конкурс фото творчества в рамках празднования 80-летия Великой Победы «Орловский взгляд»</w:t>
            </w:r>
          </w:p>
          <w:p w14:paraId="7A893A20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Кузнецова Г.Г.)</w:t>
            </w:r>
          </w:p>
          <w:p w14:paraId="7D87D180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Гольцова Ульяна</w:t>
            </w: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Областной конкурс фото творчества в рамках празднования 80-летия Великой Победы «Орловский взгляд»</w:t>
            </w:r>
          </w:p>
          <w:p w14:paraId="5E7D04EC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Кузнецова Г.Г.)</w:t>
            </w:r>
          </w:p>
          <w:p w14:paraId="7D32C173" w14:textId="77777777" w:rsidR="002E2861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Глушкова Полина</w:t>
            </w:r>
          </w:p>
          <w:p w14:paraId="1F345250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Областной конкурс фото творчества в рамках празднования 80-летия Великой Победы «Орловский взгляд»</w:t>
            </w:r>
          </w:p>
          <w:p w14:paraId="3546925E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Кузнецова Г.Г.)</w:t>
            </w:r>
          </w:p>
          <w:p w14:paraId="6F69E8AD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Герасина Софья</w:t>
            </w: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Областной конкурс фото творчества в рамках празднования 80-летия Великой Победы «Орловский взгляд»</w:t>
            </w:r>
          </w:p>
          <w:p w14:paraId="4D102E75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Кузнецова Г.Г.)</w:t>
            </w:r>
          </w:p>
          <w:p w14:paraId="00D310DB" w14:textId="77777777" w:rsidR="002E2861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Бородина Надежда</w:t>
            </w:r>
          </w:p>
          <w:p w14:paraId="3C3A4693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Областной конкурс фото творчества в рамках празднования 80-летия Великой Победы «Орловский взгляд»</w:t>
            </w:r>
          </w:p>
          <w:p w14:paraId="22B244E8" w14:textId="77777777" w:rsidR="002E2861" w:rsidRPr="00C03B87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Кузнецова Г.Г.)</w:t>
            </w:r>
          </w:p>
        </w:tc>
      </w:tr>
      <w:tr w:rsidR="002E2861" w:rsidRPr="00C611C0" w14:paraId="0001701F" w14:textId="77777777" w:rsidTr="002E286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A41DC" w14:textId="77777777" w:rsidR="002E2861" w:rsidRPr="00B12BCD" w:rsidRDefault="002E2861" w:rsidP="009E68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12BCD">
              <w:rPr>
                <w:rFonts w:ascii="Times New Roman" w:eastAsia="Calibri" w:hAnsi="Times New Roman" w:cs="Times New Roman"/>
              </w:rPr>
              <w:lastRenderedPageBreak/>
              <w:t>Межрегиональный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D451A" w14:textId="77777777" w:rsidR="002E2861" w:rsidRPr="00E20715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0C86A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1. Фирсова София</w:t>
            </w:r>
          </w:p>
          <w:p w14:paraId="77C57FC4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IV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Межрегиональный конкурс детского творчества «Рождественская сказка»</w:t>
            </w:r>
          </w:p>
          <w:p w14:paraId="6EC38CBE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(педагог Кузнецова Г.Г.)</w:t>
            </w:r>
          </w:p>
          <w:p w14:paraId="5EFB4FAE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Варданян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Мария</w:t>
            </w:r>
          </w:p>
          <w:p w14:paraId="6A2CAD63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Межрегиональный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дистанционный 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конкурс детского творчества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Подарок маме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4F048D60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(педагог Кузнецова 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Г.Г.)</w:t>
            </w:r>
          </w:p>
          <w:p w14:paraId="7CB0709E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Маренкова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Вероника</w:t>
            </w:r>
          </w:p>
          <w:p w14:paraId="17DD47F3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Межрегиональный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дистанционный 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конкурс детского творчества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Подарок маме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1F1DF3FF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(педагог Третьякова В.А.)</w:t>
            </w:r>
          </w:p>
          <w:p w14:paraId="5B263263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Третьякова Вероника</w:t>
            </w:r>
          </w:p>
          <w:p w14:paraId="6367D502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Межрегиональный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дистанционный 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конкурс детского творчества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Подарок маме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21638DC9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Максимова О.В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.)</w:t>
            </w:r>
          </w:p>
          <w:p w14:paraId="03432C9E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Белозерцева Милана</w:t>
            </w:r>
          </w:p>
          <w:p w14:paraId="43135FA6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Межрегиональный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дистанционный 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конкурс детского творчества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Подарок маме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59492A43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(педагог Кузнецова Г.Г.)</w:t>
            </w:r>
          </w:p>
          <w:p w14:paraId="66E73DB4" w14:textId="77777777" w:rsidR="002E2861" w:rsidRPr="00E20715" w:rsidRDefault="002E2861" w:rsidP="009E685D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71BC6" w14:textId="77777777" w:rsidR="002E2861" w:rsidRPr="008D4716" w:rsidRDefault="002E2861" w:rsidP="009E685D">
            <w:pPr>
              <w:pStyle w:val="ae"/>
              <w:ind w:left="0" w:firstLine="34"/>
              <w:rPr>
                <w:rFonts w:eastAsia="Calibri"/>
              </w:rPr>
            </w:pPr>
            <w:r>
              <w:rPr>
                <w:rFonts w:eastAsia="Calibri"/>
                <w:b/>
              </w:rPr>
              <w:lastRenderedPageBreak/>
              <w:t xml:space="preserve">1. </w:t>
            </w:r>
            <w:r w:rsidRPr="008D4716">
              <w:rPr>
                <w:rFonts w:eastAsia="Calibri"/>
                <w:b/>
              </w:rPr>
              <w:t>Антонова Виктория</w:t>
            </w:r>
          </w:p>
          <w:p w14:paraId="6D315EA8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IV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Межрегиональный конкурс детского творчества «Рождественская сказка»</w:t>
            </w:r>
          </w:p>
          <w:p w14:paraId="1A094A2B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(педагог Третьякова В.А.)</w:t>
            </w:r>
          </w:p>
          <w:p w14:paraId="716F261D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Сологуб Полина</w:t>
            </w:r>
          </w:p>
          <w:p w14:paraId="50162636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Межрегиональный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дистанционный 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конкурс детского творчества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Подарок маме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7CC4D33C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(педагог Третьякова В.А.)</w:t>
            </w:r>
          </w:p>
          <w:p w14:paraId="25E89B09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Хоботов Арсений</w:t>
            </w:r>
          </w:p>
          <w:p w14:paraId="679073DF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Межрегиональный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дистанционный 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конкурс детского творчества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Подарок маме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2BBA166B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(педагог Кузнецова Г.Г.)</w:t>
            </w:r>
          </w:p>
          <w:p w14:paraId="1CFAC9A2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Турецкова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Елизавета</w:t>
            </w:r>
          </w:p>
          <w:p w14:paraId="5C161F9F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Межрегиональный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дистанционный 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конкурс детского творчества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Подарок маме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57C7F372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(педагог К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алинина Е.С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.)</w:t>
            </w:r>
          </w:p>
          <w:p w14:paraId="2CD350B4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Ярунина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Алиса</w:t>
            </w:r>
          </w:p>
          <w:p w14:paraId="41CBDFA2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Межрегиональный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дистанционный 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конкурс детского творчества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Подарок маме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454F2650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(педагог Кузнецова Г.Г.)</w:t>
            </w:r>
          </w:p>
          <w:p w14:paraId="087DAA73" w14:textId="77777777" w:rsidR="002E2861" w:rsidRPr="00335C4B" w:rsidRDefault="002E2861" w:rsidP="009E685D">
            <w:pPr>
              <w:rPr>
                <w:rFonts w:eastAsia="Calibri"/>
                <w:color w:val="FF000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0BA05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1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Школа Матвей</w:t>
            </w:r>
          </w:p>
          <w:p w14:paraId="2EED2D28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Межрегиональный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дистанционный 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конкурс детского творчества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Подарок маме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5BEA1B1D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(педагог Третьякова В.А.)</w:t>
            </w:r>
          </w:p>
          <w:p w14:paraId="3F1F2198" w14:textId="77777777" w:rsidR="002E2861" w:rsidRPr="00E20715" w:rsidRDefault="002E2861" w:rsidP="009E685D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899F0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1.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Вагнер Дарья</w:t>
            </w:r>
          </w:p>
          <w:p w14:paraId="6A165E3B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IV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Межрегиональный конкурс детского творчества «Рождественская сказка»</w:t>
            </w:r>
          </w:p>
          <w:p w14:paraId="7729F9A9" w14:textId="77777777" w:rsidR="002E2861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(педагог Кузнецова Г.Г.)</w:t>
            </w:r>
          </w:p>
          <w:p w14:paraId="205BCEBE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Варданян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Мария</w:t>
            </w:r>
          </w:p>
          <w:p w14:paraId="7D171CB8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IV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Межрегиональный конкурс детского творчества «Рождественская сказка»</w:t>
            </w:r>
          </w:p>
          <w:p w14:paraId="7AB5CCE8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(педагог Кузнецова 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Г.Г.)</w:t>
            </w:r>
          </w:p>
          <w:p w14:paraId="2B82C91C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Худина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Ева</w:t>
            </w:r>
          </w:p>
          <w:p w14:paraId="5369EF24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IV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Межрегиональный конкурс детского творчества «Рождественская сказка»</w:t>
            </w:r>
          </w:p>
          <w:p w14:paraId="22082C38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(педагог Кузнецова Г.Г.)</w:t>
            </w:r>
          </w:p>
          <w:p w14:paraId="2E9528A7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Поляков Алексей</w:t>
            </w:r>
          </w:p>
          <w:p w14:paraId="2B454D03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IV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Межрегиональный конкурс детского творчества «Рождественская сказка»</w:t>
            </w:r>
          </w:p>
          <w:p w14:paraId="1CA8245D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(педагог Кузнецова Г.Г.)</w:t>
            </w:r>
          </w:p>
          <w:p w14:paraId="7987C711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 Фирсова София</w:t>
            </w:r>
          </w:p>
          <w:p w14:paraId="68ECDBB9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IV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Межрегиональный конкурс детского творчества «Рождественская сказка»</w:t>
            </w:r>
          </w:p>
          <w:p w14:paraId="61B62E7B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(педагог Кузнецова Г.Г.)</w:t>
            </w:r>
          </w:p>
          <w:p w14:paraId="25222291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Шерепенко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Мария</w:t>
            </w:r>
          </w:p>
          <w:p w14:paraId="2994CE26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IV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Межрегиональный конкурс детского творчества «Рождественская сказка»</w:t>
            </w:r>
          </w:p>
          <w:p w14:paraId="4CB5477E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Максимова О.В.)</w:t>
            </w:r>
          </w:p>
          <w:p w14:paraId="618495BF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Решетникова Софья</w:t>
            </w:r>
          </w:p>
          <w:p w14:paraId="3671AC96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IV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Межрегиональный конкурс детского творчества «Рождественская сказка»</w:t>
            </w:r>
          </w:p>
          <w:p w14:paraId="41F6B50F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Максимова О.В.)</w:t>
            </w:r>
          </w:p>
          <w:p w14:paraId="308CCDA0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Ивлева Варвара</w:t>
            </w:r>
          </w:p>
          <w:p w14:paraId="24B9506A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IV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Межрегиональный конкурс детского творчества «Рождественская сказка»</w:t>
            </w:r>
          </w:p>
          <w:p w14:paraId="744EAB73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(педагог Третьякова В.А.)</w:t>
            </w:r>
          </w:p>
          <w:p w14:paraId="09145CC8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Маренкова</w:t>
            </w:r>
            <w:proofErr w:type="spellEnd"/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Вероника</w:t>
            </w:r>
          </w:p>
          <w:p w14:paraId="6D381DD3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IV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Межрегиональный конкурс детского творчества «Рождественская сказка»</w:t>
            </w:r>
          </w:p>
          <w:p w14:paraId="1CDD1832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(педагог Третьякова В.А.)</w:t>
            </w:r>
          </w:p>
          <w:p w14:paraId="68F60942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Борзенкова</w:t>
            </w:r>
            <w:proofErr w:type="spellEnd"/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Мария</w:t>
            </w:r>
          </w:p>
          <w:p w14:paraId="41CE13AD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IV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Межрегиональный 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конкурс детского творчества «Рождественская сказка»</w:t>
            </w:r>
          </w:p>
          <w:p w14:paraId="19D5A081" w14:textId="77777777" w:rsidR="002E2861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(педагог Третьякова В.А.)</w:t>
            </w:r>
          </w:p>
          <w:p w14:paraId="337B215F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Сырцева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Полина</w:t>
            </w:r>
          </w:p>
          <w:p w14:paraId="15BC0F4F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Межрегиональный</w:t>
            </w:r>
            <w:proofErr w:type="gramEnd"/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дистанционный поэтический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чаллендж</w:t>
            </w:r>
            <w:proofErr w:type="spellEnd"/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Поэзия Победы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6AA3FC59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Егурнова Е.Е.)</w:t>
            </w:r>
          </w:p>
          <w:p w14:paraId="3014DA72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12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Леонов Павел</w:t>
            </w:r>
          </w:p>
          <w:p w14:paraId="2B0D0169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Межрегиональный</w:t>
            </w:r>
            <w:proofErr w:type="gramEnd"/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дистанционный поэтический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чаллендж</w:t>
            </w:r>
            <w:proofErr w:type="spellEnd"/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Поэзия Победы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2CFBE340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Егурнова Е.Е.)</w:t>
            </w:r>
          </w:p>
          <w:p w14:paraId="5649DA60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13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Задорин Александр</w:t>
            </w:r>
          </w:p>
          <w:p w14:paraId="6A4B83B1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Межрегиональный</w:t>
            </w:r>
            <w:proofErr w:type="gramEnd"/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дистанционный поэтический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чаллендж</w:t>
            </w:r>
            <w:proofErr w:type="spellEnd"/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Поэзия Победы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6E080FF0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Егурнова Е.Е.)</w:t>
            </w:r>
          </w:p>
          <w:p w14:paraId="465866F1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14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Савенкова Валерия</w:t>
            </w:r>
          </w:p>
          <w:p w14:paraId="48721606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Межрегиональный</w:t>
            </w:r>
            <w:proofErr w:type="gramEnd"/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дистанционный поэтический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чаллендж</w:t>
            </w:r>
            <w:proofErr w:type="spellEnd"/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Поэзия Победы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5BC3C24A" w14:textId="77777777" w:rsidR="002E2861" w:rsidRPr="00D274F0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Егурнова Е.Е.)</w:t>
            </w:r>
          </w:p>
        </w:tc>
      </w:tr>
      <w:tr w:rsidR="002E2861" w:rsidRPr="00C611C0" w14:paraId="6C951012" w14:textId="77777777" w:rsidTr="002E286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70391" w14:textId="77777777" w:rsidR="002E2861" w:rsidRPr="00B12BCD" w:rsidRDefault="002E2861" w:rsidP="009E68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12BCD">
              <w:rPr>
                <w:rFonts w:ascii="Times New Roman" w:eastAsia="Calibri" w:hAnsi="Times New Roman" w:cs="Times New Roman"/>
              </w:rPr>
              <w:lastRenderedPageBreak/>
              <w:t>Федеральный</w:t>
            </w:r>
            <w:r w:rsidRPr="00B12BCD">
              <w:rPr>
                <w:rFonts w:ascii="Times New Roman" w:eastAsia="Calibri" w:hAnsi="Times New Roman" w:cs="Times New Roman"/>
              </w:rPr>
              <w:br/>
              <w:t>(Всероссийский)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0B542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6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1. Баранов Михаил</w:t>
            </w:r>
          </w:p>
          <w:p w14:paraId="018675AE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6E7E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 творческий конкурс «</w:t>
            </w:r>
            <w:proofErr w:type="spellStart"/>
            <w:r w:rsidRPr="00916E7E">
              <w:rPr>
                <w:rFonts w:ascii="Times New Roman" w:eastAsia="Calibri" w:hAnsi="Times New Roman" w:cs="Times New Roman"/>
                <w:sz w:val="20"/>
                <w:szCs w:val="20"/>
              </w:rPr>
              <w:t>Талантоха</w:t>
            </w:r>
            <w:proofErr w:type="spellEnd"/>
            <w:r w:rsidRPr="00916E7E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1E5D3961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6E7E">
              <w:rPr>
                <w:rFonts w:ascii="Times New Roman" w:hAnsi="Times New Roman" w:cs="Times New Roman"/>
                <w:sz w:val="20"/>
                <w:szCs w:val="20"/>
              </w:rPr>
              <w:t>(педагог Лякишева Г.А.</w:t>
            </w:r>
            <w:proofErr w:type="gramEnd"/>
          </w:p>
          <w:p w14:paraId="796EF54F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  <w:r w:rsidRPr="00916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Рыжков Александр</w:t>
            </w:r>
          </w:p>
          <w:p w14:paraId="30C5D073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6E7E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 творческий конкурс «</w:t>
            </w:r>
            <w:proofErr w:type="spellStart"/>
            <w:r w:rsidRPr="00916E7E">
              <w:rPr>
                <w:rFonts w:ascii="Times New Roman" w:eastAsia="Calibri" w:hAnsi="Times New Roman" w:cs="Times New Roman"/>
                <w:sz w:val="20"/>
                <w:szCs w:val="20"/>
              </w:rPr>
              <w:t>Талантоха</w:t>
            </w:r>
            <w:proofErr w:type="spellEnd"/>
            <w:r w:rsidRPr="00916E7E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2FDA877F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6E7E">
              <w:rPr>
                <w:rFonts w:ascii="Times New Roman" w:hAnsi="Times New Roman" w:cs="Times New Roman"/>
                <w:sz w:val="20"/>
                <w:szCs w:val="20"/>
              </w:rPr>
              <w:t>(педагог Лякишева Г.А.</w:t>
            </w:r>
            <w:proofErr w:type="gramEnd"/>
          </w:p>
          <w:p w14:paraId="6D8CE40F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  <w:r w:rsidRPr="00916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Коллектив учащихся объединения «Сказка в ладошках»</w:t>
            </w:r>
          </w:p>
          <w:p w14:paraId="5115F3E2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VII</w:t>
            </w:r>
            <w:r w:rsidRPr="00916E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конкурс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Надежды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России»</w:t>
            </w:r>
          </w:p>
          <w:p w14:paraId="5239F640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Лякишева Г.А.)</w:t>
            </w:r>
          </w:p>
          <w:p w14:paraId="14A8C43A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  <w:r w:rsidRPr="00916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Анискина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Анна</w:t>
            </w:r>
          </w:p>
          <w:p w14:paraId="297CA9C8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VII</w:t>
            </w:r>
            <w:r w:rsidRPr="00916E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Надеждаы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России»</w:t>
            </w:r>
          </w:p>
          <w:p w14:paraId="2E8A26CA" w14:textId="77777777" w:rsidR="002E2861" w:rsidRPr="00D601B9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Лякишева Г.А</w:t>
            </w:r>
            <w:proofErr w:type="gramEnd"/>
          </w:p>
          <w:p w14:paraId="04FED1A7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</w:t>
            </w:r>
            <w:r w:rsidRPr="00916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Чернов Максим</w:t>
            </w:r>
          </w:p>
          <w:p w14:paraId="3EBDA4F9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VIII</w:t>
            </w:r>
            <w:r w:rsidRPr="00916E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Надежды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России»</w:t>
            </w:r>
          </w:p>
          <w:p w14:paraId="0C6EABDE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0CC41B19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</w:t>
            </w:r>
            <w:r w:rsidRPr="00916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Суркова Мария</w:t>
            </w:r>
          </w:p>
          <w:p w14:paraId="5A505171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VIII</w:t>
            </w:r>
            <w:r w:rsidRPr="00916E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Надежды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России»</w:t>
            </w:r>
          </w:p>
          <w:p w14:paraId="56514134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063F49FA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05A661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CCB7AD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F128F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1.Гонтарева Анна</w:t>
            </w:r>
          </w:p>
          <w:p w14:paraId="2367BFF5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Всероссийский конкурс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ордость России»</w:t>
            </w:r>
          </w:p>
          <w:p w14:paraId="5E3BE2D5" w14:textId="77777777" w:rsidR="002E2861" w:rsidRPr="00D601B9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(педагог Калинина Е.С.)</w:t>
            </w:r>
          </w:p>
          <w:p w14:paraId="3A79F480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r w:rsidRPr="00D601B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Базиль Ева</w:t>
            </w:r>
          </w:p>
          <w:p w14:paraId="73A59449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Всероссийский конкурс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Надежды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России»</w:t>
            </w:r>
          </w:p>
          <w:p w14:paraId="3236A0CB" w14:textId="77777777" w:rsidR="002E2861" w:rsidRPr="00D601B9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Лякишева Г.А.</w:t>
            </w:r>
            <w:proofErr w:type="gramEnd"/>
          </w:p>
          <w:p w14:paraId="74C3515A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D601B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Уточкина Софья</w:t>
            </w:r>
          </w:p>
          <w:p w14:paraId="0414E016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VII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916E7E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 творческий конкурс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Гордость России</w:t>
            </w:r>
            <w:r w:rsidRPr="00916E7E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2FE55F2B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(педагог Калинина Е.С.)</w:t>
            </w:r>
          </w:p>
          <w:p w14:paraId="0D80D0C9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  <w:r w:rsidRPr="00916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Коллектив учащихся объединения «Сказка в ладошках»</w:t>
            </w:r>
          </w:p>
          <w:p w14:paraId="21D67288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VIII</w:t>
            </w:r>
            <w:r w:rsidRPr="00916E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конкурс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Гордость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России»</w:t>
            </w:r>
          </w:p>
          <w:p w14:paraId="3AF49822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Лякишева Г.А.)</w:t>
            </w:r>
          </w:p>
          <w:p w14:paraId="547D2A31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</w:t>
            </w:r>
            <w:r w:rsidRPr="00916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Коллективная работа учащихся объединения «Сказка в ладошках»</w:t>
            </w:r>
          </w:p>
          <w:p w14:paraId="60C86B79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VIII</w:t>
            </w:r>
            <w:r w:rsidRPr="00916E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Гордость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России»</w:t>
            </w:r>
          </w:p>
          <w:p w14:paraId="03CFDA5A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Лякишева Г.А.)</w:t>
            </w:r>
          </w:p>
          <w:p w14:paraId="57F8568E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</w:t>
            </w:r>
            <w:r w:rsidRPr="00916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Гонтарева Анна</w:t>
            </w:r>
          </w:p>
          <w:p w14:paraId="6D1D77B3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детский творческий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 дню космонавтики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Космос над нами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1E86005F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15C8F709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</w:t>
            </w:r>
            <w:r w:rsidRPr="00916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Калащян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Сима</w:t>
            </w:r>
          </w:p>
          <w:p w14:paraId="59B9C26D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детский творческий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 дню космонавтики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Космос над нами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664A53E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1E24069B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</w:t>
            </w:r>
            <w:r w:rsidRPr="00916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Распопова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Анастасия</w:t>
            </w:r>
          </w:p>
          <w:p w14:paraId="671E1BEF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детский творческий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 дню космонавтики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Космос над нами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09227F70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0B7F967A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</w:t>
            </w:r>
            <w:r w:rsidRPr="00916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Соболев Кирилл</w:t>
            </w:r>
          </w:p>
          <w:p w14:paraId="38BC6EEF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детский творческий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 дню космонавтики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Космос над нами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2FF88B89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6D0DCFE6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</w:t>
            </w:r>
            <w:r w:rsidRPr="00916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Суркова Мария</w:t>
            </w:r>
          </w:p>
          <w:p w14:paraId="45ED8F2F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детский творческий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 дню космонавтики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Космос над нами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59AD5D1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6009814D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</w:t>
            </w:r>
            <w:r w:rsidRPr="00916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Турецкова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Елизавета</w:t>
            </w:r>
          </w:p>
          <w:p w14:paraId="67B240A9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детский творческий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 дню космонавтики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Космос над нами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3C677D7E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69462C67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12</w:t>
            </w:r>
            <w:r w:rsidRPr="00916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Уточкина Софья</w:t>
            </w:r>
          </w:p>
          <w:p w14:paraId="44225F42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детский творческий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 дню космонавтики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Космос над нами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75AD39C5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118E2FC2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13</w:t>
            </w:r>
            <w:r w:rsidRPr="00916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Хаитов Юсуф</w:t>
            </w:r>
          </w:p>
          <w:p w14:paraId="16CADC41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детский творческий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 дню космонавтики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Космос над нами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7F70549E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136B3BA5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14</w:t>
            </w:r>
            <w:r w:rsidRPr="00916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Хаитова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Ясуман</w:t>
            </w:r>
            <w:proofErr w:type="spellEnd"/>
          </w:p>
          <w:p w14:paraId="13DBE15E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детский творческий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 дню космонавтики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Космос над нами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75617E01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382BE8AC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15</w:t>
            </w:r>
            <w:r w:rsidRPr="00916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Афонина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Камила</w:t>
            </w:r>
            <w:proofErr w:type="spellEnd"/>
          </w:p>
          <w:p w14:paraId="0789CF27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творческий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конкурс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Первоцвет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CDCB547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4A2341C7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16</w:t>
            </w:r>
            <w:r w:rsidRPr="00916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Турецкова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Елизавета</w:t>
            </w:r>
          </w:p>
          <w:p w14:paraId="459F5917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творческий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конкурс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Первоцвет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0D29B37B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13D72D49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17</w:t>
            </w:r>
            <w:r w:rsidRPr="00916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Хаитова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Ясуман</w:t>
            </w:r>
            <w:proofErr w:type="spellEnd"/>
          </w:p>
          <w:p w14:paraId="40F0F474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творческий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конкурс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Первоцвет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76DEE30C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5FB94C8D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18</w:t>
            </w:r>
            <w:r w:rsidRPr="00916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Малафеева Алиса</w:t>
            </w:r>
          </w:p>
          <w:p w14:paraId="62BAAD8A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творческий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конкурс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Первоцвет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2EA06BB0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5B500FA2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19</w:t>
            </w:r>
            <w:r w:rsidRPr="00916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Распопова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Анастасия</w:t>
            </w:r>
          </w:p>
          <w:p w14:paraId="2974ABBF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творческий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конкурс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Первоцвет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7BED7575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5FBFF6BF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</w:t>
            </w:r>
            <w:r w:rsidRPr="00916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Афонина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Милана</w:t>
            </w:r>
          </w:p>
          <w:p w14:paraId="6269F725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творческий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конкурс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Первоцвет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163B26A7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764690D5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Родина Ульяна 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Всероссийский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творческий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конкурс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Палитра осенних настроений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0C2F361D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0A3BBE3F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Коллективная работа объединения «Почемучки»</w:t>
            </w: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детский творческий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конкурс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Мой красивый осенний букет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30FE23D8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20B1EEB6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Максимов Владислав</w:t>
            </w: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детский творческий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конкурс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Моя семья – мое богатство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651F7C67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03F475C8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Фирсова Кристина</w:t>
            </w: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детский творческий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конкурс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Моя семья – мое богатство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54571E85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2D3ABC3E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Хаитов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Идрис</w:t>
            </w:r>
            <w:proofErr w:type="spellEnd"/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детский творческий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конкурс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Моя семья – мое богатство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1546DE4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5F0895B9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Шитова Алена</w:t>
            </w: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детский творческий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конкурс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Моя семья – мое богатство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6764C880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206CBEBA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Чернов Максим</w:t>
            </w: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детский творческий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конкурс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Праздник Деда Мороза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06DDB273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0213A732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ЧернТурецкова Елизавета 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детский творческий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конкурс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Праздник Деда Мороза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701CC3B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2B04CD94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Игнатенко Мартин</w:t>
            </w: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Всероссийский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детский творческий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конкурс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Праздник Деда Мороза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724F5E96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69EC86B1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Щелокова Алиса</w:t>
            </w: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детский творческий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конкурс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Праздник Деда Мороза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31F82B37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189E9A93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Захарова Варвара</w:t>
            </w: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детский 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поделок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Не-снежный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снеговик»</w:t>
            </w:r>
          </w:p>
          <w:p w14:paraId="179CB8B8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726730F9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Мишина Анна</w:t>
            </w: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детский 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поделок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Не-снежный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снеговик»</w:t>
            </w:r>
          </w:p>
          <w:p w14:paraId="7BCEC141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45D8E41B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Малофеева Алиса</w:t>
            </w: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детский 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поделок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Не-снежный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снеговик»</w:t>
            </w:r>
          </w:p>
          <w:p w14:paraId="2CB3C5A3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07B1D24A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Гроссу Анна</w:t>
            </w: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детский 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поделок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Не-снежный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снеговик»</w:t>
            </w:r>
          </w:p>
          <w:p w14:paraId="4BDD0CB7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7A3DAC48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Хаитов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Идрис</w:t>
            </w:r>
            <w:proofErr w:type="spellEnd"/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детский 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конкурс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Подарок для мамы»</w:t>
            </w:r>
          </w:p>
          <w:p w14:paraId="2B074443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50D28CCA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Турецкова Елизавета</w:t>
            </w: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детский 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конкурс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Подарок для мамы»</w:t>
            </w:r>
          </w:p>
          <w:p w14:paraId="3870020B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3C0B1F9C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Рябова Мария</w:t>
            </w: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детский 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конкурс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Подарок для мамы»</w:t>
            </w:r>
          </w:p>
          <w:p w14:paraId="11C885AE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54BD2E2A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Родина Ульяна</w:t>
            </w: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Всероссийский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детский 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конкурс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Подарок для мамы»</w:t>
            </w:r>
          </w:p>
          <w:p w14:paraId="78A0E5CF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4F9D2D42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Игнатенко Мартин</w:t>
            </w: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детский 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конкурс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Подарок для мамы»</w:t>
            </w:r>
          </w:p>
          <w:p w14:paraId="5BDE2EF1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75BBB7F4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Чернов Максим</w:t>
            </w:r>
            <w:r w:rsidRPr="009140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1404A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детский 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конкурс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Подарок для мамы»</w:t>
            </w:r>
          </w:p>
          <w:p w14:paraId="3D8CF4C4" w14:textId="77777777" w:rsidR="002E2861" w:rsidRPr="00D274F0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6D70C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Яковлева София</w:t>
            </w:r>
          </w:p>
          <w:p w14:paraId="2CC4CB04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Всероссийский конкурс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ордость России»</w:t>
            </w:r>
          </w:p>
          <w:p w14:paraId="14AD2243" w14:textId="77777777" w:rsidR="002E2861" w:rsidRPr="00D601B9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(педагог Калинина Е.С.)</w:t>
            </w:r>
          </w:p>
          <w:p w14:paraId="51081498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601B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Дмитриева Анна</w:t>
            </w:r>
          </w:p>
          <w:p w14:paraId="3E0AE429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Всероссийский конкурс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Надежды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России»</w:t>
            </w:r>
          </w:p>
          <w:p w14:paraId="42DFC3AC" w14:textId="77777777" w:rsidR="002E2861" w:rsidRPr="00D601B9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Лякишева Г.А.</w:t>
            </w:r>
            <w:proofErr w:type="gramEnd"/>
          </w:p>
          <w:p w14:paraId="1D6281F7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D601B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Любакова Юля</w:t>
            </w:r>
          </w:p>
          <w:p w14:paraId="6720AA75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Новогодняя мастерская 2025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6B384083" w14:textId="77777777" w:rsidR="002E2861" w:rsidRPr="00D601B9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Лякишева Г.А.</w:t>
            </w:r>
            <w:proofErr w:type="gramEnd"/>
          </w:p>
          <w:p w14:paraId="680FE503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D601B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Калашян Сима</w:t>
            </w:r>
          </w:p>
          <w:p w14:paraId="44D194DB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VII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916E7E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 творческий конкурс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Гордость России</w:t>
            </w:r>
            <w:r w:rsidRPr="00916E7E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37487D8F" w14:textId="77777777" w:rsidR="002E2861" w:rsidRPr="00D601B9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Калинина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Е.С.)</w:t>
            </w:r>
          </w:p>
          <w:p w14:paraId="7305B548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</w:t>
            </w:r>
            <w:r w:rsidRPr="00916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Максимов Владислав</w:t>
            </w:r>
          </w:p>
          <w:p w14:paraId="3D087F4C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VIII</w:t>
            </w:r>
            <w:r w:rsidRPr="00916E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Надежды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России»</w:t>
            </w:r>
          </w:p>
          <w:p w14:paraId="0A084EEB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7BC84BB5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</w:t>
            </w:r>
            <w:r w:rsidRPr="00916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Чернов Максим</w:t>
            </w:r>
          </w:p>
          <w:p w14:paraId="4E0D63C0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детский творческий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 дню космонавтики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Космос над нами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72B8A679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30D7551D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</w:t>
            </w:r>
            <w:r w:rsidRPr="00916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Яковлева София</w:t>
            </w:r>
          </w:p>
          <w:p w14:paraId="4FE8F541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детский творческий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 дню космонавтики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Космос над нами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37158F89" w14:textId="77777777" w:rsidR="002E2861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Калинина Е.С.)</w:t>
            </w:r>
          </w:p>
          <w:p w14:paraId="51305B34" w14:textId="77777777" w:rsidR="002E2861" w:rsidRPr="00E20715" w:rsidRDefault="002E2861" w:rsidP="009E685D">
            <w:pPr>
              <w:tabs>
                <w:tab w:val="left" w:pos="-110"/>
              </w:tabs>
              <w:spacing w:after="0" w:line="240" w:lineRule="auto"/>
              <w:ind w:left="34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AAF7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Хаитов Юсуф</w:t>
            </w:r>
          </w:p>
          <w:p w14:paraId="57D68DBC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Всероссийский конкурс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ордость России»</w:t>
            </w:r>
          </w:p>
          <w:p w14:paraId="5D08547D" w14:textId="77777777" w:rsidR="002E2861" w:rsidRPr="00D601B9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(педагог Калинина Е.С.)</w:t>
            </w:r>
          </w:p>
          <w:p w14:paraId="239E2E88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601B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Байрамова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Лиа</w:t>
            </w:r>
            <w:proofErr w:type="spellEnd"/>
          </w:p>
          <w:p w14:paraId="066BD932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6E7E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 творческий конкурс «</w:t>
            </w:r>
            <w:proofErr w:type="spellStart"/>
            <w:r w:rsidRPr="00916E7E">
              <w:rPr>
                <w:rFonts w:ascii="Times New Roman" w:eastAsia="Calibri" w:hAnsi="Times New Roman" w:cs="Times New Roman"/>
                <w:sz w:val="20"/>
                <w:szCs w:val="20"/>
              </w:rPr>
              <w:t>Талантоха</w:t>
            </w:r>
            <w:proofErr w:type="spellEnd"/>
            <w:r w:rsidRPr="00916E7E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72781912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6E7E">
              <w:rPr>
                <w:rFonts w:ascii="Times New Roman" w:hAnsi="Times New Roman" w:cs="Times New Roman"/>
                <w:sz w:val="20"/>
                <w:szCs w:val="20"/>
              </w:rPr>
              <w:t>(педагог Лякишева Г.А.</w:t>
            </w:r>
            <w:proofErr w:type="gramEnd"/>
          </w:p>
          <w:p w14:paraId="0466B371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D601B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Асанов Сергей</w:t>
            </w:r>
          </w:p>
          <w:p w14:paraId="72FE98BD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6E7E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 творческий конкурс «</w:t>
            </w:r>
            <w:proofErr w:type="spellStart"/>
            <w:r w:rsidRPr="00916E7E">
              <w:rPr>
                <w:rFonts w:ascii="Times New Roman" w:eastAsia="Calibri" w:hAnsi="Times New Roman" w:cs="Times New Roman"/>
                <w:sz w:val="20"/>
                <w:szCs w:val="20"/>
              </w:rPr>
              <w:t>Талантоха</w:t>
            </w:r>
            <w:proofErr w:type="spellEnd"/>
            <w:r w:rsidRPr="00916E7E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2C368EAF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6E7E">
              <w:rPr>
                <w:rFonts w:ascii="Times New Roman" w:hAnsi="Times New Roman" w:cs="Times New Roman"/>
                <w:sz w:val="20"/>
                <w:szCs w:val="20"/>
              </w:rPr>
              <w:t>(педагог Лякишева Г.А.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440CAB5D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D601B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Соболев Кирилл</w:t>
            </w:r>
          </w:p>
          <w:p w14:paraId="3516D5D1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6E7E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 творческий конкурс «</w:t>
            </w:r>
            <w:proofErr w:type="spellStart"/>
            <w:r w:rsidRPr="00916E7E">
              <w:rPr>
                <w:rFonts w:ascii="Times New Roman" w:eastAsia="Calibri" w:hAnsi="Times New Roman" w:cs="Times New Roman"/>
                <w:sz w:val="20"/>
                <w:szCs w:val="20"/>
              </w:rPr>
              <w:t>Талантоха</w:t>
            </w:r>
            <w:proofErr w:type="spellEnd"/>
            <w:r w:rsidRPr="00916E7E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48159442" w14:textId="77777777" w:rsidR="002E2861" w:rsidRPr="00D601B9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Калинина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Е.С.)</w:t>
            </w:r>
          </w:p>
          <w:p w14:paraId="7EE57FF0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D601B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Субботкина Василиса</w:t>
            </w:r>
          </w:p>
          <w:p w14:paraId="456A23D5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6E7E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 творческий конкурс «</w:t>
            </w:r>
            <w:proofErr w:type="spellStart"/>
            <w:r w:rsidRPr="00916E7E">
              <w:rPr>
                <w:rFonts w:ascii="Times New Roman" w:eastAsia="Calibri" w:hAnsi="Times New Roman" w:cs="Times New Roman"/>
                <w:sz w:val="20"/>
                <w:szCs w:val="20"/>
              </w:rPr>
              <w:t>Талантоха</w:t>
            </w:r>
            <w:proofErr w:type="spellEnd"/>
            <w:r w:rsidRPr="00916E7E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13ED6FC8" w14:textId="77777777" w:rsidR="002E2861" w:rsidRPr="00D601B9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(педагог Калинина Е.С.)</w:t>
            </w:r>
          </w:p>
          <w:p w14:paraId="16E6177D" w14:textId="77777777" w:rsidR="002E2861" w:rsidRPr="00916E7E" w:rsidRDefault="002E2861" w:rsidP="009E685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</w:t>
            </w:r>
            <w:r w:rsidRPr="00916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Захарова Анна</w:t>
            </w:r>
          </w:p>
          <w:p w14:paraId="141FC2FF" w14:textId="77777777" w:rsidR="002E2861" w:rsidRPr="00D601B9" w:rsidRDefault="002E2861" w:rsidP="009E685D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VII</w:t>
            </w:r>
            <w:r w:rsidRPr="00916E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Надежды </w:t>
            </w:r>
            <w:r w:rsidRPr="00D601B9">
              <w:rPr>
                <w:rFonts w:ascii="Times New Roman" w:hAnsi="Times New Roman" w:cs="Times New Roman"/>
                <w:sz w:val="20"/>
                <w:szCs w:val="20"/>
              </w:rPr>
              <w:t>России»</w:t>
            </w:r>
          </w:p>
          <w:p w14:paraId="21886709" w14:textId="77777777" w:rsidR="002E2861" w:rsidRPr="00D601B9" w:rsidRDefault="002E2861" w:rsidP="009E685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601B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Лякишева Г.А</w:t>
            </w:r>
            <w:proofErr w:type="gramEnd"/>
          </w:p>
          <w:p w14:paraId="08E5992B" w14:textId="77777777" w:rsidR="002E2861" w:rsidRPr="00E20715" w:rsidRDefault="002E2861" w:rsidP="009E685D">
            <w:pPr>
              <w:tabs>
                <w:tab w:val="left" w:pos="175"/>
              </w:tabs>
              <w:spacing w:after="0" w:line="240" w:lineRule="auto"/>
              <w:ind w:left="33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1B260" w14:textId="77777777" w:rsidR="002E2861" w:rsidRPr="00E20715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2E2861" w:rsidRPr="00C611C0" w14:paraId="1596E827" w14:textId="77777777" w:rsidTr="002E286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684D7" w14:textId="77777777" w:rsidR="002E2861" w:rsidRPr="00B12BCD" w:rsidRDefault="002E2861" w:rsidP="009E68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12BCD">
              <w:rPr>
                <w:rFonts w:ascii="Times New Roman" w:eastAsia="Calibri" w:hAnsi="Times New Roman" w:cs="Times New Roman"/>
              </w:rPr>
              <w:lastRenderedPageBreak/>
              <w:t>Международный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30127" w14:textId="77777777" w:rsidR="002E2861" w:rsidRPr="00AB7BEE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  <w:r w:rsidRPr="00AB7B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Сырцева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Полина</w:t>
            </w:r>
          </w:p>
          <w:p w14:paraId="10FFEEDE" w14:textId="77777777" w:rsidR="002E2861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творческий  конкурс «Актерское мастерство»</w:t>
            </w:r>
          </w:p>
          <w:p w14:paraId="457B68E2" w14:textId="77777777" w:rsidR="002E2861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Егурнова Е.Е.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2A73735B" w14:textId="77777777" w:rsidR="002E2861" w:rsidRPr="00AB7BEE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  <w:r w:rsidRPr="00AB7B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Булгакова Ксения</w:t>
            </w:r>
          </w:p>
          <w:p w14:paraId="2A1D27F3" w14:textId="77777777" w:rsidR="002E2861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творческий  конкурс «Актерское мастерство»</w:t>
            </w:r>
          </w:p>
          <w:p w14:paraId="3B927077" w14:textId="77777777" w:rsidR="002E2861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Егурнова Е.Е.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7BF1613D" w14:textId="77777777" w:rsidR="002E2861" w:rsidRPr="00E20715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C6375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1</w:t>
            </w:r>
            <w:r w:rsidRPr="008B606C">
              <w:rPr>
                <w:b/>
              </w:rPr>
              <w:t xml:space="preserve">. </w:t>
            </w:r>
            <w:r>
              <w:rPr>
                <w:b/>
              </w:rPr>
              <w:t>Белозерцева Милана</w:t>
            </w:r>
          </w:p>
          <w:p w14:paraId="1FF07AEA" w14:textId="77777777" w:rsidR="002E2861" w:rsidRPr="00C4620F" w:rsidRDefault="002E2861" w:rsidP="009E685D">
            <w:pPr>
              <w:pStyle w:val="ae"/>
              <w:ind w:left="34" w:right="-114"/>
            </w:pPr>
            <w:r>
              <w:rPr>
                <w:lang w:val="en-US"/>
              </w:rPr>
              <w:t>VIII</w:t>
            </w:r>
            <w:r>
              <w:t xml:space="preserve"> Международный конкурс изобразительного, декоративно-прикладного и народного искусства «Традиции Святой Руси»</w:t>
            </w:r>
          </w:p>
          <w:p w14:paraId="67A81CC7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Кузнецова Г.Г.)</w:t>
            </w:r>
          </w:p>
          <w:p w14:paraId="3764D9DB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2</w:t>
            </w:r>
            <w:r w:rsidRPr="008B606C"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Герасина</w:t>
            </w:r>
            <w:proofErr w:type="spellEnd"/>
            <w:r>
              <w:rPr>
                <w:b/>
              </w:rPr>
              <w:t xml:space="preserve"> Софья</w:t>
            </w:r>
          </w:p>
          <w:p w14:paraId="33067F0D" w14:textId="77777777" w:rsidR="002E2861" w:rsidRPr="00C4620F" w:rsidRDefault="002E2861" w:rsidP="009E685D">
            <w:pPr>
              <w:pStyle w:val="ae"/>
              <w:ind w:left="34" w:right="-114"/>
            </w:pPr>
            <w:r>
              <w:t>Международный конкурс детского изобразительного искусства «Славлю Родину свою»</w:t>
            </w:r>
          </w:p>
          <w:p w14:paraId="1B44DD0F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Кузнецова Г.Г.)</w:t>
            </w:r>
          </w:p>
          <w:p w14:paraId="3BE138EE" w14:textId="77777777" w:rsidR="002E2861" w:rsidRPr="00E20715" w:rsidRDefault="002E2861" w:rsidP="009E685D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C9F1" w14:textId="77777777" w:rsidR="002E2861" w:rsidRPr="00AB7BEE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  <w:r w:rsidRPr="00AB7B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Театральное объединений «СЛОН»</w:t>
            </w:r>
          </w:p>
          <w:p w14:paraId="3EBD0754" w14:textId="77777777" w:rsidR="002E2861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творческий  конкурс «Актерское мастерство»</w:t>
            </w:r>
          </w:p>
          <w:p w14:paraId="74CF071E" w14:textId="77777777" w:rsidR="002E2861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Егурнова Е.Е.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4550EF6D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Соловова Анна</w:t>
            </w:r>
          </w:p>
          <w:p w14:paraId="4CFE073B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Меж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дународ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ный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конкурс по экологии 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Экология России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среди учеников 1-11 классов и дошкольников</w:t>
            </w:r>
          </w:p>
          <w:p w14:paraId="48684C15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Цуканова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М.Н.)</w:t>
            </w:r>
          </w:p>
          <w:p w14:paraId="643B9FD0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Аношина Полина</w:t>
            </w:r>
          </w:p>
          <w:p w14:paraId="5E6ED4C3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Меж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дународ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ный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конкурс по экологии 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Экология России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среди учеников 1-11 классов и дошкольников</w:t>
            </w:r>
          </w:p>
          <w:p w14:paraId="5CE533C0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Цуканова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М.Н.)</w:t>
            </w:r>
          </w:p>
          <w:p w14:paraId="5FFF30B4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4</w:t>
            </w:r>
            <w:r w:rsidRPr="008B606C">
              <w:rPr>
                <w:b/>
              </w:rPr>
              <w:t xml:space="preserve">. </w:t>
            </w:r>
            <w:r>
              <w:rPr>
                <w:b/>
              </w:rPr>
              <w:t>Фирсова София</w:t>
            </w:r>
          </w:p>
          <w:p w14:paraId="5BFC4F11" w14:textId="77777777" w:rsidR="002E2861" w:rsidRPr="00C4620F" w:rsidRDefault="002E2861" w:rsidP="009E685D">
            <w:pPr>
              <w:pStyle w:val="ae"/>
              <w:ind w:left="34" w:right="-114"/>
            </w:pPr>
            <w:r>
              <w:t>Международный конкурс детского изобразительного искусства «Славлю Родину свою»</w:t>
            </w:r>
          </w:p>
          <w:p w14:paraId="79722BAB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Кузнецова Г.Г.)</w:t>
            </w:r>
          </w:p>
          <w:p w14:paraId="2C023FED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5</w:t>
            </w:r>
            <w:r w:rsidRPr="008B606C"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Скулова</w:t>
            </w:r>
            <w:proofErr w:type="spellEnd"/>
            <w:r>
              <w:rPr>
                <w:b/>
              </w:rPr>
              <w:t xml:space="preserve"> Вероника</w:t>
            </w:r>
          </w:p>
          <w:p w14:paraId="6D5B23DD" w14:textId="77777777" w:rsidR="002E2861" w:rsidRPr="00C4620F" w:rsidRDefault="002E2861" w:rsidP="009E685D">
            <w:pPr>
              <w:pStyle w:val="ae"/>
              <w:ind w:left="34" w:right="-114"/>
            </w:pPr>
            <w:r>
              <w:t>Международный конкурс детского изобразительного искусства «Славлю Родину свою»</w:t>
            </w:r>
          </w:p>
          <w:p w14:paraId="5C7BBB09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Кузнецова Г.Г.)</w:t>
            </w:r>
          </w:p>
          <w:p w14:paraId="11C33BBD" w14:textId="77777777" w:rsidR="002E2861" w:rsidRPr="00E20715" w:rsidRDefault="002E2861" w:rsidP="009E685D">
            <w:pPr>
              <w:spacing w:after="0" w:line="240" w:lineRule="auto"/>
              <w:ind w:left="34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7719E" w14:textId="77777777" w:rsidR="002E2861" w:rsidRPr="00AB7BEE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  <w:r w:rsidRPr="00AB7B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Театральное объединений «СЛОН»</w:t>
            </w:r>
          </w:p>
          <w:p w14:paraId="292E7777" w14:textId="77777777" w:rsidR="002E2861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творческий  конкурс «Актерское мастерство»</w:t>
            </w:r>
          </w:p>
          <w:p w14:paraId="76A9EB7D" w14:textId="77777777" w:rsidR="002E2861" w:rsidRDefault="002E2861" w:rsidP="009E685D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Егурнова Е.Е.</w:t>
            </w:r>
            <w:r w:rsidRPr="00AB7BE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6FBC23C0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2</w:t>
            </w:r>
            <w:r w:rsidRPr="008B606C">
              <w:rPr>
                <w:b/>
              </w:rPr>
              <w:t xml:space="preserve">. </w:t>
            </w:r>
            <w:r>
              <w:rPr>
                <w:b/>
              </w:rPr>
              <w:t>Вагнер Дарья</w:t>
            </w:r>
          </w:p>
          <w:p w14:paraId="1FB47B02" w14:textId="77777777" w:rsidR="002E2861" w:rsidRPr="00C4620F" w:rsidRDefault="002E2861" w:rsidP="009E685D">
            <w:pPr>
              <w:pStyle w:val="ae"/>
              <w:ind w:left="34" w:right="-114"/>
            </w:pPr>
            <w:r>
              <w:rPr>
                <w:lang w:val="en-US"/>
              </w:rPr>
              <w:t>VIII</w:t>
            </w:r>
            <w:r>
              <w:t xml:space="preserve"> Международный конкурс изобразительного, декоративно-прикладного и народного искусства «Традиции Святой Руси»</w:t>
            </w:r>
          </w:p>
          <w:p w14:paraId="69DFB1BF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Кузнецова Г.Г.)</w:t>
            </w:r>
          </w:p>
          <w:p w14:paraId="45B2EB2A" w14:textId="77777777" w:rsidR="002E2861" w:rsidRPr="008B606C" w:rsidRDefault="002E2861" w:rsidP="009E685D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3</w:t>
            </w:r>
            <w:r w:rsidRPr="008B606C">
              <w:rPr>
                <w:b/>
              </w:rPr>
              <w:t xml:space="preserve">. </w:t>
            </w:r>
            <w:r>
              <w:rPr>
                <w:b/>
              </w:rPr>
              <w:t>Данилов Владислав</w:t>
            </w:r>
          </w:p>
          <w:p w14:paraId="7BF490FB" w14:textId="77777777" w:rsidR="002E2861" w:rsidRPr="00C4620F" w:rsidRDefault="002E2861" w:rsidP="009E685D">
            <w:pPr>
              <w:pStyle w:val="ae"/>
              <w:ind w:left="34" w:right="-114"/>
            </w:pPr>
            <w:r>
              <w:rPr>
                <w:lang w:val="en-US"/>
              </w:rPr>
              <w:t>VIII</w:t>
            </w:r>
            <w:r>
              <w:t xml:space="preserve"> Международный конкурс изобразительного, декоративно-прикладного и народного искусства «Традиции Святой Руси»</w:t>
            </w:r>
          </w:p>
          <w:p w14:paraId="706AEE82" w14:textId="77777777" w:rsidR="002E2861" w:rsidRDefault="002E2861" w:rsidP="009E685D">
            <w:pPr>
              <w:pStyle w:val="ae"/>
              <w:ind w:left="34" w:right="-114"/>
            </w:pPr>
            <w:r w:rsidRPr="00AB7BEE">
              <w:t>(</w:t>
            </w:r>
            <w:r>
              <w:t>педагог Третьякова В.А.)</w:t>
            </w:r>
          </w:p>
          <w:p w14:paraId="514CDEB2" w14:textId="77777777" w:rsidR="002E2861" w:rsidRPr="00E20715" w:rsidRDefault="002E2861" w:rsidP="009E685D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83B0B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Бурлакова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Ангелина</w:t>
            </w:r>
          </w:p>
          <w:p w14:paraId="0FCDC973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Меж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дународ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ный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конкурс по экологии 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Экология России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среди учеников 1-11 классов и дошкольников</w:t>
            </w:r>
          </w:p>
          <w:p w14:paraId="64B5F9F2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Цуканова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М.Н.)</w:t>
            </w:r>
          </w:p>
          <w:p w14:paraId="3442A975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Дубровкина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Екатерина</w:t>
            </w:r>
          </w:p>
          <w:p w14:paraId="7C6BC099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Меж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дународ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ный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конкурс по экологии 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Экология России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среди учеников 1-11 классов и дошкольников</w:t>
            </w:r>
          </w:p>
          <w:p w14:paraId="4CC89848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Цуканова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М.Н.)</w:t>
            </w:r>
          </w:p>
          <w:p w14:paraId="4686CECF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Ерохина Анастасия</w:t>
            </w:r>
          </w:p>
          <w:p w14:paraId="3CB8AE12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Меж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дународ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ный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конкурс по экологии 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Экология России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среди учеников 1-11 классов и дошкольников</w:t>
            </w:r>
          </w:p>
          <w:p w14:paraId="13FABE56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Цуканова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М.Н.)</w:t>
            </w:r>
          </w:p>
          <w:p w14:paraId="15649BE6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Жевна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Мария</w:t>
            </w:r>
          </w:p>
          <w:p w14:paraId="4FBD71F0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Меж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дународ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ный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конкурс по экологии 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Экология России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среди учеников 1-11 классов и дошкольников</w:t>
            </w:r>
          </w:p>
          <w:p w14:paraId="31C8E48C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Цуканова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М.Н.)</w:t>
            </w:r>
          </w:p>
          <w:p w14:paraId="02F498F8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Задорин Александр</w:t>
            </w:r>
          </w:p>
          <w:p w14:paraId="7C9D07DB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Меж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дународ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ный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конкурс по экологии 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Экология России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среди учеников 1-11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классов и дошкольников</w:t>
            </w:r>
          </w:p>
          <w:p w14:paraId="2F434B62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Цуканова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М.Н.)</w:t>
            </w:r>
          </w:p>
          <w:p w14:paraId="43AFAB85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Капралов Илья</w:t>
            </w:r>
          </w:p>
          <w:p w14:paraId="4553DAA4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Меж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дународ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ный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конкурс по экологии 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Экология России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среди учеников 1-11 классов и дошкольников</w:t>
            </w:r>
          </w:p>
          <w:p w14:paraId="3CF7B0CD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Цуканова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М.Н.)</w:t>
            </w:r>
          </w:p>
          <w:p w14:paraId="05467F8B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Набиева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Айгюн</w:t>
            </w:r>
            <w:proofErr w:type="spellEnd"/>
          </w:p>
          <w:p w14:paraId="7C97AD84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Меж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дународ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ный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конкурс по экологии 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Экология России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среди учеников 1-11 классов и дошкольников</w:t>
            </w:r>
          </w:p>
          <w:p w14:paraId="61E89FBB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Цуканова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М.Н.)</w:t>
            </w:r>
          </w:p>
          <w:p w14:paraId="3444AFA9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Сергачев Егор</w:t>
            </w:r>
          </w:p>
          <w:p w14:paraId="4A13C15B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Меж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дународ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ный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конкурс по экологии 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Экология России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среди учеников 1-11 классов и дошкольников</w:t>
            </w:r>
          </w:p>
          <w:p w14:paraId="72EDAD87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Цуканова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М.Н.)</w:t>
            </w:r>
          </w:p>
          <w:p w14:paraId="2326FC58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</w:t>
            </w:r>
            <w:r w:rsidRPr="008D471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Степина Эвелина</w:t>
            </w:r>
          </w:p>
          <w:p w14:paraId="29AB8FD1" w14:textId="77777777" w:rsidR="002E2861" w:rsidRPr="008D4716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Меж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дународ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ный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конкурс по экологии 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Экология России</w:t>
            </w:r>
            <w:r w:rsidRPr="008D4716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среди учеников 1-11 классов и дошкольников</w:t>
            </w:r>
          </w:p>
          <w:p w14:paraId="35B90238" w14:textId="77777777" w:rsidR="002E2861" w:rsidRPr="00D274F0" w:rsidRDefault="002E2861" w:rsidP="009E68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Цуканова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М.Н.)</w:t>
            </w:r>
          </w:p>
        </w:tc>
      </w:tr>
      <w:tr w:rsidR="002E2861" w:rsidRPr="00C611C0" w14:paraId="34BAF08F" w14:textId="77777777" w:rsidTr="002E286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4D06C" w14:textId="77777777" w:rsidR="002E2861" w:rsidRPr="008020C6" w:rsidRDefault="002E2861" w:rsidP="009E68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020C6">
              <w:rPr>
                <w:rFonts w:ascii="Times New Roman" w:eastAsia="Calibri" w:hAnsi="Times New Roman" w:cs="Times New Roman"/>
                <w:b/>
              </w:rPr>
              <w:lastRenderedPageBreak/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C982D" w14:textId="77777777" w:rsidR="002E2861" w:rsidRDefault="002E2861" w:rsidP="009E685D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</w:t>
            </w:r>
          </w:p>
          <w:p w14:paraId="34F6C121" w14:textId="77777777" w:rsidR="002E2861" w:rsidRPr="00C27B87" w:rsidRDefault="002E2861" w:rsidP="009E685D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BCD1A" w14:textId="77777777" w:rsidR="002E2861" w:rsidRPr="00D274F0" w:rsidRDefault="002E2861" w:rsidP="009E685D">
            <w:pPr>
              <w:spacing w:after="0" w:line="240" w:lineRule="auto"/>
              <w:ind w:left="-9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274F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68</w:t>
            </w:r>
          </w:p>
          <w:p w14:paraId="51D84E8A" w14:textId="77777777" w:rsidR="002E2861" w:rsidRPr="00E20715" w:rsidRDefault="002E2861" w:rsidP="009E685D">
            <w:pPr>
              <w:spacing w:after="0" w:line="240" w:lineRule="auto"/>
              <w:ind w:left="-97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9D3C7" w14:textId="77777777" w:rsidR="002E2861" w:rsidRPr="00D274F0" w:rsidRDefault="002E2861" w:rsidP="009E685D">
            <w:pPr>
              <w:spacing w:after="0" w:line="240" w:lineRule="auto"/>
              <w:ind w:left="-9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274F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37</w:t>
            </w:r>
          </w:p>
          <w:p w14:paraId="154E7CB8" w14:textId="77777777" w:rsidR="002E2861" w:rsidRPr="00E20715" w:rsidRDefault="002E2861" w:rsidP="009E685D">
            <w:pPr>
              <w:spacing w:after="0" w:line="240" w:lineRule="auto"/>
              <w:ind w:left="-97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3693E" w14:textId="77777777" w:rsidR="002E2861" w:rsidRPr="00AC2FD3" w:rsidRDefault="002E2861" w:rsidP="009E685D">
            <w:pPr>
              <w:spacing w:after="0" w:line="240" w:lineRule="auto"/>
              <w:ind w:left="-9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C2FD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29</w:t>
            </w:r>
          </w:p>
          <w:p w14:paraId="26B97DE4" w14:textId="77777777" w:rsidR="002E2861" w:rsidRPr="00E20715" w:rsidRDefault="002E2861" w:rsidP="009E685D">
            <w:pPr>
              <w:spacing w:after="0" w:line="240" w:lineRule="auto"/>
              <w:ind w:left="-97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F4BCD" w14:textId="77777777" w:rsidR="002E2861" w:rsidRPr="00AC2FD3" w:rsidRDefault="002E2861" w:rsidP="009E685D">
            <w:pPr>
              <w:spacing w:after="0" w:line="240" w:lineRule="auto"/>
              <w:ind w:left="-9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C2FD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45</w:t>
            </w:r>
          </w:p>
          <w:p w14:paraId="0CABC540" w14:textId="77777777" w:rsidR="002E2861" w:rsidRPr="00E20715" w:rsidRDefault="002E2861" w:rsidP="009E685D">
            <w:pPr>
              <w:spacing w:after="0" w:line="240" w:lineRule="auto"/>
              <w:ind w:left="-97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</w:tbl>
    <w:p w14:paraId="02AB5C4B" w14:textId="77777777" w:rsidR="002E2861" w:rsidRDefault="002E2861" w:rsidP="002E2861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</w:rPr>
      </w:pPr>
    </w:p>
    <w:p w14:paraId="19AFBC83" w14:textId="77777777" w:rsidR="007466A9" w:rsidRPr="008164B2" w:rsidRDefault="007466A9" w:rsidP="002E2861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</w:rPr>
      </w:pPr>
    </w:p>
    <w:p w14:paraId="63D78BEA" w14:textId="77777777" w:rsidR="007466A9" w:rsidRDefault="007466A9" w:rsidP="007466A9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F1F78C2" w14:textId="73D47BEB" w:rsidR="007466A9" w:rsidRPr="007466A9" w:rsidRDefault="007466A9" w:rsidP="001E2460">
      <w:pPr>
        <w:pStyle w:val="ae"/>
        <w:numPr>
          <w:ilvl w:val="0"/>
          <w:numId w:val="26"/>
        </w:numPr>
        <w:tabs>
          <w:tab w:val="left" w:pos="851"/>
        </w:tabs>
        <w:spacing w:line="240" w:lineRule="atLeast"/>
        <w:jc w:val="both"/>
        <w:rPr>
          <w:rFonts w:eastAsia="Calibri"/>
          <w:sz w:val="28"/>
          <w:szCs w:val="28"/>
        </w:rPr>
      </w:pPr>
      <w:r w:rsidRPr="007466A9">
        <w:rPr>
          <w:rFonts w:eastAsia="Calibri"/>
          <w:b/>
          <w:sz w:val="28"/>
          <w:szCs w:val="28"/>
        </w:rPr>
        <w:t>ВНУТРЕННЯЯ СИСТЕМА ОЦЕНКИ КАЧЕСТВА ОБРАЗОВАНИЯ (МОНИТОРИНГ ПОКАЗАТЕЛЕЙ ДЕЯТЕЛЬНОСТИ)</w:t>
      </w:r>
    </w:p>
    <w:p w14:paraId="556881C4" w14:textId="77777777" w:rsidR="007466A9" w:rsidRDefault="007466A9" w:rsidP="007466A9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D9BADDC" w14:textId="77777777" w:rsidR="007466A9" w:rsidRDefault="007466A9" w:rsidP="007466A9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Внутренняя система оценки качества образования в Центре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качества образовательных результатов, качество реализации образовательного процесса, качество условий, обеспечивающих образовательный процесс с учетом запросов основных участников образовательного процесса. Центр обеспечивает проведение необходимых оценочных процедур, разработку и внедрение модели внутренней системы оценки качества, учет и дальнейшее использование полученных результатов.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Pr="000E5249">
        <w:rPr>
          <w:rFonts w:ascii="Times New Roman" w:eastAsia="Calibri" w:hAnsi="Times New Roman" w:cs="Times New Roman"/>
          <w:sz w:val="28"/>
          <w:szCs w:val="28"/>
        </w:rPr>
        <w:t>азработана программа мониторинга оценки качества образования.</w:t>
      </w:r>
    </w:p>
    <w:p w14:paraId="1869A85E" w14:textId="77777777" w:rsidR="007466A9" w:rsidRPr="000E5249" w:rsidRDefault="007466A9" w:rsidP="007466A9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86CD0A7" w14:textId="77777777" w:rsidR="007466A9" w:rsidRPr="000E5249" w:rsidRDefault="007466A9" w:rsidP="007466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В основу внутренней </w:t>
      </w:r>
      <w:proofErr w:type="gramStart"/>
      <w:r w:rsidRPr="000E5249">
        <w:rPr>
          <w:rFonts w:ascii="Times New Roman" w:eastAsia="Calibri" w:hAnsi="Times New Roman" w:cs="Times New Roman"/>
          <w:sz w:val="28"/>
          <w:szCs w:val="28"/>
        </w:rPr>
        <w:t>системы оценки качества образования Центра</w:t>
      </w:r>
      <w:proofErr w:type="gram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положены следующие принципы:</w:t>
      </w:r>
    </w:p>
    <w:p w14:paraId="718D5A7A" w14:textId="77777777" w:rsidR="007466A9" w:rsidRPr="000E5249" w:rsidRDefault="007466A9" w:rsidP="007466A9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объективности, достоверности, полноты и системности информации о качестве образования;</w:t>
      </w:r>
    </w:p>
    <w:p w14:paraId="56D4E2EB" w14:textId="77777777" w:rsidR="007466A9" w:rsidRPr="000E5249" w:rsidRDefault="007466A9" w:rsidP="007466A9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реалистичности требований, норм и показателей качества образования, их социальной и личностной значимости, учета индивидуальных особенностей развития отдельных учащихся при оценке результатов их обучения, воспитания и развития;</w:t>
      </w:r>
    </w:p>
    <w:p w14:paraId="40124117" w14:textId="77777777" w:rsidR="007466A9" w:rsidRPr="000E5249" w:rsidRDefault="007466A9" w:rsidP="007466A9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</w:t>
      </w:r>
    </w:p>
    <w:p w14:paraId="1757E287" w14:textId="77777777" w:rsidR="007466A9" w:rsidRPr="000E5249" w:rsidRDefault="007466A9" w:rsidP="007466A9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доступности информации о состоянии и качестве образования для различных групп потребителей;</w:t>
      </w:r>
    </w:p>
    <w:p w14:paraId="219A2059" w14:textId="77777777" w:rsidR="007466A9" w:rsidRPr="000E5249" w:rsidRDefault="007466A9" w:rsidP="007466A9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E5249">
        <w:rPr>
          <w:rFonts w:ascii="Times New Roman" w:eastAsia="Calibri" w:hAnsi="Times New Roman" w:cs="Times New Roman"/>
          <w:sz w:val="28"/>
          <w:szCs w:val="28"/>
        </w:rPr>
        <w:t>рефлексивности</w:t>
      </w:r>
      <w:proofErr w:type="spellEnd"/>
      <w:r w:rsidRPr="000E5249">
        <w:rPr>
          <w:rFonts w:ascii="Times New Roman" w:eastAsia="Calibri" w:hAnsi="Times New Roman" w:cs="Times New Roman"/>
          <w:sz w:val="28"/>
          <w:szCs w:val="28"/>
        </w:rPr>
        <w:t>, реализуемой через включение педагогов в самоанализ и самооценку деятельности с опорой на объективные критерии и показатели; повышения потенциала внутренней оценки, самооценки, самоанализа каждого педагога;</w:t>
      </w:r>
    </w:p>
    <w:p w14:paraId="30D7BEDD" w14:textId="77777777" w:rsidR="007466A9" w:rsidRPr="000E5249" w:rsidRDefault="007466A9" w:rsidP="007466A9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14:paraId="5FC1F787" w14:textId="77777777" w:rsidR="007466A9" w:rsidRPr="000E5249" w:rsidRDefault="007466A9" w:rsidP="007466A9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E5249">
        <w:rPr>
          <w:rFonts w:ascii="Times New Roman" w:eastAsia="Calibri" w:hAnsi="Times New Roman" w:cs="Times New Roman"/>
          <w:sz w:val="28"/>
          <w:szCs w:val="28"/>
        </w:rPr>
        <w:t>инструментальности</w:t>
      </w:r>
      <w:proofErr w:type="spell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14:paraId="2F41EEAE" w14:textId="77777777" w:rsidR="007466A9" w:rsidRPr="000E5249" w:rsidRDefault="007466A9" w:rsidP="007466A9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минимизации системы показателей с учетом потребностей разных уровней управления; сопоставимости системы показателей с региональными аналогами;</w:t>
      </w:r>
    </w:p>
    <w:p w14:paraId="0F6E4DA0" w14:textId="77777777" w:rsidR="007466A9" w:rsidRPr="000E5249" w:rsidRDefault="007466A9" w:rsidP="007466A9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взаимного дополнения оценочных процедур, установления между ними взаимосвязей и взаимозависимости;</w:t>
      </w:r>
    </w:p>
    <w:p w14:paraId="15A4A062" w14:textId="77777777" w:rsidR="007466A9" w:rsidRPr="000E5249" w:rsidRDefault="007466A9" w:rsidP="007466A9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соблюдения морально-этических норм при проведении процедур оценки качества образования в Центре.</w:t>
      </w:r>
    </w:p>
    <w:p w14:paraId="67A99E59" w14:textId="77777777" w:rsidR="007466A9" w:rsidRDefault="007466A9" w:rsidP="007466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12CB8DC" w14:textId="77777777" w:rsidR="007466A9" w:rsidRPr="000E5249" w:rsidRDefault="007466A9" w:rsidP="007466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Оценка качества образования осуществляется посредством:</w:t>
      </w:r>
    </w:p>
    <w:p w14:paraId="5BBCCBC7" w14:textId="77777777" w:rsidR="007466A9" w:rsidRPr="000E5249" w:rsidRDefault="007466A9" w:rsidP="007466A9">
      <w:pPr>
        <w:numPr>
          <w:ilvl w:val="1"/>
          <w:numId w:val="1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внутренней системы оценки качества образования;</w:t>
      </w:r>
    </w:p>
    <w:p w14:paraId="74E274DF" w14:textId="77777777" w:rsidR="007466A9" w:rsidRPr="000E5249" w:rsidRDefault="007466A9" w:rsidP="007466A9">
      <w:pPr>
        <w:numPr>
          <w:ilvl w:val="1"/>
          <w:numId w:val="1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общественно-профессиональной экспертизы качества образования;</w:t>
      </w:r>
    </w:p>
    <w:p w14:paraId="2EAA7836" w14:textId="77777777" w:rsidR="007466A9" w:rsidRPr="000E5249" w:rsidRDefault="007466A9" w:rsidP="007466A9">
      <w:pPr>
        <w:numPr>
          <w:ilvl w:val="1"/>
          <w:numId w:val="1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лицензирования;</w:t>
      </w:r>
    </w:p>
    <w:p w14:paraId="5CD28A5B" w14:textId="77777777" w:rsidR="007466A9" w:rsidRPr="000E5249" w:rsidRDefault="007466A9" w:rsidP="007466A9">
      <w:pPr>
        <w:numPr>
          <w:ilvl w:val="1"/>
          <w:numId w:val="1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промежуточной и итоговой аттестаций учащихся;</w:t>
      </w:r>
    </w:p>
    <w:p w14:paraId="14129DA0" w14:textId="77777777" w:rsidR="007466A9" w:rsidRPr="000E5249" w:rsidRDefault="007466A9" w:rsidP="007466A9">
      <w:pPr>
        <w:numPr>
          <w:ilvl w:val="1"/>
          <w:numId w:val="1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внешнего мониторинга качества образования.</w:t>
      </w:r>
    </w:p>
    <w:p w14:paraId="2935D16D" w14:textId="77777777" w:rsidR="007466A9" w:rsidRDefault="007466A9" w:rsidP="007466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0B01552" w14:textId="77777777" w:rsidR="007466A9" w:rsidRPr="000E5249" w:rsidRDefault="007466A9" w:rsidP="007466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 качестве источников данных для оценки качества образования используются:</w:t>
      </w:r>
    </w:p>
    <w:p w14:paraId="4E2EB2A5" w14:textId="77777777" w:rsidR="007466A9" w:rsidRPr="000E5249" w:rsidRDefault="007466A9" w:rsidP="007466A9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образовательная статистика;</w:t>
      </w:r>
    </w:p>
    <w:p w14:paraId="70884532" w14:textId="77777777" w:rsidR="007466A9" w:rsidRPr="000E5249" w:rsidRDefault="007466A9" w:rsidP="007466A9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результаты промежуточной и итоговой аттестаций;</w:t>
      </w:r>
    </w:p>
    <w:p w14:paraId="36D38687" w14:textId="77777777" w:rsidR="007466A9" w:rsidRPr="000E5249" w:rsidRDefault="007466A9" w:rsidP="007466A9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lastRenderedPageBreak/>
        <w:t>мониторинговые исследования;</w:t>
      </w:r>
    </w:p>
    <w:p w14:paraId="6BDCAA27" w14:textId="77777777" w:rsidR="007466A9" w:rsidRPr="000E5249" w:rsidRDefault="007466A9" w:rsidP="007466A9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социологические опросы;</w:t>
      </w:r>
    </w:p>
    <w:p w14:paraId="0B789474" w14:textId="77777777" w:rsidR="007466A9" w:rsidRPr="000E5249" w:rsidRDefault="007466A9" w:rsidP="007466A9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отчеты работников Центра;</w:t>
      </w:r>
    </w:p>
    <w:p w14:paraId="2BE3EA67" w14:textId="77777777" w:rsidR="007466A9" w:rsidRPr="000E5249" w:rsidRDefault="007466A9" w:rsidP="007466A9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посещение занятий объединений и массовых мероприятий;</w:t>
      </w:r>
    </w:p>
    <w:p w14:paraId="61A43719" w14:textId="77777777" w:rsidR="007466A9" w:rsidRDefault="007466A9" w:rsidP="007466A9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3E2B76F" w14:textId="77777777" w:rsidR="007466A9" w:rsidRPr="000E5249" w:rsidRDefault="007466A9" w:rsidP="007466A9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Организационная структура, занимающаяся внутренней оценкой, экспертизой качества образования и интерпретацией полученных результатов, включает в себя: администрацию Центра, педагогический совет Центра, методическое объединение педагогов.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>              </w:t>
      </w:r>
    </w:p>
    <w:p w14:paraId="5BA4191B" w14:textId="77777777" w:rsidR="007466A9" w:rsidRPr="000E5249" w:rsidRDefault="007466A9" w:rsidP="007466A9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Реализация внутренней оценки качества образования осуществляется на основе нормативных актов Российской Федерации, регламентирующих реализацию всех процедур контроля и оценки качества образования.</w:t>
      </w:r>
    </w:p>
    <w:p w14:paraId="4163FD58" w14:textId="77777777" w:rsidR="007466A9" w:rsidRDefault="007466A9" w:rsidP="007466A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3FAFF52" w14:textId="77777777" w:rsidR="007466A9" w:rsidRPr="000E5249" w:rsidRDefault="007466A9" w:rsidP="007466A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Предметами внутренней системы оценки качества </w:t>
      </w:r>
      <w:r>
        <w:rPr>
          <w:rFonts w:ascii="Times New Roman" w:eastAsia="Calibri" w:hAnsi="Times New Roman" w:cs="Times New Roman"/>
          <w:sz w:val="28"/>
          <w:szCs w:val="28"/>
        </w:rPr>
        <w:t>образования являются:</w:t>
      </w:r>
    </w:p>
    <w:p w14:paraId="3F21CB46" w14:textId="77777777" w:rsidR="007466A9" w:rsidRPr="008667BA" w:rsidRDefault="007466A9" w:rsidP="001E2460">
      <w:pPr>
        <w:pStyle w:val="ae"/>
        <w:numPr>
          <w:ilvl w:val="0"/>
          <w:numId w:val="25"/>
        </w:numPr>
        <w:tabs>
          <w:tab w:val="left" w:pos="851"/>
        </w:tabs>
        <w:spacing w:line="240" w:lineRule="atLeast"/>
        <w:jc w:val="both"/>
        <w:rPr>
          <w:rFonts w:eastAsia="Calibri"/>
          <w:sz w:val="28"/>
          <w:szCs w:val="28"/>
        </w:rPr>
      </w:pPr>
      <w:r w:rsidRPr="008667BA">
        <w:rPr>
          <w:rFonts w:eastAsia="Calibri"/>
          <w:sz w:val="28"/>
          <w:szCs w:val="28"/>
        </w:rPr>
        <w:t>качество образовательных результатов:</w:t>
      </w:r>
    </w:p>
    <w:p w14:paraId="0E801825" w14:textId="77777777" w:rsidR="007466A9" w:rsidRPr="000E5249" w:rsidRDefault="007466A9" w:rsidP="007466A9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E5249">
        <w:rPr>
          <w:rFonts w:ascii="Times New Roman" w:eastAsia="Calibri" w:hAnsi="Times New Roman" w:cs="Times New Roman"/>
          <w:sz w:val="28"/>
          <w:szCs w:val="28"/>
        </w:rPr>
        <w:t>предметные результаты обучения;</w:t>
      </w:r>
    </w:p>
    <w:p w14:paraId="632B0381" w14:textId="77777777" w:rsidR="007466A9" w:rsidRPr="000E5249" w:rsidRDefault="007466A9" w:rsidP="007466A9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0E5249">
        <w:rPr>
          <w:rFonts w:ascii="Times New Roman" w:eastAsia="Calibri" w:hAnsi="Times New Roman" w:cs="Times New Roman"/>
          <w:sz w:val="28"/>
          <w:szCs w:val="28"/>
        </w:rPr>
        <w:t>метапредметные</w:t>
      </w:r>
      <w:proofErr w:type="spell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результаты обучения (включая сравнение данных внутренней и внешней диагностики);</w:t>
      </w:r>
    </w:p>
    <w:p w14:paraId="04325152" w14:textId="77777777" w:rsidR="007466A9" w:rsidRPr="000E5249" w:rsidRDefault="007466A9" w:rsidP="007466A9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E5249">
        <w:rPr>
          <w:rFonts w:ascii="Times New Roman" w:eastAsia="Calibri" w:hAnsi="Times New Roman" w:cs="Times New Roman"/>
          <w:sz w:val="28"/>
          <w:szCs w:val="28"/>
        </w:rPr>
        <w:t>личностные результаты (включая показатели социализации учащихся);</w:t>
      </w:r>
    </w:p>
    <w:p w14:paraId="19666805" w14:textId="77777777" w:rsidR="007466A9" w:rsidRPr="000E5249" w:rsidRDefault="007466A9" w:rsidP="007466A9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E5249">
        <w:rPr>
          <w:rFonts w:ascii="Times New Roman" w:eastAsia="Calibri" w:hAnsi="Times New Roman" w:cs="Times New Roman"/>
          <w:sz w:val="28"/>
          <w:szCs w:val="28"/>
        </w:rPr>
        <w:t>здоровье учащихся (динамика);</w:t>
      </w:r>
    </w:p>
    <w:p w14:paraId="08B14842" w14:textId="77777777" w:rsidR="007466A9" w:rsidRPr="000E5249" w:rsidRDefault="007466A9" w:rsidP="007466A9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E5249">
        <w:rPr>
          <w:rFonts w:ascii="Times New Roman" w:eastAsia="Calibri" w:hAnsi="Times New Roman" w:cs="Times New Roman"/>
          <w:sz w:val="28"/>
          <w:szCs w:val="28"/>
        </w:rPr>
        <w:t>достижения учащихся в конкурсах, соревнованиях, выставках, олимпиадах различного уровня;</w:t>
      </w:r>
    </w:p>
    <w:p w14:paraId="142DC78C" w14:textId="77777777" w:rsidR="007466A9" w:rsidRPr="000E5249" w:rsidRDefault="007466A9" w:rsidP="007466A9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E5249">
        <w:rPr>
          <w:rFonts w:ascii="Times New Roman" w:eastAsia="Calibri" w:hAnsi="Times New Roman" w:cs="Times New Roman"/>
          <w:sz w:val="28"/>
          <w:szCs w:val="28"/>
        </w:rPr>
        <w:t>удовлетворенность родителей (законных представителей) учащихся качеством образовательных результатов.</w:t>
      </w:r>
    </w:p>
    <w:p w14:paraId="3B4D08D9" w14:textId="77777777" w:rsidR="007466A9" w:rsidRPr="008667BA" w:rsidRDefault="007466A9" w:rsidP="001E2460">
      <w:pPr>
        <w:pStyle w:val="ae"/>
        <w:numPr>
          <w:ilvl w:val="0"/>
          <w:numId w:val="25"/>
        </w:numPr>
        <w:tabs>
          <w:tab w:val="left" w:pos="851"/>
        </w:tabs>
        <w:spacing w:line="240" w:lineRule="atLeast"/>
        <w:jc w:val="both"/>
        <w:rPr>
          <w:rFonts w:eastAsia="Calibri"/>
          <w:sz w:val="28"/>
          <w:szCs w:val="28"/>
        </w:rPr>
      </w:pPr>
      <w:r w:rsidRPr="008667BA">
        <w:rPr>
          <w:rFonts w:eastAsia="Calibri"/>
          <w:sz w:val="28"/>
          <w:szCs w:val="28"/>
        </w:rPr>
        <w:t>Качество реализации образовательного процесса:</w:t>
      </w:r>
    </w:p>
    <w:p w14:paraId="15592F26" w14:textId="77777777" w:rsidR="007466A9" w:rsidRPr="000E5249" w:rsidRDefault="007466A9" w:rsidP="007466A9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д</w:t>
      </w:r>
      <w:r w:rsidRPr="000E5249">
        <w:rPr>
          <w:rFonts w:ascii="Times New Roman" w:eastAsia="Calibri" w:hAnsi="Times New Roman" w:cs="Times New Roman"/>
          <w:sz w:val="28"/>
          <w:szCs w:val="28"/>
        </w:rPr>
        <w:t>ополнительные общеразвивающие  программы (их соответствие требованиям, предъявляемым к дополнительным общеразвивающим программам, контингенту учащихся, запросам родителей (законных представителей));</w:t>
      </w:r>
    </w:p>
    <w:p w14:paraId="19726EC4" w14:textId="77777777" w:rsidR="007466A9" w:rsidRPr="000E5249" w:rsidRDefault="007466A9" w:rsidP="007466A9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E5249">
        <w:rPr>
          <w:rFonts w:ascii="Times New Roman" w:eastAsia="Calibri" w:hAnsi="Times New Roman" w:cs="Times New Roman"/>
          <w:sz w:val="28"/>
          <w:szCs w:val="28"/>
        </w:rPr>
        <w:t>качество занятий и индивидуальной работы с учащимися;</w:t>
      </w:r>
    </w:p>
    <w:p w14:paraId="56102440" w14:textId="77777777" w:rsidR="007466A9" w:rsidRPr="000E5249" w:rsidRDefault="007466A9" w:rsidP="007466A9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E5249">
        <w:rPr>
          <w:rFonts w:ascii="Times New Roman" w:eastAsia="Calibri" w:hAnsi="Times New Roman" w:cs="Times New Roman"/>
          <w:sz w:val="28"/>
          <w:szCs w:val="28"/>
        </w:rPr>
        <w:t>качество воспитательной работы;</w:t>
      </w:r>
    </w:p>
    <w:p w14:paraId="444B9D4A" w14:textId="77777777" w:rsidR="007466A9" w:rsidRPr="000E5249" w:rsidRDefault="007466A9" w:rsidP="007466A9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E5249">
        <w:rPr>
          <w:rFonts w:ascii="Times New Roman" w:eastAsia="Calibri" w:hAnsi="Times New Roman" w:cs="Times New Roman"/>
          <w:sz w:val="28"/>
          <w:szCs w:val="28"/>
        </w:rPr>
        <w:t>удовлетворенность учащихся и родителей (законных представителей) несовершеннолетних  учащихся занятиями и условиями в Центре.</w:t>
      </w:r>
    </w:p>
    <w:p w14:paraId="23DE0B42" w14:textId="77777777" w:rsidR="007466A9" w:rsidRPr="008667BA" w:rsidRDefault="007466A9" w:rsidP="001E2460">
      <w:pPr>
        <w:pStyle w:val="ae"/>
        <w:numPr>
          <w:ilvl w:val="0"/>
          <w:numId w:val="25"/>
        </w:numPr>
        <w:tabs>
          <w:tab w:val="left" w:pos="851"/>
        </w:tabs>
        <w:spacing w:line="240" w:lineRule="atLeast"/>
        <w:jc w:val="both"/>
        <w:rPr>
          <w:rFonts w:eastAsia="Calibri"/>
          <w:sz w:val="28"/>
          <w:szCs w:val="28"/>
        </w:rPr>
      </w:pPr>
      <w:r w:rsidRPr="008667BA">
        <w:rPr>
          <w:rFonts w:eastAsia="Calibri"/>
          <w:sz w:val="28"/>
          <w:szCs w:val="28"/>
        </w:rPr>
        <w:t>Качество условий, обеспечивающих образовательный процесс:</w:t>
      </w:r>
    </w:p>
    <w:p w14:paraId="1862A19F" w14:textId="77777777" w:rsidR="007466A9" w:rsidRPr="000E5249" w:rsidRDefault="007466A9" w:rsidP="007466A9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E5249">
        <w:rPr>
          <w:rFonts w:ascii="Times New Roman" w:eastAsia="Calibri" w:hAnsi="Times New Roman" w:cs="Times New Roman"/>
          <w:sz w:val="28"/>
          <w:szCs w:val="28"/>
        </w:rPr>
        <w:t>материально-техническое обеспечение;</w:t>
      </w:r>
    </w:p>
    <w:p w14:paraId="1ADEFE8C" w14:textId="77777777" w:rsidR="007466A9" w:rsidRPr="000E5249" w:rsidRDefault="007466A9" w:rsidP="007466A9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E5249">
        <w:rPr>
          <w:rFonts w:ascii="Times New Roman" w:eastAsia="Calibri" w:hAnsi="Times New Roman" w:cs="Times New Roman"/>
          <w:sz w:val="28"/>
          <w:szCs w:val="28"/>
        </w:rPr>
        <w:t>информационно-развивающая среда (включая средства ИКТ и учебно-методическое обеспечение);</w:t>
      </w:r>
    </w:p>
    <w:p w14:paraId="77D7F3A8" w14:textId="77777777" w:rsidR="007466A9" w:rsidRPr="000E5249" w:rsidRDefault="007466A9" w:rsidP="007466A9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E5249">
        <w:rPr>
          <w:rFonts w:ascii="Times New Roman" w:eastAsia="Calibri" w:hAnsi="Times New Roman" w:cs="Times New Roman"/>
          <w:sz w:val="28"/>
          <w:szCs w:val="28"/>
        </w:rPr>
        <w:t>санитарно-гигиенические и эстетические условия;</w:t>
      </w:r>
    </w:p>
    <w:p w14:paraId="32AB7A14" w14:textId="77777777" w:rsidR="007466A9" w:rsidRPr="000E5249" w:rsidRDefault="007466A9" w:rsidP="007466A9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E5249">
        <w:rPr>
          <w:rFonts w:ascii="Times New Roman" w:eastAsia="Calibri" w:hAnsi="Times New Roman" w:cs="Times New Roman"/>
          <w:sz w:val="28"/>
          <w:szCs w:val="28"/>
        </w:rPr>
        <w:t>психологический климат в Центре;</w:t>
      </w:r>
    </w:p>
    <w:p w14:paraId="77772974" w14:textId="77777777" w:rsidR="007466A9" w:rsidRPr="000E5249" w:rsidRDefault="007466A9" w:rsidP="007466A9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E5249">
        <w:rPr>
          <w:rFonts w:ascii="Times New Roman" w:eastAsia="Calibri" w:hAnsi="Times New Roman" w:cs="Times New Roman"/>
          <w:sz w:val="28"/>
          <w:szCs w:val="28"/>
        </w:rPr>
        <w:t>кадровое обеспечение (включая повышение квалификации, инновационную и научно-методическую деятельность педагогов);</w:t>
      </w:r>
    </w:p>
    <w:p w14:paraId="317E3F54" w14:textId="77777777" w:rsidR="007466A9" w:rsidRPr="000E5249" w:rsidRDefault="007466A9" w:rsidP="007466A9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E5249">
        <w:rPr>
          <w:rFonts w:ascii="Times New Roman" w:eastAsia="Calibri" w:hAnsi="Times New Roman" w:cs="Times New Roman"/>
          <w:sz w:val="28"/>
          <w:szCs w:val="28"/>
        </w:rPr>
        <w:t>общественно-государственное управление (Совет Центра, педагогический совет) и стимулирование качества образования;</w:t>
      </w:r>
    </w:p>
    <w:p w14:paraId="53503A7A" w14:textId="77777777" w:rsidR="007466A9" w:rsidRPr="000E5249" w:rsidRDefault="007466A9" w:rsidP="007466A9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E5249">
        <w:rPr>
          <w:rFonts w:ascii="Times New Roman" w:eastAsia="Calibri" w:hAnsi="Times New Roman" w:cs="Times New Roman"/>
          <w:sz w:val="28"/>
          <w:szCs w:val="28"/>
        </w:rPr>
        <w:t>документооборот и нормативно-правовое обеспечение (включая Программу развития Центра).</w:t>
      </w:r>
    </w:p>
    <w:p w14:paraId="47E046AB" w14:textId="77777777" w:rsidR="007466A9" w:rsidRDefault="007466A9" w:rsidP="007466A9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</w:t>
      </w:r>
    </w:p>
    <w:p w14:paraId="0203DAA1" w14:textId="77777777" w:rsidR="007466A9" w:rsidRPr="000E5249" w:rsidRDefault="007466A9" w:rsidP="007466A9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Гласность и открытость результатов оценки качества образования осуществляется путем предоставления информации:</w:t>
      </w:r>
    </w:p>
    <w:p w14:paraId="68E6F10F" w14:textId="77777777" w:rsidR="007466A9" w:rsidRPr="000E5249" w:rsidRDefault="007466A9" w:rsidP="007466A9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основным потребителям </w:t>
      </w:r>
      <w:proofErr w:type="gramStart"/>
      <w:r w:rsidRPr="000E5249">
        <w:rPr>
          <w:rFonts w:ascii="Times New Roman" w:eastAsia="Calibri" w:hAnsi="Times New Roman" w:cs="Times New Roman"/>
          <w:sz w:val="28"/>
          <w:szCs w:val="28"/>
        </w:rPr>
        <w:t>результатов внутренней системы оценки качества образования</w:t>
      </w:r>
      <w:proofErr w:type="gramEnd"/>
      <w:r w:rsidRPr="000E5249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7EBAAA7C" w14:textId="77777777" w:rsidR="007466A9" w:rsidRPr="000E5249" w:rsidRDefault="007466A9" w:rsidP="007466A9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E5249">
        <w:rPr>
          <w:rFonts w:ascii="Times New Roman" w:eastAsia="Calibri" w:hAnsi="Times New Roman" w:cs="Times New Roman"/>
          <w:sz w:val="28"/>
          <w:szCs w:val="28"/>
        </w:rPr>
        <w:t>средствам массовой информации через размещение аналитических материалов, результатов оценки качества образования на официальном сайте Центра.</w:t>
      </w:r>
    </w:p>
    <w:p w14:paraId="5A2B4650" w14:textId="77777777" w:rsidR="007466A9" w:rsidRDefault="007466A9" w:rsidP="007466A9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9356139" w14:textId="77777777" w:rsidR="007466A9" w:rsidRDefault="007466A9" w:rsidP="007466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рамках внутриучережденческого контроля, с целью контроля над развитием качества дополнительного образования учащихся, мониторинга образовательного процесса и оказания методической помощи педагогам дополнительного образования </w:t>
      </w:r>
      <w:r>
        <w:rPr>
          <w:rFonts w:ascii="Times New Roman" w:eastAsia="Calibri" w:hAnsi="Times New Roman" w:cs="Times New Roman"/>
          <w:sz w:val="28"/>
          <w:szCs w:val="28"/>
        </w:rPr>
        <w:t>в течение отчет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ного года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администрацией </w:t>
      </w:r>
      <w:r w:rsidRPr="000E5249">
        <w:rPr>
          <w:rFonts w:ascii="Times New Roman" w:eastAsia="Calibri" w:hAnsi="Times New Roman" w:cs="Times New Roman"/>
          <w:sz w:val="28"/>
          <w:szCs w:val="28"/>
        </w:rPr>
        <w:t>посещались занятия   объеди</w:t>
      </w:r>
      <w:r w:rsidRPr="000E5249">
        <w:rPr>
          <w:rFonts w:ascii="Times New Roman" w:eastAsia="Calibri" w:hAnsi="Times New Roman" w:cs="Times New Roman"/>
          <w:sz w:val="28"/>
          <w:szCs w:val="28"/>
        </w:rPr>
        <w:softHyphen/>
        <w:t xml:space="preserve">нений Центра на базах образовательных учреждений </w:t>
      </w:r>
      <w:r>
        <w:rPr>
          <w:rFonts w:ascii="Times New Roman" w:eastAsia="Calibri" w:hAnsi="Times New Roman" w:cs="Times New Roman"/>
          <w:sz w:val="28"/>
          <w:szCs w:val="28"/>
        </w:rPr>
        <w:t>муниципального округа в соответствии с планом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роводился анализ выполнения программ педагогов дополнительного образования, контроль над ведением </w:t>
      </w:r>
      <w:proofErr w:type="gramStart"/>
      <w:r w:rsidRPr="000E5249">
        <w:rPr>
          <w:rFonts w:ascii="Times New Roman" w:eastAsia="Calibri" w:hAnsi="Times New Roman" w:cs="Times New Roman"/>
          <w:sz w:val="28"/>
          <w:szCs w:val="28"/>
        </w:rPr>
        <w:t>журналов учета работы педагогов дополнитель</w:t>
      </w:r>
      <w:r>
        <w:rPr>
          <w:rFonts w:ascii="Times New Roman" w:eastAsia="Calibri" w:hAnsi="Times New Roman" w:cs="Times New Roman"/>
          <w:sz w:val="28"/>
          <w:szCs w:val="28"/>
        </w:rPr>
        <w:t>ного образования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 объединениях</w:t>
      </w:r>
      <w:r w:rsidRPr="000E524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556A89E" w14:textId="77777777" w:rsidR="003429B1" w:rsidRPr="008164B2" w:rsidRDefault="003429B1" w:rsidP="00BE1C1E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</w:rPr>
      </w:pPr>
    </w:p>
    <w:p w14:paraId="3FC47FCF" w14:textId="77777777" w:rsidR="003429B1" w:rsidRDefault="003429B1" w:rsidP="00BE1C1E">
      <w:pPr>
        <w:spacing w:after="0" w:line="240" w:lineRule="auto"/>
      </w:pPr>
    </w:p>
    <w:p w14:paraId="690C8CD4" w14:textId="53BE1AB6" w:rsidR="000E5249" w:rsidRDefault="006D3674" w:rsidP="001E2460">
      <w:pPr>
        <w:pStyle w:val="ae"/>
        <w:numPr>
          <w:ilvl w:val="1"/>
          <w:numId w:val="26"/>
        </w:numPr>
        <w:jc w:val="center"/>
        <w:rPr>
          <w:rFonts w:eastAsia="Calibri"/>
          <w:b/>
          <w:color w:val="000000"/>
          <w:sz w:val="28"/>
          <w:szCs w:val="28"/>
        </w:rPr>
      </w:pPr>
      <w:r w:rsidRPr="006D3674">
        <w:rPr>
          <w:rFonts w:eastAsia="Calibri"/>
          <w:b/>
          <w:color w:val="000000"/>
          <w:sz w:val="28"/>
          <w:szCs w:val="28"/>
        </w:rPr>
        <w:t>Качество образовательного процесса в центре детского творчества</w:t>
      </w:r>
    </w:p>
    <w:p w14:paraId="695D9ABD" w14:textId="77777777" w:rsidR="006D3674" w:rsidRPr="006D3674" w:rsidRDefault="006D3674" w:rsidP="006D3674">
      <w:pPr>
        <w:pStyle w:val="ae"/>
        <w:ind w:left="1364"/>
        <w:rPr>
          <w:rFonts w:eastAsia="Calibri"/>
          <w:b/>
          <w:color w:val="000000"/>
          <w:sz w:val="28"/>
          <w:szCs w:val="28"/>
        </w:rPr>
      </w:pPr>
    </w:p>
    <w:p w14:paraId="3ECB3FE7" w14:textId="37761654" w:rsidR="000E5249" w:rsidRPr="006D3674" w:rsidRDefault="006D3674" w:rsidP="001E2460">
      <w:pPr>
        <w:pStyle w:val="ae"/>
        <w:numPr>
          <w:ilvl w:val="2"/>
          <w:numId w:val="26"/>
        </w:numPr>
        <w:ind w:left="0" w:firstLine="709"/>
        <w:jc w:val="both"/>
        <w:rPr>
          <w:rFonts w:eastAsia="Calibri"/>
          <w:sz w:val="28"/>
          <w:szCs w:val="28"/>
        </w:rPr>
      </w:pPr>
      <w:r w:rsidRPr="006D3674">
        <w:rPr>
          <w:rFonts w:eastAsia="Calibri"/>
          <w:b/>
          <w:sz w:val="28"/>
          <w:szCs w:val="28"/>
        </w:rPr>
        <w:t>Программы.</w:t>
      </w:r>
      <w:r>
        <w:rPr>
          <w:rFonts w:eastAsia="Calibri"/>
          <w:sz w:val="28"/>
          <w:szCs w:val="28"/>
        </w:rPr>
        <w:t xml:space="preserve"> </w:t>
      </w:r>
      <w:r w:rsidR="000E5249" w:rsidRPr="006D3674">
        <w:rPr>
          <w:rFonts w:eastAsia="Calibri"/>
          <w:sz w:val="28"/>
          <w:szCs w:val="28"/>
        </w:rPr>
        <w:t>Работу в   объединениях педагоги строят по  дополнительным общеразвивающим программам.</w:t>
      </w:r>
    </w:p>
    <w:p w14:paraId="2F94FE6F" w14:textId="77777777" w:rsidR="00F23078" w:rsidRDefault="000E5249" w:rsidP="00F230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Все дополнительные общеразвивающие программы разработаны в соответствии  с  образовательной программой и Программой развития Центра детского творчества. </w:t>
      </w:r>
    </w:p>
    <w:p w14:paraId="302BD407" w14:textId="77777777" w:rsidR="00F23078" w:rsidRDefault="000E5249" w:rsidP="00F230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Дополнительные общеразвивающие программы ежегодно корректируются, рассматриваются на педагогическом совете и утверждаются приказом директора Центра детского творчества. </w:t>
      </w:r>
    </w:p>
    <w:p w14:paraId="5A226FCD" w14:textId="77777777" w:rsidR="00F23078" w:rsidRDefault="000E5249" w:rsidP="00F230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Дополнительные общеразвивающие программы объединений Центра детского творчества составлены в соответствии с методическими рекомендациями по проектированию  дополнительных общеобразовательных (общеразвивающих) программ и современным законодательством. Все программы достаточно полно обеспечены методическим и дидактическим материалами. </w:t>
      </w:r>
    </w:p>
    <w:p w14:paraId="165F4A5A" w14:textId="7627E742" w:rsidR="000E5249" w:rsidRPr="008164B2" w:rsidRDefault="000E5249" w:rsidP="00F230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Ежегодно педагоги разрабатывают перспективные планы образовательной работы </w:t>
      </w:r>
      <w:r w:rsidRPr="008164B2">
        <w:rPr>
          <w:rFonts w:ascii="Times New Roman" w:eastAsia="Calibri" w:hAnsi="Times New Roman" w:cs="Times New Roman"/>
          <w:sz w:val="28"/>
          <w:szCs w:val="28"/>
        </w:rPr>
        <w:t>объединения и рабочие программы на учебный год, которые рассматриваются на педагогическом совете Центра детского творчества и утверждаются приказом директора.</w:t>
      </w:r>
    </w:p>
    <w:p w14:paraId="0426CA26" w14:textId="77777777" w:rsidR="005339CF" w:rsidRDefault="005339CF" w:rsidP="000E5249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60B41278" w14:textId="2E4307CA" w:rsidR="000E5249" w:rsidRPr="006D3674" w:rsidRDefault="000E5249" w:rsidP="006D3674">
      <w:pPr>
        <w:ind w:left="64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3674">
        <w:rPr>
          <w:rFonts w:ascii="Times New Roman" w:eastAsia="Calibri" w:hAnsi="Times New Roman" w:cs="Times New Roman"/>
          <w:b/>
          <w:i/>
          <w:sz w:val="28"/>
          <w:szCs w:val="28"/>
        </w:rPr>
        <w:t>Характеристика дополнительных общеразвивающих программ</w:t>
      </w:r>
    </w:p>
    <w:p w14:paraId="77357323" w14:textId="77777777" w:rsidR="000E5249" w:rsidRDefault="000E5249" w:rsidP="00EA08AA">
      <w:pPr>
        <w:numPr>
          <w:ilvl w:val="0"/>
          <w:numId w:val="8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Виды программ</w:t>
      </w:r>
      <w:r w:rsidR="001A58B9" w:rsidRPr="008164B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BF6B9BF" w14:textId="77777777" w:rsidR="00F23078" w:rsidRPr="008164B2" w:rsidRDefault="00F23078" w:rsidP="00F2307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560"/>
        <w:gridCol w:w="1135"/>
        <w:gridCol w:w="1276"/>
        <w:gridCol w:w="1276"/>
        <w:gridCol w:w="1559"/>
        <w:gridCol w:w="1415"/>
        <w:gridCol w:w="993"/>
      </w:tblGrid>
      <w:tr w:rsidR="000E5249" w:rsidRPr="008164B2" w14:paraId="1CAD15F8" w14:textId="77777777" w:rsidTr="00F23078">
        <w:tc>
          <w:tcPr>
            <w:tcW w:w="92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EF4FB" w14:textId="77777777" w:rsidR="000E5249" w:rsidRPr="008164B2" w:rsidRDefault="000E5249" w:rsidP="000E5249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ПРОГРАММЫ (количество)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93758" w14:textId="77777777" w:rsidR="000E5249" w:rsidRPr="008164B2" w:rsidRDefault="000E5249" w:rsidP="000E5249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E5249" w:rsidRPr="008164B2" w14:paraId="6783CED2" w14:textId="77777777" w:rsidTr="00F2307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08D42" w14:textId="77777777" w:rsidR="000E5249" w:rsidRPr="008164B2" w:rsidRDefault="000E5249" w:rsidP="00AB3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типов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7DF5D" w14:textId="77777777" w:rsidR="000E5249" w:rsidRPr="008164B2" w:rsidRDefault="000E5249" w:rsidP="00AB3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модифици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рованные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0CA14" w14:textId="77777777" w:rsidR="000E5249" w:rsidRPr="008164B2" w:rsidRDefault="000E5249" w:rsidP="00AB3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авторс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52C31" w14:textId="77777777" w:rsidR="000E5249" w:rsidRPr="008164B2" w:rsidRDefault="000E5249" w:rsidP="00AB3793">
            <w:pPr>
              <w:spacing w:after="0" w:line="240" w:lineRule="auto"/>
              <w:ind w:left="14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индиви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дуальные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D4638" w14:textId="77777777" w:rsidR="000E5249" w:rsidRPr="008164B2" w:rsidRDefault="000E5249" w:rsidP="00AB3793">
            <w:pPr>
              <w:spacing w:after="0" w:line="240" w:lineRule="auto"/>
              <w:ind w:left="142" w:hanging="14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комплек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B93E9" w14:textId="77777777" w:rsidR="000E5249" w:rsidRPr="008164B2" w:rsidRDefault="000E5249" w:rsidP="00AB3793">
            <w:pPr>
              <w:spacing w:after="0" w:line="240" w:lineRule="auto"/>
              <w:ind w:left="17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адаптиро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ванные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602A6" w14:textId="77777777" w:rsidR="000E5249" w:rsidRPr="008164B2" w:rsidRDefault="000E5249" w:rsidP="00AB3793">
            <w:pPr>
              <w:spacing w:after="0" w:line="240" w:lineRule="auto"/>
              <w:ind w:left="14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экспери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ментальные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06C33" w14:textId="77777777" w:rsidR="000E5249" w:rsidRPr="008164B2" w:rsidRDefault="000E5249" w:rsidP="00AB3793">
            <w:pPr>
              <w:spacing w:after="0" w:line="240" w:lineRule="auto"/>
              <w:ind w:left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всег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</w:t>
            </w:r>
          </w:p>
        </w:tc>
      </w:tr>
      <w:tr w:rsidR="000E5249" w:rsidRPr="008164B2" w14:paraId="67538290" w14:textId="77777777" w:rsidTr="00F2307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23684" w14:textId="77777777" w:rsidR="000E5249" w:rsidRPr="008164B2" w:rsidRDefault="000E5249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232D4" w14:textId="520DBDEB" w:rsidR="000E5249" w:rsidRPr="008164B2" w:rsidRDefault="00ED0218" w:rsidP="00AB3793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4D6CA" w14:textId="77777777" w:rsidR="000E5249" w:rsidRPr="008164B2" w:rsidRDefault="000E5249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0F32C" w14:textId="77777777" w:rsidR="000E5249" w:rsidRPr="008164B2" w:rsidRDefault="000E5249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DDF7D" w14:textId="77777777" w:rsidR="000E5249" w:rsidRPr="008164B2" w:rsidRDefault="000E5249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385AB" w14:textId="77777777" w:rsidR="000E5249" w:rsidRPr="008164B2" w:rsidRDefault="000E5249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BC0FF" w14:textId="1C2FD307" w:rsidR="000E5249" w:rsidRPr="008164B2" w:rsidRDefault="000E5249" w:rsidP="00AB3793">
            <w:pPr>
              <w:tabs>
                <w:tab w:val="left" w:pos="1110"/>
              </w:tabs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7C23D" w14:textId="3288D99C" w:rsidR="000E5249" w:rsidRPr="008164B2" w:rsidRDefault="0037127F" w:rsidP="00AB3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ED021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</w:tbl>
    <w:p w14:paraId="02CD7FBB" w14:textId="77777777" w:rsidR="00F23078" w:rsidRDefault="00F23078" w:rsidP="00F2307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9C4B771" w14:textId="77777777" w:rsidR="000E5249" w:rsidRDefault="000E5249" w:rsidP="00EA08AA">
      <w:pPr>
        <w:numPr>
          <w:ilvl w:val="0"/>
          <w:numId w:val="8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Продолжительность программ:</w:t>
      </w:r>
    </w:p>
    <w:p w14:paraId="2340AA2F" w14:textId="77777777" w:rsidR="00F23078" w:rsidRPr="008164B2" w:rsidRDefault="00F23078" w:rsidP="00F2307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1"/>
        <w:gridCol w:w="3086"/>
        <w:gridCol w:w="3262"/>
        <w:gridCol w:w="1554"/>
      </w:tblGrid>
      <w:tr w:rsidR="000E5249" w:rsidRPr="008164B2" w14:paraId="4996C031" w14:textId="77777777" w:rsidTr="00F23078"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E1775" w14:textId="77777777" w:rsidR="000E5249" w:rsidRPr="008164B2" w:rsidRDefault="001A58B9" w:rsidP="000E5249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 w:rsidR="000E5249" w:rsidRPr="008164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ПРОГРАММЫ (количество)</w:t>
            </w:r>
          </w:p>
        </w:tc>
      </w:tr>
      <w:tr w:rsidR="000E5249" w:rsidRPr="008164B2" w14:paraId="79F3CDEA" w14:textId="77777777" w:rsidTr="00F23078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7E5BA" w14:textId="77777777" w:rsidR="000E5249" w:rsidRPr="008164B2" w:rsidRDefault="000E5249" w:rsidP="00AB3793">
            <w:pPr>
              <w:spacing w:after="0" w:line="240" w:lineRule="auto"/>
              <w:ind w:left="142" w:right="7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На 1 год обучения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4E6D0" w14:textId="77777777" w:rsidR="000E5249" w:rsidRPr="008164B2" w:rsidRDefault="000E5249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На 2 года обучения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79606" w14:textId="77777777" w:rsidR="000E5249" w:rsidRPr="008164B2" w:rsidRDefault="000E5249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На 3 года обучения и более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34390" w14:textId="77777777" w:rsidR="000E5249" w:rsidRPr="008164B2" w:rsidRDefault="000E5249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всего</w:t>
            </w:r>
          </w:p>
        </w:tc>
      </w:tr>
      <w:tr w:rsidR="000E5249" w:rsidRPr="008164B2" w14:paraId="4A5D0271" w14:textId="77777777" w:rsidTr="00F23078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F8BB6" w14:textId="4C98B70F" w:rsidR="000E5249" w:rsidRPr="00AB3793" w:rsidRDefault="00ED0218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F88C7" w14:textId="72370129" w:rsidR="000E5249" w:rsidRPr="00AB3793" w:rsidRDefault="00ED0218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F14F4" w14:textId="58EECB56" w:rsidR="000E5249" w:rsidRPr="00AB3793" w:rsidRDefault="00AB3793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3793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3CC9A" w14:textId="18C592A3" w:rsidR="000E5249" w:rsidRPr="00AB3793" w:rsidRDefault="0037127F" w:rsidP="00ED02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3793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ED021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</w:tbl>
    <w:p w14:paraId="2023D6ED" w14:textId="77777777" w:rsidR="00F23078" w:rsidRDefault="00F23078" w:rsidP="00F2307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3AF8748" w14:textId="0696722B" w:rsidR="00F23078" w:rsidRPr="006D3674" w:rsidRDefault="00F23078" w:rsidP="001E2460">
      <w:pPr>
        <w:pStyle w:val="ae"/>
        <w:numPr>
          <w:ilvl w:val="2"/>
          <w:numId w:val="26"/>
        </w:numPr>
        <w:spacing w:line="240" w:lineRule="atLeast"/>
        <w:jc w:val="both"/>
        <w:rPr>
          <w:rFonts w:eastAsia="Calibri"/>
          <w:b/>
          <w:i/>
          <w:sz w:val="28"/>
          <w:szCs w:val="28"/>
        </w:rPr>
      </w:pPr>
      <w:r w:rsidRPr="006D3674">
        <w:rPr>
          <w:rFonts w:eastAsia="Calibri"/>
          <w:b/>
          <w:i/>
          <w:sz w:val="28"/>
          <w:szCs w:val="28"/>
        </w:rPr>
        <w:t xml:space="preserve">Учебный план </w:t>
      </w:r>
    </w:p>
    <w:p w14:paraId="73DF6370" w14:textId="2C4EEC04" w:rsidR="00F23078" w:rsidRPr="000E5249" w:rsidRDefault="002963E4" w:rsidP="00F2307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="00F23078" w:rsidRPr="000E5249">
        <w:rPr>
          <w:rFonts w:ascii="Times New Roman" w:eastAsia="Calibri" w:hAnsi="Times New Roman" w:cs="Times New Roman"/>
          <w:sz w:val="28"/>
          <w:szCs w:val="28"/>
        </w:rPr>
        <w:t xml:space="preserve">чебный план предусматривает соблюдение норм предельной учебной нагрузки на каждое объединение в соответствии СанПиНом 2.4.4.3172-14 «Санитарно-эпидемиологические требования к учреждениям дополнительного образования»; учитывает рекомендации  управления  общего  образования администрации Орловского </w:t>
      </w:r>
      <w:r w:rsidR="00D479FF">
        <w:rPr>
          <w:rFonts w:ascii="Times New Roman" w:eastAsia="Calibri" w:hAnsi="Times New Roman" w:cs="Times New Roman"/>
          <w:sz w:val="28"/>
          <w:szCs w:val="28"/>
        </w:rPr>
        <w:t>муниципального округа</w:t>
      </w:r>
      <w:r w:rsidR="00F23078" w:rsidRPr="000E5249">
        <w:rPr>
          <w:rFonts w:ascii="Times New Roman" w:eastAsia="Calibri" w:hAnsi="Times New Roman" w:cs="Times New Roman"/>
          <w:sz w:val="28"/>
          <w:szCs w:val="28"/>
        </w:rPr>
        <w:t xml:space="preserve"> Орловской области,  Департамента образования  Орловской области, реальные условия Центра детского творчества.</w:t>
      </w:r>
    </w:p>
    <w:p w14:paraId="6D33825D" w14:textId="11432C63" w:rsidR="000E5249" w:rsidRDefault="000E5249" w:rsidP="00F2307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Структура учебного плана отражает различные стороны предметной деятельности учащихся.</w:t>
      </w:r>
    </w:p>
    <w:p w14:paraId="3317C0BB" w14:textId="143E66EA" w:rsidR="000E5249" w:rsidRPr="000E5249" w:rsidRDefault="000E5249" w:rsidP="00F2307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Учебный план отражает специфику образовательной деятельности Центра, учитывает основные положения  Устава.</w:t>
      </w:r>
    </w:p>
    <w:p w14:paraId="31499895" w14:textId="77777777" w:rsidR="000E5249" w:rsidRPr="000E5249" w:rsidRDefault="000E5249" w:rsidP="00F2307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Учебный план предполагает:</w:t>
      </w:r>
    </w:p>
    <w:p w14:paraId="6F6F4D04" w14:textId="77777777" w:rsidR="000E5249" w:rsidRPr="000E5249" w:rsidRDefault="000E5249" w:rsidP="00EA08AA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tLeast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удовлетворение образовательных потребностей учащихся и их родителей (законных представителей) несовершеннолетних учащихся;</w:t>
      </w:r>
    </w:p>
    <w:p w14:paraId="1BEA77D5" w14:textId="77777777" w:rsidR="000E5249" w:rsidRPr="000E5249" w:rsidRDefault="000E5249" w:rsidP="00EA08AA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повышение качества знаний, умений, навыков учащихся;</w:t>
      </w:r>
    </w:p>
    <w:p w14:paraId="0D03F715" w14:textId="77777777" w:rsidR="000E5249" w:rsidRPr="000E5249" w:rsidRDefault="000E5249" w:rsidP="00EA08AA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создание каждому учащемуся условий для самореализации и развития.</w:t>
      </w:r>
    </w:p>
    <w:p w14:paraId="6C2A85CA" w14:textId="77777777" w:rsidR="000E5249" w:rsidRPr="000E5249" w:rsidRDefault="000E5249" w:rsidP="00F2307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На первом уровне, который мы условно называем «интерес», реализуются  программы, целью которых является  привитие интереса к определенному виду творчества, а результатом – определенные знания, умения, навыки. На этом уровне находятся все группы 1 года обучения.</w:t>
      </w:r>
    </w:p>
    <w:p w14:paraId="365B9A2F" w14:textId="77777777" w:rsidR="000E5249" w:rsidRPr="000E5249" w:rsidRDefault="000E5249" w:rsidP="00F2307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На второй  уровень «творчество» переходят группы учащихся второго и последующих годов обучения. </w:t>
      </w:r>
    </w:p>
    <w:p w14:paraId="7336C407" w14:textId="77777777" w:rsidR="000E5249" w:rsidRPr="000E5249" w:rsidRDefault="000E5249" w:rsidP="00F2307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На третьем уровне осуществляется </w:t>
      </w:r>
      <w:proofErr w:type="spellStart"/>
      <w:r w:rsidRPr="000E5249">
        <w:rPr>
          <w:rFonts w:ascii="Times New Roman" w:eastAsia="Calibri" w:hAnsi="Times New Roman" w:cs="Times New Roman"/>
          <w:sz w:val="28"/>
          <w:szCs w:val="28"/>
        </w:rPr>
        <w:t>допрофессиональная</w:t>
      </w:r>
      <w:proofErr w:type="spell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подготовка наиболее одаренных детей, проводится индивидуальная работа с учащимися по индивидуальным программам. На этом уровне учащиеся показывают высокие результаты.</w:t>
      </w:r>
    </w:p>
    <w:p w14:paraId="170B4146" w14:textId="77777777" w:rsidR="000E5249" w:rsidRDefault="000E5249" w:rsidP="00F23078">
      <w:pPr>
        <w:spacing w:after="0" w:line="240" w:lineRule="atLeast"/>
        <w:ind w:firstLine="709"/>
        <w:jc w:val="both"/>
        <w:rPr>
          <w:rFonts w:ascii="Calibri" w:eastAsia="Calibri" w:hAnsi="Calibri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Занятия проводятся по группам, подгруппам (объединения «Информатика»); проводятся также индивидуальные занятия (вокально-хоровой коллектив) и сводные репетиции ансамблей. Продолжительность  занятий зависит от возрастных особенностей детей.</w:t>
      </w:r>
      <w:r w:rsidRPr="008164B2">
        <w:rPr>
          <w:rFonts w:ascii="Calibri" w:eastAsia="Calibri" w:hAnsi="Calibri" w:cs="Times New Roman"/>
          <w:sz w:val="28"/>
          <w:szCs w:val="28"/>
        </w:rPr>
        <w:t xml:space="preserve">  </w:t>
      </w:r>
    </w:p>
    <w:p w14:paraId="38FED7F4" w14:textId="77777777" w:rsidR="00F23078" w:rsidRPr="008164B2" w:rsidRDefault="00F23078" w:rsidP="00F2307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2DF97E0" w14:textId="6E383DB4" w:rsidR="00DA146A" w:rsidRPr="006D3674" w:rsidRDefault="00DA146A" w:rsidP="001E2460">
      <w:pPr>
        <w:pStyle w:val="ae"/>
        <w:numPr>
          <w:ilvl w:val="2"/>
          <w:numId w:val="26"/>
        </w:numPr>
        <w:jc w:val="both"/>
        <w:rPr>
          <w:rFonts w:eastAsia="Calibri"/>
          <w:b/>
          <w:i/>
          <w:color w:val="000000"/>
          <w:sz w:val="28"/>
          <w:szCs w:val="28"/>
        </w:rPr>
      </w:pPr>
      <w:r w:rsidRPr="006D3674">
        <w:rPr>
          <w:rFonts w:eastAsia="Calibri"/>
          <w:b/>
          <w:i/>
          <w:color w:val="000000"/>
          <w:sz w:val="28"/>
          <w:szCs w:val="28"/>
        </w:rPr>
        <w:lastRenderedPageBreak/>
        <w:t xml:space="preserve">Занятия </w:t>
      </w:r>
    </w:p>
    <w:p w14:paraId="7753CF07" w14:textId="62E40703" w:rsidR="000E5249" w:rsidRPr="000E5249" w:rsidRDefault="000E5249" w:rsidP="00B46C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Занятия проводятся в соответствии с расписанием, утвержденным приказом директора Центра. 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Расписание учебных занятий составлено с учетом требований </w:t>
      </w:r>
      <w:proofErr w:type="spellStart"/>
      <w:r w:rsidRPr="000E5249">
        <w:rPr>
          <w:rFonts w:ascii="Times New Roman" w:eastAsia="Calibri" w:hAnsi="Times New Roman" w:cs="Times New Roman"/>
          <w:sz w:val="28"/>
          <w:szCs w:val="28"/>
        </w:rPr>
        <w:t>САНПиНа</w:t>
      </w:r>
      <w:proofErr w:type="spellEnd"/>
      <w:r w:rsidRPr="000E5249">
        <w:rPr>
          <w:rFonts w:ascii="Times New Roman" w:eastAsia="Calibri" w:hAnsi="Times New Roman" w:cs="Times New Roman"/>
          <w:sz w:val="28"/>
          <w:szCs w:val="28"/>
        </w:rPr>
        <w:t>, пожеланий учащихся и родителей (законных представителей) несовершеннолетних учащихся и целесообразности организации образовательного процесса, создания необходимых условий для учащихся разных возрастных групп.</w:t>
      </w:r>
    </w:p>
    <w:p w14:paraId="653A3A59" w14:textId="72EDE118" w:rsidR="000E5249" w:rsidRPr="000E5249" w:rsidRDefault="000E5249" w:rsidP="00B46C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>Особое место в образовательном процессе занимают открытые занятия</w:t>
      </w:r>
      <w:r w:rsidR="00B46CE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мастер-классы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которые тщательно готовятся и качественно проводятся, </w:t>
      </w:r>
      <w:r w:rsidR="00F2307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могут многому научить коллег. 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Такие занятия делают образовательный процесс интересным, активизируют каждого учащегося и педагога и способствуют более быстрому усвоению материала. </w:t>
      </w:r>
    </w:p>
    <w:p w14:paraId="515A8D9F" w14:textId="77777777" w:rsidR="000E5249" w:rsidRPr="000E5249" w:rsidRDefault="000E5249" w:rsidP="00B46C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Занятия объединений проходят в оборудованных кабинетах, где имеется все необходимое для работы. Педагоги дополнительного образования Центра   методически грамотно проводят занятия, развивая познавательные интересы и творческую активность учащихся и вовлекая в поисковую и исследовательскую деятельность.</w:t>
      </w:r>
    </w:p>
    <w:p w14:paraId="19F7F045" w14:textId="77777777" w:rsidR="000E5249" w:rsidRDefault="000E5249" w:rsidP="00B46C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Большинство педагогов дополнительного образования в течение учебного года ведут активную методическую работу: разрабатывают дополнительные общеразвивающие программы по своему профилю, методические пособия к программам, работают над темами самообразования и т.д.</w:t>
      </w:r>
    </w:p>
    <w:p w14:paraId="2BC3F063" w14:textId="77777777" w:rsidR="00DA146A" w:rsidRDefault="00DA146A" w:rsidP="00FF3580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16E9C6B5" w14:textId="71D6F469" w:rsidR="00DA146A" w:rsidRPr="006D3674" w:rsidRDefault="00DA146A" w:rsidP="001E2460">
      <w:pPr>
        <w:pStyle w:val="ae"/>
        <w:numPr>
          <w:ilvl w:val="2"/>
          <w:numId w:val="26"/>
        </w:numPr>
        <w:spacing w:line="240" w:lineRule="atLeast"/>
        <w:jc w:val="both"/>
        <w:rPr>
          <w:rFonts w:eastAsia="Calibri"/>
          <w:b/>
          <w:i/>
          <w:color w:val="000000"/>
          <w:sz w:val="28"/>
          <w:szCs w:val="28"/>
        </w:rPr>
      </w:pPr>
      <w:r w:rsidRPr="006D3674">
        <w:rPr>
          <w:rFonts w:eastAsia="Calibri"/>
          <w:b/>
          <w:i/>
          <w:color w:val="000000"/>
          <w:sz w:val="28"/>
          <w:szCs w:val="28"/>
        </w:rPr>
        <w:t xml:space="preserve">Контроль </w:t>
      </w:r>
    </w:p>
    <w:p w14:paraId="1D440731" w14:textId="77777777" w:rsidR="00FF3580" w:rsidRPr="000E5249" w:rsidRDefault="00FF3580" w:rsidP="00FF3580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процессе обучения педагогами Центра осуществляется  контроль над уровнем усвоения дополнительных общеразвивающих программ, и </w:t>
      </w:r>
      <w:r w:rsidRPr="000E5249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применяются следующие виды </w:t>
      </w:r>
      <w:r w:rsidRPr="000E5249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контроля:</w:t>
      </w:r>
    </w:p>
    <w:p w14:paraId="55D49706" w14:textId="77777777" w:rsidR="00FF3580" w:rsidRPr="000E5249" w:rsidRDefault="00FF3580" w:rsidP="00EA08AA">
      <w:pPr>
        <w:numPr>
          <w:ilvl w:val="0"/>
          <w:numId w:val="8"/>
        </w:numPr>
        <w:shd w:val="clear" w:color="auto" w:fill="FFFFFF"/>
        <w:spacing w:after="0" w:line="240" w:lineRule="atLeast"/>
        <w:ind w:left="0" w:right="5" w:firstLine="0"/>
        <w:jc w:val="both"/>
        <w:rPr>
          <w:rFonts w:ascii="Times New Roman" w:eastAsia="Calibri" w:hAnsi="Times New Roman" w:cs="Times New Roman"/>
        </w:rPr>
      </w:pPr>
      <w:r w:rsidRPr="000E5249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>вводный контроль</w:t>
      </w:r>
      <w:r w:rsidRPr="000E524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начале каждого занятия, направленный на повторение и закрепление пройденного материала. Вводный контроль осуществляется </w:t>
      </w:r>
      <w:r w:rsidRPr="000E5249">
        <w:rPr>
          <w:rFonts w:ascii="Times New Roman" w:eastAsia="Calibri" w:hAnsi="Times New Roman" w:cs="Times New Roman"/>
          <w:color w:val="000000"/>
          <w:spacing w:val="5"/>
          <w:sz w:val="28"/>
          <w:szCs w:val="28"/>
        </w:rPr>
        <w:t xml:space="preserve">как в форме устного опроса, так и в форме выполнения практических </w:t>
      </w:r>
      <w:r w:rsidRPr="000E5249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заданий учащимися;</w:t>
      </w:r>
    </w:p>
    <w:p w14:paraId="57B2B22C" w14:textId="77777777" w:rsidR="00FF3580" w:rsidRPr="000E5249" w:rsidRDefault="00FF3580" w:rsidP="00EA08AA">
      <w:pPr>
        <w:numPr>
          <w:ilvl w:val="0"/>
          <w:numId w:val="8"/>
        </w:numPr>
        <w:shd w:val="clear" w:color="auto" w:fill="FFFFFF"/>
        <w:spacing w:after="0" w:line="240" w:lineRule="atLeast"/>
        <w:ind w:left="0" w:right="10" w:firstLine="0"/>
        <w:jc w:val="both"/>
        <w:rPr>
          <w:rFonts w:ascii="Times New Roman" w:eastAsia="Calibri" w:hAnsi="Times New Roman" w:cs="Times New Roman"/>
        </w:rPr>
      </w:pPr>
      <w:r w:rsidRPr="000E5249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>текущий контроль</w:t>
      </w:r>
      <w:r w:rsidRPr="000E524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процессе проведения каждого занятия, направленный </w:t>
      </w:r>
      <w:r w:rsidRPr="000E5249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на закрепление технологических правил решения изучаемой задачи;</w:t>
      </w:r>
    </w:p>
    <w:p w14:paraId="7D6A1886" w14:textId="77777777" w:rsidR="00FF3580" w:rsidRPr="000E5249" w:rsidRDefault="00FF3580" w:rsidP="00EA08AA">
      <w:pPr>
        <w:numPr>
          <w:ilvl w:val="0"/>
          <w:numId w:val="8"/>
        </w:numPr>
        <w:shd w:val="clear" w:color="auto" w:fill="FFFFFF"/>
        <w:tabs>
          <w:tab w:val="left" w:pos="142"/>
        </w:tabs>
        <w:spacing w:after="0" w:line="240" w:lineRule="atLeast"/>
        <w:ind w:left="0" w:right="5" w:firstLine="0"/>
        <w:jc w:val="both"/>
        <w:rPr>
          <w:rFonts w:ascii="Times New Roman" w:eastAsia="Calibri" w:hAnsi="Times New Roman" w:cs="Times New Roman"/>
        </w:rPr>
      </w:pPr>
      <w:r w:rsidRPr="000E5249">
        <w:rPr>
          <w:rFonts w:ascii="Times New Roman" w:eastAsia="Calibri" w:hAnsi="Times New Roman" w:cs="Times New Roman"/>
          <w:b/>
          <w:i/>
          <w:iCs/>
          <w:color w:val="000000"/>
          <w:spacing w:val="4"/>
          <w:sz w:val="28"/>
          <w:szCs w:val="28"/>
        </w:rPr>
        <w:t>тематический контроль</w:t>
      </w:r>
      <w:r w:rsidRPr="000E5249">
        <w:rPr>
          <w:rFonts w:ascii="Times New Roman" w:eastAsia="Calibri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 w:rsidRPr="000E5249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t xml:space="preserve">по завершении изучения тем программы; </w:t>
      </w:r>
    </w:p>
    <w:p w14:paraId="6A3BC503" w14:textId="77777777" w:rsidR="00FF3580" w:rsidRPr="000E5249" w:rsidRDefault="00FF3580" w:rsidP="00EA08AA">
      <w:pPr>
        <w:numPr>
          <w:ilvl w:val="0"/>
          <w:numId w:val="8"/>
        </w:numPr>
        <w:shd w:val="clear" w:color="auto" w:fill="FFFFFF"/>
        <w:tabs>
          <w:tab w:val="left" w:pos="142"/>
        </w:tabs>
        <w:spacing w:after="0" w:line="240" w:lineRule="atLeast"/>
        <w:ind w:left="0" w:right="5" w:firstLine="0"/>
        <w:jc w:val="both"/>
        <w:rPr>
          <w:rFonts w:ascii="Times New Roman" w:eastAsia="Calibri" w:hAnsi="Times New Roman" w:cs="Times New Roman"/>
        </w:rPr>
      </w:pPr>
      <w:r w:rsidRPr="000E5249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</w:rPr>
        <w:t>г</w:t>
      </w:r>
      <w:r w:rsidRPr="000E5249">
        <w:rPr>
          <w:rFonts w:ascii="Times New Roman" w:eastAsia="Calibri" w:hAnsi="Times New Roman" w:cs="Times New Roman"/>
          <w:b/>
          <w:i/>
          <w:iCs/>
          <w:color w:val="000000"/>
          <w:spacing w:val="-1"/>
          <w:sz w:val="28"/>
          <w:szCs w:val="28"/>
        </w:rPr>
        <w:t>одовой контроль</w:t>
      </w:r>
      <w:r w:rsidRPr="000E5249">
        <w:rPr>
          <w:rFonts w:ascii="Times New Roman" w:eastAsia="Calibri" w:hAnsi="Times New Roman" w:cs="Times New Roman"/>
          <w:i/>
          <w:iCs/>
          <w:color w:val="000000"/>
          <w:spacing w:val="-1"/>
          <w:sz w:val="28"/>
          <w:szCs w:val="28"/>
        </w:rPr>
        <w:t xml:space="preserve">  </w:t>
      </w:r>
      <w:r w:rsidRPr="000E5249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в конце каждого года </w:t>
      </w:r>
      <w:proofErr w:type="gramStart"/>
      <w:r w:rsidRPr="000E5249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обучения по программе</w:t>
      </w:r>
      <w:proofErr w:type="gramEnd"/>
      <w:r w:rsidRPr="000E5249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;</w:t>
      </w:r>
    </w:p>
    <w:p w14:paraId="1201F95B" w14:textId="77777777" w:rsidR="00FF3580" w:rsidRPr="000E5249" w:rsidRDefault="00FF3580" w:rsidP="00EA08AA">
      <w:pPr>
        <w:numPr>
          <w:ilvl w:val="0"/>
          <w:numId w:val="8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</w:rPr>
      </w:pPr>
      <w:r w:rsidRPr="000E5249">
        <w:rPr>
          <w:rFonts w:ascii="Times New Roman" w:eastAsia="Calibri" w:hAnsi="Times New Roman" w:cs="Times New Roman"/>
          <w:b/>
          <w:i/>
          <w:iCs/>
          <w:color w:val="000000"/>
          <w:spacing w:val="-1"/>
          <w:sz w:val="28"/>
          <w:szCs w:val="28"/>
        </w:rPr>
        <w:t>итоговый контроль</w:t>
      </w:r>
      <w:r w:rsidRPr="000E5249">
        <w:rPr>
          <w:rFonts w:ascii="Times New Roman" w:eastAsia="Calibri" w:hAnsi="Times New Roman" w:cs="Times New Roman"/>
          <w:i/>
          <w:iCs/>
          <w:color w:val="000000"/>
          <w:spacing w:val="-1"/>
          <w:sz w:val="28"/>
          <w:szCs w:val="28"/>
        </w:rPr>
        <w:t xml:space="preserve">  </w:t>
      </w:r>
      <w:r w:rsidRPr="000E5249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по окончании изучения всей программы.</w:t>
      </w:r>
    </w:p>
    <w:p w14:paraId="6FA8B910" w14:textId="77777777" w:rsidR="009C2F01" w:rsidRDefault="009C2F01" w:rsidP="003453F7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70C7D5CC" w14:textId="28DCC2B8" w:rsidR="00FF3580" w:rsidRPr="000E5249" w:rsidRDefault="00FF3580" w:rsidP="003453F7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 проведении всех видов контроля применяются разнообразные формы: устный опрос, зачеты, тестовые задания, творческие отчеты,  проектная деятельность, экзамен и др. </w:t>
      </w:r>
    </w:p>
    <w:p w14:paraId="3D61E6B9" w14:textId="77777777" w:rsidR="00FF3580" w:rsidRPr="000E5249" w:rsidRDefault="00FF3580" w:rsidP="00FF3580">
      <w:pPr>
        <w:shd w:val="clear" w:color="auto" w:fill="FFFFFF"/>
        <w:spacing w:after="0" w:line="240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pacing w:val="5"/>
          <w:sz w:val="28"/>
          <w:szCs w:val="28"/>
        </w:rPr>
        <w:t xml:space="preserve">Результативность выполнения дополнительных общеразвивающих программ отслеживается путем проведения </w:t>
      </w:r>
      <w:r w:rsidRPr="000E5249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первичного, промежуточного и итогового этапов мониторинга по следующим </w:t>
      </w:r>
      <w:r w:rsidRPr="000E5249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показателям:</w:t>
      </w:r>
    </w:p>
    <w:p w14:paraId="6FDD2B89" w14:textId="77777777" w:rsidR="00FF3580" w:rsidRPr="000E5249" w:rsidRDefault="00FF3580" w:rsidP="00EA08AA">
      <w:pPr>
        <w:numPr>
          <w:ilvl w:val="0"/>
          <w:numId w:val="9"/>
        </w:numPr>
        <w:shd w:val="clear" w:color="auto" w:fill="FFFFFF"/>
        <w:spacing w:after="0" w:line="240" w:lineRule="atLeast"/>
        <w:ind w:left="0" w:right="518" w:firstLine="0"/>
        <w:jc w:val="both"/>
        <w:rPr>
          <w:rFonts w:ascii="Times New Roman" w:eastAsia="Calibri" w:hAnsi="Times New Roman" w:cs="Times New Roman"/>
        </w:rPr>
      </w:pPr>
      <w:r w:rsidRPr="000E5249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мотивация выбора   объединения и устойчивости </w:t>
      </w:r>
      <w:r w:rsidRPr="000E5249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интереса учащихся;</w:t>
      </w:r>
    </w:p>
    <w:p w14:paraId="12DC08EE" w14:textId="77777777" w:rsidR="00FF3580" w:rsidRPr="000E5249" w:rsidRDefault="00FF3580" w:rsidP="00EA08AA">
      <w:pPr>
        <w:numPr>
          <w:ilvl w:val="0"/>
          <w:numId w:val="9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</w:rPr>
      </w:pPr>
      <w:r w:rsidRPr="000E5249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уровень воспитанности;</w:t>
      </w:r>
    </w:p>
    <w:p w14:paraId="1E4F43FE" w14:textId="77777777" w:rsidR="00FF3580" w:rsidRPr="000E5249" w:rsidRDefault="00FF3580" w:rsidP="00EA08AA">
      <w:pPr>
        <w:numPr>
          <w:ilvl w:val="0"/>
          <w:numId w:val="9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</w:rPr>
      </w:pPr>
      <w:r w:rsidRPr="000E5249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уровень творческих способностей;</w:t>
      </w:r>
    </w:p>
    <w:p w14:paraId="61F01D38" w14:textId="77777777" w:rsidR="00FF3580" w:rsidRPr="000E5249" w:rsidRDefault="00FF3580" w:rsidP="00EA08AA">
      <w:pPr>
        <w:numPr>
          <w:ilvl w:val="0"/>
          <w:numId w:val="9"/>
        </w:numPr>
        <w:shd w:val="clear" w:color="auto" w:fill="FFFFFF"/>
        <w:spacing w:after="0" w:line="240" w:lineRule="atLeast"/>
        <w:ind w:left="0" w:right="518" w:firstLine="0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оценка профессиональных намерений учащихся.</w:t>
      </w:r>
    </w:p>
    <w:p w14:paraId="539DE527" w14:textId="77777777" w:rsidR="00FF3580" w:rsidRPr="000E5249" w:rsidRDefault="00FF3580" w:rsidP="00EA08AA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tLeast"/>
        <w:ind w:left="0" w:right="518" w:firstLine="0"/>
        <w:jc w:val="both"/>
        <w:rPr>
          <w:rFonts w:ascii="Times New Roman" w:eastAsia="Calibri" w:hAnsi="Times New Roman" w:cs="Times New Roman"/>
        </w:rPr>
      </w:pPr>
      <w:r w:rsidRPr="000E5249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lastRenderedPageBreak/>
        <w:t>результативность участия учащихся в конкурсах, выставках, фестивалях различного  уровня.</w:t>
      </w:r>
    </w:p>
    <w:p w14:paraId="458C1BA6" w14:textId="77777777" w:rsidR="005339CF" w:rsidRDefault="005339CF" w:rsidP="003453F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6B6CF403" w14:textId="0B1F9491" w:rsidR="00FF3580" w:rsidRPr="000E5249" w:rsidRDefault="00FF3580" w:rsidP="003453F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>Система подведения итогов  при промежуточной и итоговой аттестации,  формы и порядок  их проведения определяются: учебным планом, «Положением о текущем контроле и промежуточной   аттестации учащихся», «Положением об итоговой аттестации учащихся»,  принятыми на   педагогическом  совете Центра детского творчества.</w:t>
      </w:r>
      <w:proofErr w:type="gramEnd"/>
    </w:p>
    <w:p w14:paraId="4DDA180A" w14:textId="4B440ED5" w:rsidR="00FF3580" w:rsidRPr="008164B2" w:rsidRDefault="00FF3580" w:rsidP="003453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</w:t>
      </w:r>
      <w:r w:rsidRPr="008164B2">
        <w:rPr>
          <w:rFonts w:ascii="Times New Roman" w:eastAsia="Calibri" w:hAnsi="Times New Roman" w:cs="Times New Roman"/>
          <w:sz w:val="28"/>
          <w:szCs w:val="28"/>
        </w:rPr>
        <w:t>Центре разработаны протоколы итоговой и промежуточной аттестации, сводная таблица расчета коэффициента знаний учащихся, которые заполняются педагогами 1 раз в полугодие.</w:t>
      </w:r>
    </w:p>
    <w:p w14:paraId="57C942EF" w14:textId="512A0118" w:rsidR="000E5249" w:rsidRPr="000E5249" w:rsidRDefault="000E5249" w:rsidP="00B46C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 апреле – мае проходят итоговые занятия в   объединениях.</w:t>
      </w:r>
    </w:p>
    <w:p w14:paraId="06045694" w14:textId="77777777" w:rsidR="00B46CEA" w:rsidRPr="008164B2" w:rsidRDefault="00B46CEA" w:rsidP="00B46C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Многие педагоги на итоговых занятиях используют интересные формы работы, такие как: познавательные игры, викторины, защита проектов, персональные выставки, творческие отчеты и т.д. </w:t>
      </w:r>
    </w:p>
    <w:p w14:paraId="5F19A9AF" w14:textId="6F7A2CE0" w:rsidR="000E5249" w:rsidRPr="000E5249" w:rsidRDefault="000E5249" w:rsidP="00B46C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Итоговая и промежуточная аттестация учащихся Центра   показала, что дети, работая по дополнительным общеразвивающим программам различной направленности нашего учреждения, получают хорошие теоретические знания,  практические умения и навыки.</w:t>
      </w:r>
    </w:p>
    <w:p w14:paraId="2B0D9403" w14:textId="77777777" w:rsidR="005339CF" w:rsidRDefault="005339CF" w:rsidP="00B46C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7B60B1A" w14:textId="367E050C" w:rsidR="009A297F" w:rsidRPr="008164B2" w:rsidRDefault="009A297F" w:rsidP="00B46C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По итогам года и промежуточной аттестации в конце 202</w:t>
      </w:r>
      <w:r w:rsidR="006D3674">
        <w:rPr>
          <w:rFonts w:ascii="Times New Roman" w:eastAsia="Calibri" w:hAnsi="Times New Roman" w:cs="Times New Roman"/>
          <w:sz w:val="28"/>
          <w:szCs w:val="28"/>
        </w:rPr>
        <w:t>4</w:t>
      </w:r>
      <w:r w:rsidRPr="008164B2">
        <w:rPr>
          <w:rFonts w:ascii="Times New Roman" w:eastAsia="Calibri" w:hAnsi="Times New Roman" w:cs="Times New Roman"/>
          <w:sz w:val="28"/>
          <w:szCs w:val="28"/>
        </w:rPr>
        <w:t>-202</w:t>
      </w:r>
      <w:r w:rsidR="006D3674">
        <w:rPr>
          <w:rFonts w:ascii="Times New Roman" w:eastAsia="Calibri" w:hAnsi="Times New Roman" w:cs="Times New Roman"/>
          <w:sz w:val="28"/>
          <w:szCs w:val="28"/>
        </w:rPr>
        <w:t>5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учебного года</w:t>
      </w:r>
      <w:r w:rsidRPr="008164B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gramStart"/>
      <w:r w:rsidR="0019385D" w:rsidRPr="008164B2">
        <w:rPr>
          <w:rFonts w:ascii="Times New Roman" w:eastAsia="Times New Roman" w:hAnsi="Times New Roman" w:cs="Times New Roman"/>
          <w:sz w:val="28"/>
          <w:szCs w:val="28"/>
        </w:rPr>
        <w:t>КЗ</w:t>
      </w:r>
      <w:proofErr w:type="gramEnd"/>
      <w:r w:rsidR="0019385D" w:rsidRPr="008164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385D">
        <w:rPr>
          <w:rFonts w:ascii="Times New Roman" w:eastAsia="Times New Roman" w:hAnsi="Times New Roman" w:cs="Times New Roman"/>
          <w:sz w:val="28"/>
          <w:szCs w:val="28"/>
        </w:rPr>
        <w:t xml:space="preserve">(коэффициент знаний) </w:t>
      </w:r>
      <w:r w:rsidR="0019385D" w:rsidRPr="008164B2">
        <w:rPr>
          <w:rFonts w:ascii="Times New Roman" w:eastAsia="Times New Roman" w:hAnsi="Times New Roman" w:cs="Times New Roman"/>
          <w:sz w:val="28"/>
          <w:szCs w:val="28"/>
        </w:rPr>
        <w:t xml:space="preserve">учащихся по Центру составляет </w:t>
      </w:r>
      <w:r w:rsidR="007D28CB" w:rsidRPr="007D28CB">
        <w:rPr>
          <w:rFonts w:ascii="Times New Roman" w:eastAsia="Times New Roman" w:hAnsi="Times New Roman" w:cs="Times New Roman"/>
          <w:sz w:val="28"/>
          <w:szCs w:val="28"/>
        </w:rPr>
        <w:t>2</w:t>
      </w:r>
      <w:r w:rsidR="00080CB1">
        <w:rPr>
          <w:rFonts w:ascii="Times New Roman" w:eastAsia="Times New Roman" w:hAnsi="Times New Roman" w:cs="Times New Roman"/>
          <w:sz w:val="28"/>
          <w:szCs w:val="28"/>
        </w:rPr>
        <w:t>2</w:t>
      </w:r>
      <w:r w:rsidR="007D28CB" w:rsidRPr="007D28CB">
        <w:rPr>
          <w:rFonts w:ascii="Times New Roman" w:eastAsia="Times New Roman" w:hAnsi="Times New Roman" w:cs="Times New Roman"/>
          <w:sz w:val="28"/>
          <w:szCs w:val="28"/>
        </w:rPr>
        <w:t>,</w:t>
      </w:r>
      <w:r w:rsidR="006D3674">
        <w:rPr>
          <w:rFonts w:ascii="Times New Roman" w:eastAsia="Times New Roman" w:hAnsi="Times New Roman" w:cs="Times New Roman"/>
          <w:sz w:val="28"/>
          <w:szCs w:val="28"/>
        </w:rPr>
        <w:t>3</w:t>
      </w:r>
      <w:r w:rsidR="0019385D" w:rsidRPr="008164B2">
        <w:rPr>
          <w:rFonts w:ascii="Times New Roman" w:eastAsia="Times New Roman" w:hAnsi="Times New Roman" w:cs="Times New Roman"/>
          <w:sz w:val="28"/>
          <w:szCs w:val="28"/>
        </w:rPr>
        <w:t xml:space="preserve"> балл</w:t>
      </w:r>
      <w:r w:rsidR="00080CB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9385D" w:rsidRPr="008164B2">
        <w:rPr>
          <w:rFonts w:ascii="Times New Roman" w:eastAsia="Times New Roman" w:hAnsi="Times New Roman" w:cs="Times New Roman"/>
          <w:sz w:val="28"/>
          <w:szCs w:val="28"/>
        </w:rPr>
        <w:t xml:space="preserve"> (высокий).</w:t>
      </w:r>
      <w:r w:rsidR="0019385D">
        <w:rPr>
          <w:rFonts w:ascii="Times New Roman" w:eastAsia="Times New Roman" w:hAnsi="Times New Roman" w:cs="Times New Roman"/>
          <w:sz w:val="28"/>
          <w:szCs w:val="28"/>
        </w:rPr>
        <w:t xml:space="preserve"> Промежуточную аттестацию прошли </w:t>
      </w:r>
      <w:r w:rsidR="00033393">
        <w:rPr>
          <w:rFonts w:ascii="Times New Roman" w:eastAsia="Times New Roman" w:hAnsi="Times New Roman" w:cs="Times New Roman"/>
          <w:sz w:val="28"/>
          <w:szCs w:val="28"/>
        </w:rPr>
        <w:t>273</w:t>
      </w:r>
      <w:r w:rsidRPr="00F857C8">
        <w:rPr>
          <w:rFonts w:ascii="Times New Roman" w:eastAsia="Times New Roman" w:hAnsi="Times New Roman" w:cs="Times New Roman"/>
          <w:sz w:val="28"/>
          <w:szCs w:val="28"/>
        </w:rPr>
        <w:t xml:space="preserve"> учащихся, что составляет 100</w:t>
      </w:r>
      <w:r w:rsidRPr="008164B2">
        <w:rPr>
          <w:rFonts w:ascii="Times New Roman" w:eastAsia="Times New Roman" w:hAnsi="Times New Roman" w:cs="Times New Roman"/>
          <w:sz w:val="28"/>
          <w:szCs w:val="28"/>
        </w:rPr>
        <w:t xml:space="preserve"> % от числа учащихся проходивших обучение в объединениях Центра (кроме выпускных групп). </w:t>
      </w:r>
    </w:p>
    <w:p w14:paraId="42F3EF5C" w14:textId="77777777" w:rsidR="005339CF" w:rsidRDefault="005339CF" w:rsidP="001938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2622019" w14:textId="4A079AB6" w:rsidR="00C41973" w:rsidRPr="00F857C8" w:rsidRDefault="00D479FF" w:rsidP="001938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19385D" w:rsidRPr="008164B2">
        <w:rPr>
          <w:rFonts w:ascii="Times New Roman" w:eastAsia="Calibri" w:hAnsi="Times New Roman" w:cs="Times New Roman"/>
          <w:sz w:val="28"/>
          <w:szCs w:val="28"/>
        </w:rPr>
        <w:t>202</w:t>
      </w:r>
      <w:r w:rsidR="00033393">
        <w:rPr>
          <w:rFonts w:ascii="Times New Roman" w:eastAsia="Calibri" w:hAnsi="Times New Roman" w:cs="Times New Roman"/>
          <w:sz w:val="28"/>
          <w:szCs w:val="28"/>
        </w:rPr>
        <w:t>4</w:t>
      </w:r>
      <w:r w:rsidR="0019385D" w:rsidRPr="008164B2">
        <w:rPr>
          <w:rFonts w:ascii="Times New Roman" w:eastAsia="Calibri" w:hAnsi="Times New Roman" w:cs="Times New Roman"/>
          <w:sz w:val="28"/>
          <w:szCs w:val="28"/>
        </w:rPr>
        <w:t>-202</w:t>
      </w:r>
      <w:r w:rsidR="00033393">
        <w:rPr>
          <w:rFonts w:ascii="Times New Roman" w:eastAsia="Calibri" w:hAnsi="Times New Roman" w:cs="Times New Roman"/>
          <w:sz w:val="28"/>
          <w:szCs w:val="28"/>
        </w:rPr>
        <w:t>5</w:t>
      </w:r>
      <w:r w:rsidR="0019385D" w:rsidRPr="008164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297F" w:rsidRPr="008164B2">
        <w:rPr>
          <w:rFonts w:ascii="Times New Roman" w:eastAsia="Times New Roman" w:hAnsi="Times New Roman" w:cs="Times New Roman"/>
          <w:sz w:val="28"/>
          <w:szCs w:val="28"/>
        </w:rPr>
        <w:t xml:space="preserve">учебном году проводилась итоговая аттестация (после полного </w:t>
      </w:r>
      <w:r w:rsidR="009A297F" w:rsidRPr="00F857C8">
        <w:rPr>
          <w:rFonts w:ascii="Times New Roman" w:eastAsia="Times New Roman" w:hAnsi="Times New Roman" w:cs="Times New Roman"/>
          <w:sz w:val="28"/>
          <w:szCs w:val="28"/>
        </w:rPr>
        <w:t xml:space="preserve">курса обучения по дополнительным общеразвивающим программам) в следующих объединениях: </w:t>
      </w:r>
      <w:proofErr w:type="gramStart"/>
      <w:r w:rsidR="009A297F" w:rsidRPr="00F857C8">
        <w:rPr>
          <w:rFonts w:ascii="Times New Roman" w:eastAsia="Times New Roman" w:hAnsi="Times New Roman" w:cs="Times New Roman"/>
          <w:sz w:val="28"/>
          <w:szCs w:val="28"/>
        </w:rPr>
        <w:t xml:space="preserve">«Умелец» и «Фото» (педагог Кузнецова Г.Г.), «Экология» (Попрядухина Е.В., </w:t>
      </w:r>
      <w:proofErr w:type="spellStart"/>
      <w:r w:rsidRPr="00F857C8">
        <w:rPr>
          <w:rFonts w:ascii="Times New Roman" w:eastAsia="Times New Roman" w:hAnsi="Times New Roman" w:cs="Times New Roman"/>
          <w:sz w:val="28"/>
          <w:szCs w:val="28"/>
        </w:rPr>
        <w:t>Цуканова</w:t>
      </w:r>
      <w:proofErr w:type="spellEnd"/>
      <w:r w:rsidRPr="00F857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6F44" w:rsidRPr="00F857C8">
        <w:rPr>
          <w:rFonts w:ascii="Times New Roman" w:eastAsia="Times New Roman" w:hAnsi="Times New Roman" w:cs="Times New Roman"/>
          <w:sz w:val="28"/>
          <w:szCs w:val="28"/>
        </w:rPr>
        <w:t>М.Н</w:t>
      </w:r>
      <w:r w:rsidR="0019385D" w:rsidRPr="00F857C8">
        <w:rPr>
          <w:rFonts w:ascii="Times New Roman" w:eastAsia="Times New Roman" w:hAnsi="Times New Roman" w:cs="Times New Roman"/>
          <w:sz w:val="28"/>
          <w:szCs w:val="28"/>
        </w:rPr>
        <w:t>.</w:t>
      </w:r>
      <w:r w:rsidR="00051821" w:rsidRPr="00F857C8">
        <w:rPr>
          <w:rFonts w:ascii="Times New Roman" w:eastAsia="Times New Roman" w:hAnsi="Times New Roman" w:cs="Times New Roman"/>
          <w:sz w:val="28"/>
          <w:szCs w:val="28"/>
        </w:rPr>
        <w:t>), «Хочу всё знать»</w:t>
      </w:r>
      <w:r w:rsidR="009A297F" w:rsidRPr="00F857C8">
        <w:rPr>
          <w:rFonts w:ascii="Times New Roman" w:eastAsia="Times New Roman" w:hAnsi="Times New Roman" w:cs="Times New Roman"/>
          <w:sz w:val="28"/>
          <w:szCs w:val="28"/>
        </w:rPr>
        <w:t xml:space="preserve"> (педагог Лякишева Г.А.), «Экологический мониторинг» и «</w:t>
      </w:r>
      <w:r w:rsidR="007D45D2">
        <w:rPr>
          <w:rFonts w:ascii="Times New Roman" w:eastAsia="Times New Roman" w:hAnsi="Times New Roman" w:cs="Times New Roman"/>
          <w:sz w:val="28"/>
          <w:szCs w:val="28"/>
        </w:rPr>
        <w:t>Гидробиология</w:t>
      </w:r>
      <w:r w:rsidR="009A297F" w:rsidRPr="00F857C8">
        <w:rPr>
          <w:rFonts w:ascii="Times New Roman" w:eastAsia="Times New Roman" w:hAnsi="Times New Roman" w:cs="Times New Roman"/>
          <w:sz w:val="28"/>
          <w:szCs w:val="28"/>
        </w:rPr>
        <w:t>» (педагог Левина Г.В.), «</w:t>
      </w:r>
      <w:proofErr w:type="spellStart"/>
      <w:r w:rsidR="009A297F" w:rsidRPr="00F857C8">
        <w:rPr>
          <w:rFonts w:ascii="Times New Roman" w:eastAsia="Times New Roman" w:hAnsi="Times New Roman" w:cs="Times New Roman"/>
          <w:sz w:val="28"/>
          <w:szCs w:val="28"/>
        </w:rPr>
        <w:t>Инф</w:t>
      </w:r>
      <w:r w:rsidR="00C41973" w:rsidRPr="00F857C8">
        <w:rPr>
          <w:rFonts w:ascii="Times New Roman" w:eastAsia="Times New Roman" w:hAnsi="Times New Roman" w:cs="Times New Roman"/>
          <w:sz w:val="28"/>
          <w:szCs w:val="28"/>
        </w:rPr>
        <w:t>ознайка</w:t>
      </w:r>
      <w:proofErr w:type="spellEnd"/>
      <w:r w:rsidR="00C41973" w:rsidRPr="00F857C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D45D2">
        <w:rPr>
          <w:rFonts w:ascii="Times New Roman" w:eastAsia="Times New Roman" w:hAnsi="Times New Roman" w:cs="Times New Roman"/>
          <w:sz w:val="28"/>
          <w:szCs w:val="28"/>
        </w:rPr>
        <w:t>, «</w:t>
      </w:r>
      <w:proofErr w:type="spellStart"/>
      <w:r w:rsidR="007D45D2">
        <w:rPr>
          <w:rFonts w:ascii="Times New Roman" w:eastAsia="Times New Roman" w:hAnsi="Times New Roman" w:cs="Times New Roman"/>
          <w:sz w:val="28"/>
          <w:szCs w:val="28"/>
        </w:rPr>
        <w:t>Роботория</w:t>
      </w:r>
      <w:proofErr w:type="spellEnd"/>
      <w:r w:rsidR="007D45D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41973" w:rsidRPr="00F857C8">
        <w:rPr>
          <w:rFonts w:ascii="Times New Roman" w:eastAsia="Times New Roman" w:hAnsi="Times New Roman" w:cs="Times New Roman"/>
          <w:sz w:val="28"/>
          <w:szCs w:val="28"/>
        </w:rPr>
        <w:t xml:space="preserve"> (педагог </w:t>
      </w:r>
      <w:proofErr w:type="spellStart"/>
      <w:r w:rsidR="00C41973" w:rsidRPr="00F857C8">
        <w:rPr>
          <w:rFonts w:ascii="Times New Roman" w:eastAsia="Times New Roman" w:hAnsi="Times New Roman" w:cs="Times New Roman"/>
          <w:sz w:val="28"/>
          <w:szCs w:val="28"/>
        </w:rPr>
        <w:t>Феськов</w:t>
      </w:r>
      <w:proofErr w:type="spellEnd"/>
      <w:r w:rsidR="00C41973" w:rsidRPr="00F857C8">
        <w:rPr>
          <w:rFonts w:ascii="Times New Roman" w:eastAsia="Times New Roman" w:hAnsi="Times New Roman" w:cs="Times New Roman"/>
          <w:sz w:val="28"/>
          <w:szCs w:val="28"/>
        </w:rPr>
        <w:t xml:space="preserve"> В.В.), «Веселые нотки» (педагог Романова О.Н., «</w:t>
      </w:r>
      <w:proofErr w:type="spellStart"/>
      <w:r w:rsidR="00C41973" w:rsidRPr="00F857C8">
        <w:rPr>
          <w:rFonts w:ascii="Times New Roman" w:eastAsia="Times New Roman" w:hAnsi="Times New Roman" w:cs="Times New Roman"/>
          <w:sz w:val="28"/>
          <w:szCs w:val="28"/>
        </w:rPr>
        <w:t>Изобразимка</w:t>
      </w:r>
      <w:proofErr w:type="spellEnd"/>
      <w:r w:rsidR="00C41973" w:rsidRPr="00F857C8">
        <w:rPr>
          <w:rFonts w:ascii="Times New Roman" w:eastAsia="Times New Roman" w:hAnsi="Times New Roman" w:cs="Times New Roman"/>
          <w:sz w:val="28"/>
          <w:szCs w:val="28"/>
        </w:rPr>
        <w:t>» (педагог Мыльников А.В.), «</w:t>
      </w:r>
      <w:r w:rsidR="00F967B3">
        <w:rPr>
          <w:rFonts w:ascii="Times New Roman" w:eastAsia="Times New Roman" w:hAnsi="Times New Roman" w:cs="Times New Roman"/>
          <w:sz w:val="28"/>
          <w:szCs w:val="28"/>
        </w:rPr>
        <w:t>История моего края</w:t>
      </w:r>
      <w:r w:rsidR="00C41973" w:rsidRPr="00F857C8">
        <w:rPr>
          <w:rFonts w:ascii="Times New Roman" w:eastAsia="Times New Roman" w:hAnsi="Times New Roman" w:cs="Times New Roman"/>
          <w:sz w:val="28"/>
          <w:szCs w:val="28"/>
        </w:rPr>
        <w:t xml:space="preserve">» (педагог </w:t>
      </w:r>
      <w:proofErr w:type="spellStart"/>
      <w:r w:rsidR="00F967B3">
        <w:rPr>
          <w:rFonts w:ascii="Times New Roman" w:eastAsia="Times New Roman" w:hAnsi="Times New Roman" w:cs="Times New Roman"/>
          <w:sz w:val="28"/>
          <w:szCs w:val="28"/>
        </w:rPr>
        <w:t>Попко</w:t>
      </w:r>
      <w:proofErr w:type="spellEnd"/>
      <w:r w:rsidR="00F967B3">
        <w:rPr>
          <w:rFonts w:ascii="Times New Roman" w:eastAsia="Times New Roman" w:hAnsi="Times New Roman" w:cs="Times New Roman"/>
          <w:sz w:val="28"/>
          <w:szCs w:val="28"/>
        </w:rPr>
        <w:t xml:space="preserve"> А.В</w:t>
      </w:r>
      <w:r w:rsidR="00C41973" w:rsidRPr="00F857C8">
        <w:rPr>
          <w:rFonts w:ascii="Times New Roman" w:eastAsia="Times New Roman" w:hAnsi="Times New Roman" w:cs="Times New Roman"/>
          <w:sz w:val="28"/>
          <w:szCs w:val="28"/>
        </w:rPr>
        <w:t>.), «Хореография» (педагоги Банникова А.С. и Иванова</w:t>
      </w:r>
      <w:proofErr w:type="gramEnd"/>
      <w:r w:rsidR="00C41973" w:rsidRPr="00F857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41973" w:rsidRPr="00F857C8">
        <w:rPr>
          <w:rFonts w:ascii="Times New Roman" w:eastAsia="Times New Roman" w:hAnsi="Times New Roman" w:cs="Times New Roman"/>
          <w:sz w:val="28"/>
          <w:szCs w:val="28"/>
        </w:rPr>
        <w:t>И.Г.), «Почемучки»</w:t>
      </w:r>
      <w:r w:rsidR="007D45D2">
        <w:rPr>
          <w:rFonts w:ascii="Times New Roman" w:eastAsia="Times New Roman" w:hAnsi="Times New Roman" w:cs="Times New Roman"/>
          <w:sz w:val="28"/>
          <w:szCs w:val="28"/>
        </w:rPr>
        <w:t xml:space="preserve"> (педагог Калинина Е.С.), «</w:t>
      </w:r>
      <w:r w:rsidR="00C41973" w:rsidRPr="00F857C8">
        <w:rPr>
          <w:rFonts w:ascii="Times New Roman" w:eastAsia="Times New Roman" w:hAnsi="Times New Roman" w:cs="Times New Roman"/>
          <w:sz w:val="28"/>
          <w:szCs w:val="28"/>
        </w:rPr>
        <w:t xml:space="preserve">Город мастеров» (педагог </w:t>
      </w:r>
      <w:r w:rsidR="00F967B3">
        <w:rPr>
          <w:rFonts w:ascii="Times New Roman" w:eastAsia="Times New Roman" w:hAnsi="Times New Roman" w:cs="Times New Roman"/>
          <w:sz w:val="28"/>
          <w:szCs w:val="28"/>
        </w:rPr>
        <w:t>Лякишева Г.А.</w:t>
      </w:r>
      <w:r w:rsidR="00C41973" w:rsidRPr="00F857C8">
        <w:rPr>
          <w:rFonts w:ascii="Times New Roman" w:eastAsia="Times New Roman" w:hAnsi="Times New Roman" w:cs="Times New Roman"/>
          <w:sz w:val="28"/>
          <w:szCs w:val="28"/>
        </w:rPr>
        <w:t>), «ДПИ» (педагог Третьякова В.А.)</w:t>
      </w:r>
      <w:r w:rsidR="007D45D2">
        <w:rPr>
          <w:rFonts w:ascii="Times New Roman" w:eastAsia="Times New Roman" w:hAnsi="Times New Roman" w:cs="Times New Roman"/>
          <w:sz w:val="28"/>
          <w:szCs w:val="28"/>
        </w:rPr>
        <w:t>, «Школьный театр» (педагог Егурнова Е.Е.), «Юный патриот» (педагог Линьков А.П.), «Спортивный туризм (педагог Гаврилин А.С.)</w:t>
      </w:r>
      <w:r w:rsidR="00F967B3">
        <w:rPr>
          <w:rFonts w:ascii="Times New Roman" w:eastAsia="Times New Roman" w:hAnsi="Times New Roman" w:cs="Times New Roman"/>
          <w:sz w:val="28"/>
          <w:szCs w:val="28"/>
        </w:rPr>
        <w:t xml:space="preserve">, «Волшебная </w:t>
      </w:r>
      <w:proofErr w:type="spellStart"/>
      <w:r w:rsidR="00F967B3">
        <w:rPr>
          <w:rFonts w:ascii="Times New Roman" w:eastAsia="Times New Roman" w:hAnsi="Times New Roman" w:cs="Times New Roman"/>
          <w:sz w:val="28"/>
          <w:szCs w:val="28"/>
        </w:rPr>
        <w:t>тестопластика</w:t>
      </w:r>
      <w:proofErr w:type="spellEnd"/>
      <w:r w:rsidR="00F967B3">
        <w:rPr>
          <w:rFonts w:ascii="Times New Roman" w:eastAsia="Times New Roman" w:hAnsi="Times New Roman" w:cs="Times New Roman"/>
          <w:sz w:val="28"/>
          <w:szCs w:val="28"/>
        </w:rPr>
        <w:t xml:space="preserve">» (педагог Максимова О.В.), «Футбол» (педагог Митасов П.А.), «Кикбоксинг» (педагог </w:t>
      </w:r>
      <w:proofErr w:type="spellStart"/>
      <w:r w:rsidR="00F967B3">
        <w:rPr>
          <w:rFonts w:ascii="Times New Roman" w:eastAsia="Times New Roman" w:hAnsi="Times New Roman" w:cs="Times New Roman"/>
          <w:sz w:val="28"/>
          <w:szCs w:val="28"/>
        </w:rPr>
        <w:t>Векленко</w:t>
      </w:r>
      <w:proofErr w:type="spellEnd"/>
      <w:r w:rsidR="00F967B3">
        <w:rPr>
          <w:rFonts w:ascii="Times New Roman" w:eastAsia="Times New Roman" w:hAnsi="Times New Roman" w:cs="Times New Roman"/>
          <w:sz w:val="28"/>
          <w:szCs w:val="28"/>
        </w:rPr>
        <w:t xml:space="preserve"> П.В.)</w:t>
      </w:r>
      <w:r w:rsidR="009A297F" w:rsidRPr="00F857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14:paraId="5DD4BC09" w14:textId="7E238A85" w:rsidR="009A297F" w:rsidRDefault="00033393" w:rsidP="001938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F857C8" w:rsidRPr="00F857C8">
        <w:rPr>
          <w:rFonts w:ascii="Times New Roman" w:eastAsia="Times New Roman" w:hAnsi="Times New Roman" w:cs="Times New Roman"/>
          <w:sz w:val="28"/>
          <w:szCs w:val="28"/>
        </w:rPr>
        <w:t>99</w:t>
      </w:r>
      <w:r w:rsidR="009A297F" w:rsidRPr="00F857C8">
        <w:rPr>
          <w:rFonts w:ascii="Times New Roman" w:eastAsia="Times New Roman" w:hAnsi="Times New Roman" w:cs="Times New Roman"/>
          <w:sz w:val="28"/>
          <w:szCs w:val="28"/>
        </w:rPr>
        <w:t xml:space="preserve"> учащихся являются отчисленными из объединений Центра из них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599</w:t>
      </w:r>
      <w:r w:rsidR="009A297F" w:rsidRPr="00F857C8">
        <w:rPr>
          <w:rFonts w:ascii="Times New Roman" w:eastAsia="Times New Roman" w:hAnsi="Times New Roman" w:cs="Times New Roman"/>
          <w:sz w:val="28"/>
          <w:szCs w:val="28"/>
        </w:rPr>
        <w:t xml:space="preserve">: прошли полный курс обучения по дополнительным общеразвивающим программам. (средний </w:t>
      </w:r>
      <w:proofErr w:type="gramStart"/>
      <w:r w:rsidR="009A297F" w:rsidRPr="00F857C8">
        <w:rPr>
          <w:rFonts w:ascii="Times New Roman" w:eastAsia="Times New Roman" w:hAnsi="Times New Roman" w:cs="Times New Roman"/>
          <w:sz w:val="28"/>
          <w:szCs w:val="28"/>
        </w:rPr>
        <w:t>КЗ</w:t>
      </w:r>
      <w:proofErr w:type="gramEnd"/>
      <w:r w:rsidR="009A297F" w:rsidRPr="00F857C8">
        <w:rPr>
          <w:rFonts w:ascii="Times New Roman" w:eastAsia="Times New Roman" w:hAnsi="Times New Roman" w:cs="Times New Roman"/>
          <w:sz w:val="28"/>
          <w:szCs w:val="28"/>
        </w:rPr>
        <w:t xml:space="preserve"> знаний выпускников 2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9A297F" w:rsidRPr="00F857C8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9A297F" w:rsidRPr="00F857C8">
        <w:rPr>
          <w:rFonts w:ascii="Times New Roman" w:eastAsia="Times New Roman" w:hAnsi="Times New Roman" w:cs="Times New Roman"/>
          <w:sz w:val="28"/>
          <w:szCs w:val="28"/>
        </w:rPr>
        <w:t xml:space="preserve"> высокий уровень).Уровень освоения программ по Центру составляет </w:t>
      </w:r>
      <w:r>
        <w:rPr>
          <w:rFonts w:ascii="Times New Roman" w:eastAsia="Times New Roman" w:hAnsi="Times New Roman" w:cs="Times New Roman"/>
          <w:sz w:val="28"/>
          <w:szCs w:val="28"/>
        </w:rPr>
        <w:t>100</w:t>
      </w:r>
      <w:r w:rsidR="009A297F" w:rsidRPr="00F857C8">
        <w:rPr>
          <w:rFonts w:ascii="Times New Roman" w:eastAsia="Times New Roman" w:hAnsi="Times New Roman" w:cs="Times New Roman"/>
          <w:sz w:val="28"/>
          <w:szCs w:val="28"/>
        </w:rPr>
        <w:t xml:space="preserve"> %.</w:t>
      </w:r>
    </w:p>
    <w:p w14:paraId="5B657979" w14:textId="77777777" w:rsidR="00DD316F" w:rsidRDefault="00DD316F" w:rsidP="00DD316F">
      <w:pPr>
        <w:spacing w:after="0" w:line="240" w:lineRule="atLeast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A8FC060" w14:textId="052530FB" w:rsidR="00BD22F8" w:rsidRPr="00BD22F8" w:rsidRDefault="00BD22F8" w:rsidP="001E2460">
      <w:pPr>
        <w:pStyle w:val="ae"/>
        <w:numPr>
          <w:ilvl w:val="1"/>
          <w:numId w:val="26"/>
        </w:numPr>
        <w:jc w:val="both"/>
        <w:rPr>
          <w:rFonts w:eastAsia="Calibri"/>
          <w:b/>
          <w:sz w:val="28"/>
          <w:szCs w:val="28"/>
        </w:rPr>
      </w:pPr>
      <w:r w:rsidRPr="00BD22F8">
        <w:rPr>
          <w:rFonts w:eastAsia="Calibri"/>
          <w:b/>
          <w:sz w:val="28"/>
          <w:szCs w:val="28"/>
        </w:rPr>
        <w:t>Методическая работа</w:t>
      </w:r>
    </w:p>
    <w:p w14:paraId="054B6B03" w14:textId="77777777" w:rsidR="00892A94" w:rsidRDefault="00892A94" w:rsidP="00BD2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2A9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течение учебного года активно пополнялся фонд методического кабинета, как новой методической литературой, так и новыми технологическими картами по разным темам; разрабатывались локальные акты учреждения. </w:t>
      </w:r>
    </w:p>
    <w:p w14:paraId="27D40F39" w14:textId="39550EC8" w:rsidR="00BD22F8" w:rsidRPr="00F51AD6" w:rsidRDefault="00BD22F8" w:rsidP="00BD2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22F8">
        <w:rPr>
          <w:rFonts w:ascii="Times New Roman" w:eastAsia="Calibri" w:hAnsi="Times New Roman" w:cs="Times New Roman"/>
          <w:sz w:val="28"/>
          <w:szCs w:val="28"/>
        </w:rPr>
        <w:t>Работа со старшими вожатыми и педагогами, работающими с детскими общественными объединениями, ведется по программе «Содружество», целью которой является создание условий для повышения профессионального мастерства педагогов, работающими</w:t>
      </w:r>
      <w:r w:rsidRPr="00F51AD6">
        <w:rPr>
          <w:rFonts w:ascii="Times New Roman" w:eastAsia="Calibri" w:hAnsi="Times New Roman" w:cs="Times New Roman"/>
          <w:sz w:val="28"/>
          <w:szCs w:val="28"/>
        </w:rPr>
        <w:t xml:space="preserve"> с детскими общественными объединениями.</w:t>
      </w:r>
    </w:p>
    <w:p w14:paraId="0D58CA36" w14:textId="3E3FEC27" w:rsidR="00BD22F8" w:rsidRDefault="00BD22F8" w:rsidP="00BD2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AD6">
        <w:rPr>
          <w:rFonts w:ascii="Times New Roman" w:eastAsia="Calibri" w:hAnsi="Times New Roman" w:cs="Times New Roman"/>
          <w:sz w:val="28"/>
          <w:szCs w:val="28"/>
        </w:rPr>
        <w:t xml:space="preserve">Работа со старшими вожатыми  и классными руководителями, работающими со старшеклассниками, в 2025 </w:t>
      </w:r>
      <w:r w:rsidR="007648BE">
        <w:rPr>
          <w:rFonts w:ascii="Times New Roman" w:eastAsia="Calibri" w:hAnsi="Times New Roman" w:cs="Times New Roman"/>
          <w:sz w:val="28"/>
          <w:szCs w:val="28"/>
        </w:rPr>
        <w:t>году</w:t>
      </w:r>
      <w:r w:rsidRPr="00F51AD6">
        <w:rPr>
          <w:rFonts w:ascii="Times New Roman" w:eastAsia="Calibri" w:hAnsi="Times New Roman" w:cs="Times New Roman"/>
          <w:sz w:val="28"/>
          <w:szCs w:val="28"/>
        </w:rPr>
        <w:t xml:space="preserve"> была организована в рамках муниципальных  семинаров в очной форме на базе областной библиотеки имени И. Бунина, Семейного МФЦ, МБОУ «Стрелецкая СОШ» с участием социальных партнеров Центра:</w:t>
      </w:r>
    </w:p>
    <w:p w14:paraId="22523E8E" w14:textId="77777777" w:rsidR="00BD22F8" w:rsidRPr="00F51AD6" w:rsidRDefault="00BD22F8" w:rsidP="00BD2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AD6">
        <w:rPr>
          <w:rFonts w:ascii="Times New Roman" w:eastAsia="Calibri" w:hAnsi="Times New Roman" w:cs="Times New Roman"/>
          <w:sz w:val="28"/>
          <w:szCs w:val="28"/>
        </w:rPr>
        <w:t>1.</w:t>
      </w:r>
      <w:r w:rsidRPr="00F51AD6">
        <w:rPr>
          <w:rFonts w:ascii="Times New Roman" w:eastAsia="Calibri" w:hAnsi="Times New Roman" w:cs="Times New Roman"/>
          <w:sz w:val="28"/>
          <w:szCs w:val="28"/>
        </w:rPr>
        <w:tab/>
        <w:t xml:space="preserve">Муниципальный семинар старших вожатых и классных руководителей, работающих со старшеклассниками: «Нравственно-патриотическое воспитание в деятельности детских общественных объединений»- </w:t>
      </w:r>
      <w:r w:rsidRPr="00F51AD6">
        <w:rPr>
          <w:rFonts w:ascii="Times New Roman" w:eastAsia="Calibri" w:hAnsi="Times New Roman" w:cs="Times New Roman"/>
          <w:sz w:val="28"/>
          <w:szCs w:val="28"/>
        </w:rPr>
        <w:tab/>
        <w:t>январь 2025г.</w:t>
      </w:r>
    </w:p>
    <w:p w14:paraId="5A9BD378" w14:textId="77777777" w:rsidR="00D84A5F" w:rsidRDefault="00BD22F8" w:rsidP="00BD2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AD6">
        <w:rPr>
          <w:rFonts w:ascii="Times New Roman" w:eastAsia="Calibri" w:hAnsi="Times New Roman" w:cs="Times New Roman"/>
          <w:sz w:val="28"/>
          <w:szCs w:val="28"/>
        </w:rPr>
        <w:t>2.</w:t>
      </w:r>
      <w:r w:rsidRPr="00F51AD6">
        <w:rPr>
          <w:rFonts w:ascii="Times New Roman" w:eastAsia="Calibri" w:hAnsi="Times New Roman" w:cs="Times New Roman"/>
          <w:sz w:val="28"/>
          <w:szCs w:val="28"/>
        </w:rPr>
        <w:tab/>
        <w:t>Муниципальный семинар старших вожатых и классных руководителей, работающих со старшеклассниками: «Подведение итогов работы детских общественных объединений» 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1AD6">
        <w:rPr>
          <w:rFonts w:ascii="Times New Roman" w:eastAsia="Calibri" w:hAnsi="Times New Roman" w:cs="Times New Roman"/>
          <w:sz w:val="28"/>
          <w:szCs w:val="28"/>
        </w:rPr>
        <w:t>апрель 2025г.</w:t>
      </w:r>
    </w:p>
    <w:p w14:paraId="275EA55B" w14:textId="4587EB8A" w:rsidR="00D84A5F" w:rsidRPr="00F51AD6" w:rsidRDefault="00D84A5F" w:rsidP="00D84A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F51AD6">
        <w:rPr>
          <w:rFonts w:ascii="Times New Roman" w:eastAsia="Calibri" w:hAnsi="Times New Roman" w:cs="Times New Roman"/>
          <w:sz w:val="28"/>
          <w:szCs w:val="28"/>
        </w:rPr>
        <w:t>. Муниципальный семинар старших вожатых и классных руководителей, работающих со старшеклассниками: «Стратегия развития детского движения в Орловском муниципальном округе. Планирование работы в 2025-2026 учебном году»  -</w:t>
      </w:r>
      <w:r w:rsidRPr="00F51AD6">
        <w:rPr>
          <w:rFonts w:ascii="Times New Roman" w:eastAsia="Calibri" w:hAnsi="Times New Roman" w:cs="Times New Roman"/>
          <w:sz w:val="28"/>
          <w:szCs w:val="28"/>
        </w:rPr>
        <w:tab/>
        <w:t>14 октября 2025 года</w:t>
      </w:r>
    </w:p>
    <w:p w14:paraId="4E91FAF2" w14:textId="77777777" w:rsidR="004C17CC" w:rsidRPr="001543C6" w:rsidRDefault="004C17CC" w:rsidP="004C17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>Муниципальные семинары Орловского муниципального округа традиционно носят практическую направленность: знакомство с современными формами воспитательной работы, организация работы с новыми  социальными партнёрами, с различными общественными институтами и структурами, местным сообществом ради достижения общественно значимого результата.</w:t>
      </w:r>
    </w:p>
    <w:p w14:paraId="6EA30D3D" w14:textId="77777777" w:rsidR="00BD22F8" w:rsidRPr="00F51AD6" w:rsidRDefault="00BD22F8" w:rsidP="00BD2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AD6">
        <w:rPr>
          <w:rFonts w:ascii="Times New Roman" w:eastAsia="Calibri" w:hAnsi="Times New Roman" w:cs="Times New Roman"/>
          <w:sz w:val="28"/>
          <w:szCs w:val="28"/>
        </w:rPr>
        <w:t xml:space="preserve">Планируя работу семинаров, мы ориентируемся на запросы участников семинаров, привлекаем к участию в семинарах  социальных партнеров, транслируя варианты проведения различных мероприятий, знакомим с опытом коллег, с новейшими достижениями науки и продуктивного педагогического опыта. Участниками наших семинаров являются не только старшие вожатые  и классные руководители, работающие со старшеклассниками, но и педагоги-организаторы, советники директоров. </w:t>
      </w:r>
    </w:p>
    <w:p w14:paraId="003FDC51" w14:textId="77777777" w:rsidR="00BD22F8" w:rsidRPr="00F51AD6" w:rsidRDefault="00BD22F8" w:rsidP="00BD2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AD6">
        <w:rPr>
          <w:rFonts w:ascii="Times New Roman" w:eastAsia="Calibri" w:hAnsi="Times New Roman" w:cs="Times New Roman"/>
          <w:sz w:val="28"/>
          <w:szCs w:val="28"/>
        </w:rPr>
        <w:t>К каждому семинару для   педагогов и вожатых  был подготовлен как теоретический, так и практический  материал, необходимый им для работы.</w:t>
      </w:r>
    </w:p>
    <w:p w14:paraId="2CF3CC58" w14:textId="77777777" w:rsidR="00BD22F8" w:rsidRPr="00F51AD6" w:rsidRDefault="00BD22F8" w:rsidP="00BD2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AD6">
        <w:rPr>
          <w:rFonts w:ascii="Times New Roman" w:eastAsia="Calibri" w:hAnsi="Times New Roman" w:cs="Times New Roman"/>
          <w:sz w:val="28"/>
          <w:szCs w:val="28"/>
        </w:rPr>
        <w:t>Также на страничке в ВК периодически размещалась информация для педагогов  в виде консультаций, памяток.</w:t>
      </w:r>
    </w:p>
    <w:p w14:paraId="4F936389" w14:textId="3CFB4CF9" w:rsidR="00D84A5F" w:rsidRPr="00F51AD6" w:rsidRDefault="00D84A5F" w:rsidP="00D84A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AD6">
        <w:rPr>
          <w:rFonts w:ascii="Times New Roman" w:eastAsia="Calibri" w:hAnsi="Times New Roman" w:cs="Times New Roman"/>
          <w:sz w:val="28"/>
          <w:szCs w:val="28"/>
        </w:rPr>
        <w:t>Для проведения муниципальных мероприятий были разработаны положения,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1AD6">
        <w:rPr>
          <w:rFonts w:ascii="Times New Roman" w:eastAsia="Calibri" w:hAnsi="Times New Roman" w:cs="Times New Roman"/>
          <w:sz w:val="28"/>
          <w:szCs w:val="28"/>
        </w:rPr>
        <w:t xml:space="preserve">сценарные планы их проведения: </w:t>
      </w:r>
    </w:p>
    <w:p w14:paraId="645E5EAD" w14:textId="77777777" w:rsidR="00D84A5F" w:rsidRPr="00F51AD6" w:rsidRDefault="00D84A5F" w:rsidP="00D84A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AD6">
        <w:rPr>
          <w:rFonts w:ascii="Times New Roman" w:eastAsia="Calibri" w:hAnsi="Times New Roman" w:cs="Times New Roman"/>
          <w:sz w:val="28"/>
          <w:szCs w:val="28"/>
        </w:rPr>
        <w:t>- муниципальной благотворительной акции «Добрый Дед Мороз»,</w:t>
      </w:r>
    </w:p>
    <w:p w14:paraId="1362FFDF" w14:textId="77777777" w:rsidR="00D84A5F" w:rsidRPr="00F51AD6" w:rsidRDefault="00D84A5F" w:rsidP="00D84A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AD6">
        <w:rPr>
          <w:rFonts w:ascii="Times New Roman" w:eastAsia="Calibri" w:hAnsi="Times New Roman" w:cs="Times New Roman"/>
          <w:sz w:val="28"/>
          <w:szCs w:val="28"/>
        </w:rPr>
        <w:t>- муниципального этапа областного  фестиваля детских организаций,</w:t>
      </w:r>
    </w:p>
    <w:p w14:paraId="57FECC80" w14:textId="77777777" w:rsidR="00D84A5F" w:rsidRPr="00F51AD6" w:rsidRDefault="00D84A5F" w:rsidP="00D84A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AD6">
        <w:rPr>
          <w:rFonts w:ascii="Times New Roman" w:eastAsia="Calibri" w:hAnsi="Times New Roman" w:cs="Times New Roman"/>
          <w:sz w:val="28"/>
          <w:szCs w:val="28"/>
        </w:rPr>
        <w:t>- муниципальной  акции «Красная Звезда Победы»,</w:t>
      </w:r>
    </w:p>
    <w:p w14:paraId="64F83712" w14:textId="77777777" w:rsidR="00D84A5F" w:rsidRPr="00F51AD6" w:rsidRDefault="00D84A5F" w:rsidP="00D84A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AD6">
        <w:rPr>
          <w:rFonts w:ascii="Times New Roman" w:eastAsia="Calibri" w:hAnsi="Times New Roman" w:cs="Times New Roman"/>
          <w:sz w:val="28"/>
          <w:szCs w:val="28"/>
        </w:rPr>
        <w:t>- муниципального этапа областного  конкурса «Пионер года – 2025»,</w:t>
      </w:r>
    </w:p>
    <w:p w14:paraId="21658EF3" w14:textId="77777777" w:rsidR="00D84A5F" w:rsidRPr="00F51AD6" w:rsidRDefault="00D84A5F" w:rsidP="00D84A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AD6">
        <w:rPr>
          <w:rFonts w:ascii="Times New Roman" w:eastAsia="Calibri" w:hAnsi="Times New Roman" w:cs="Times New Roman"/>
          <w:sz w:val="28"/>
          <w:szCs w:val="28"/>
        </w:rPr>
        <w:lastRenderedPageBreak/>
        <w:t>- муниципального этапа областного музыкально-творческого конкурса «Дети военной поры»,</w:t>
      </w:r>
      <w:r w:rsidRPr="00F51AD6">
        <w:rPr>
          <w:rFonts w:ascii="Times New Roman" w:eastAsia="Calibri" w:hAnsi="Times New Roman" w:cs="Times New Roman"/>
          <w:sz w:val="28"/>
          <w:szCs w:val="28"/>
        </w:rPr>
        <w:tab/>
      </w:r>
    </w:p>
    <w:p w14:paraId="5029B8D9" w14:textId="77777777" w:rsidR="00D84A5F" w:rsidRPr="00F51AD6" w:rsidRDefault="00D84A5F" w:rsidP="00D84A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AD6">
        <w:rPr>
          <w:rFonts w:ascii="Times New Roman" w:eastAsia="Calibri" w:hAnsi="Times New Roman" w:cs="Times New Roman"/>
          <w:sz w:val="28"/>
          <w:szCs w:val="28"/>
        </w:rPr>
        <w:t>- муниципальной  деловой игры в рамках реализации областной программы «Пионерская страна».</w:t>
      </w:r>
    </w:p>
    <w:p w14:paraId="3553738D" w14:textId="77777777" w:rsidR="007648BE" w:rsidRDefault="007648BE" w:rsidP="00BD2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C04C56E" w14:textId="77777777" w:rsidR="00BD22F8" w:rsidRPr="001543C6" w:rsidRDefault="00BD22F8" w:rsidP="00BD2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3C6">
        <w:rPr>
          <w:rFonts w:ascii="Times New Roman" w:eastAsia="Calibri" w:hAnsi="Times New Roman" w:cs="Times New Roman"/>
          <w:sz w:val="28"/>
          <w:szCs w:val="28"/>
        </w:rPr>
        <w:t xml:space="preserve">С целью оказания методической помощи в подготовке к областным конкурсам посещались школы Орловского муниципального округа, а также осуществлялись выезды в объединения Центра д/т с различными игровыми программами в рамках реализации досуговой программы «От игры к творчеству». </w:t>
      </w:r>
    </w:p>
    <w:p w14:paraId="3E16F0EA" w14:textId="77777777" w:rsidR="00BD22F8" w:rsidRPr="00433F1B" w:rsidRDefault="00BD22F8" w:rsidP="00BD2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33F1B">
        <w:rPr>
          <w:rFonts w:ascii="Times New Roman" w:eastAsia="Calibri" w:hAnsi="Times New Roman" w:cs="Times New Roman"/>
          <w:sz w:val="28"/>
          <w:szCs w:val="28"/>
        </w:rPr>
        <w:t xml:space="preserve">Так совместно с педагогами д/о Центра д/т (Кузнецовой Г.Г., Романовой О.Н., Третьяковой В.А., Банниковой А.С., Митасовым П.А. и т.д.) были проведены игровые конкурсные программы с кружковцами, посвящённые различным праздникам (День Знаний, День народного единства, Новый год, 23 февраля, 8 марта, День космонавтики, и т.д.). </w:t>
      </w:r>
      <w:proofErr w:type="gramEnd"/>
    </w:p>
    <w:p w14:paraId="112526B0" w14:textId="77777777" w:rsidR="00BD22F8" w:rsidRPr="000E5249" w:rsidRDefault="00BD22F8" w:rsidP="00BD22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9D59027" w14:textId="77777777" w:rsidR="00D84A5F" w:rsidRPr="004D6CA8" w:rsidRDefault="00D84A5F" w:rsidP="00D84A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D6CA8">
        <w:rPr>
          <w:rFonts w:ascii="Times New Roman" w:eastAsia="Calibri" w:hAnsi="Times New Roman" w:cs="Times New Roman"/>
          <w:b/>
          <w:sz w:val="28"/>
          <w:szCs w:val="28"/>
        </w:rPr>
        <w:t xml:space="preserve">Областные мероприятия </w:t>
      </w:r>
    </w:p>
    <w:p w14:paraId="0107EA8F" w14:textId="77777777" w:rsidR="00D84A5F" w:rsidRPr="00F51AD6" w:rsidRDefault="00D84A5F" w:rsidP="00D84A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AD6">
        <w:rPr>
          <w:rFonts w:ascii="Times New Roman" w:eastAsia="Calibri" w:hAnsi="Times New Roman" w:cs="Times New Roman"/>
          <w:sz w:val="28"/>
          <w:szCs w:val="28"/>
        </w:rPr>
        <w:t>1. Областной семинар методистов «Совместная деятельность школы и общественных объединений: механизмы сотрудничества и практика реализации проектов» - 10 октября 2025г.</w:t>
      </w:r>
    </w:p>
    <w:p w14:paraId="27BE20E1" w14:textId="77777777" w:rsidR="00D84A5F" w:rsidRPr="00F51AD6" w:rsidRDefault="00D84A5F" w:rsidP="00D84A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AD6">
        <w:rPr>
          <w:rFonts w:ascii="Times New Roman" w:eastAsia="Calibri" w:hAnsi="Times New Roman" w:cs="Times New Roman"/>
          <w:sz w:val="28"/>
          <w:szCs w:val="28"/>
        </w:rPr>
        <w:t>2. Областной Фестиваль детских организаций Орловской области -3 место команда МБОУ «</w:t>
      </w:r>
      <w:proofErr w:type="spellStart"/>
      <w:r w:rsidRPr="00F51AD6">
        <w:rPr>
          <w:rFonts w:ascii="Times New Roman" w:eastAsia="Calibri" w:hAnsi="Times New Roman" w:cs="Times New Roman"/>
          <w:sz w:val="28"/>
          <w:szCs w:val="28"/>
        </w:rPr>
        <w:t>Становоколодезьская</w:t>
      </w:r>
      <w:proofErr w:type="spellEnd"/>
      <w:r w:rsidRPr="00F51AD6">
        <w:rPr>
          <w:rFonts w:ascii="Times New Roman" w:eastAsia="Calibri" w:hAnsi="Times New Roman" w:cs="Times New Roman"/>
          <w:sz w:val="28"/>
          <w:szCs w:val="28"/>
        </w:rPr>
        <w:t xml:space="preserve"> СОШ».</w:t>
      </w:r>
    </w:p>
    <w:p w14:paraId="440022AB" w14:textId="77777777" w:rsidR="00D84A5F" w:rsidRPr="00F51AD6" w:rsidRDefault="00D84A5F" w:rsidP="00D84A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AD6">
        <w:rPr>
          <w:rFonts w:ascii="Times New Roman" w:eastAsia="Calibri" w:hAnsi="Times New Roman" w:cs="Times New Roman"/>
          <w:sz w:val="28"/>
          <w:szCs w:val="28"/>
        </w:rPr>
        <w:t>( участники - МБОУ «</w:t>
      </w:r>
      <w:proofErr w:type="spellStart"/>
      <w:r w:rsidRPr="00F51AD6">
        <w:rPr>
          <w:rFonts w:ascii="Times New Roman" w:eastAsia="Calibri" w:hAnsi="Times New Roman" w:cs="Times New Roman"/>
          <w:sz w:val="28"/>
          <w:szCs w:val="28"/>
        </w:rPr>
        <w:t>Ермолаевская</w:t>
      </w:r>
      <w:proofErr w:type="spellEnd"/>
      <w:r w:rsidRPr="00F51AD6">
        <w:rPr>
          <w:rFonts w:ascii="Times New Roman" w:eastAsia="Calibri" w:hAnsi="Times New Roman" w:cs="Times New Roman"/>
          <w:sz w:val="28"/>
          <w:szCs w:val="28"/>
        </w:rPr>
        <w:t xml:space="preserve"> ООШ», МБОУ «</w:t>
      </w:r>
      <w:proofErr w:type="spellStart"/>
      <w:r w:rsidRPr="00F51AD6">
        <w:rPr>
          <w:rFonts w:ascii="Times New Roman" w:eastAsia="Calibri" w:hAnsi="Times New Roman" w:cs="Times New Roman"/>
          <w:sz w:val="28"/>
          <w:szCs w:val="28"/>
        </w:rPr>
        <w:t>Становоколодезьская</w:t>
      </w:r>
      <w:proofErr w:type="spellEnd"/>
      <w:r w:rsidRPr="00F51AD6">
        <w:rPr>
          <w:rFonts w:ascii="Times New Roman" w:eastAsia="Calibri" w:hAnsi="Times New Roman" w:cs="Times New Roman"/>
          <w:sz w:val="28"/>
          <w:szCs w:val="28"/>
        </w:rPr>
        <w:t xml:space="preserve"> СОШ»),</w:t>
      </w:r>
    </w:p>
    <w:p w14:paraId="543ED1AD" w14:textId="77777777" w:rsidR="00D84A5F" w:rsidRPr="00F51AD6" w:rsidRDefault="00D84A5F" w:rsidP="00D84A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AD6">
        <w:rPr>
          <w:rFonts w:ascii="Times New Roman" w:eastAsia="Calibri" w:hAnsi="Times New Roman" w:cs="Times New Roman"/>
          <w:sz w:val="28"/>
          <w:szCs w:val="28"/>
        </w:rPr>
        <w:t>3. 13  Слет областной пионерской организации «Орлята» (26.11.2025г.)</w:t>
      </w:r>
    </w:p>
    <w:p w14:paraId="08FEAA06" w14:textId="77777777" w:rsidR="00D84A5F" w:rsidRPr="00F51AD6" w:rsidRDefault="00D84A5F" w:rsidP="00D84A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AD6">
        <w:rPr>
          <w:rFonts w:ascii="Times New Roman" w:eastAsia="Calibri" w:hAnsi="Times New Roman" w:cs="Times New Roman"/>
          <w:sz w:val="28"/>
          <w:szCs w:val="28"/>
        </w:rPr>
        <w:t>- 7 представителей Орловского муниципального округа (МБУ ДО «Центр детского творчества» Орловского муниципального округ</w:t>
      </w:r>
      <w:proofErr w:type="gramStart"/>
      <w:r w:rsidRPr="00F51AD6">
        <w:rPr>
          <w:rFonts w:ascii="Times New Roman" w:eastAsia="Calibri" w:hAnsi="Times New Roman" w:cs="Times New Roman"/>
          <w:sz w:val="28"/>
          <w:szCs w:val="28"/>
        </w:rPr>
        <w:t>а-</w:t>
      </w:r>
      <w:proofErr w:type="gramEnd"/>
      <w:r w:rsidRPr="00F51AD6">
        <w:rPr>
          <w:rFonts w:ascii="Times New Roman" w:eastAsia="Calibri" w:hAnsi="Times New Roman" w:cs="Times New Roman"/>
          <w:sz w:val="28"/>
          <w:szCs w:val="28"/>
        </w:rPr>
        <w:tab/>
        <w:t>Лякишева Г.А.; МБОУ «</w:t>
      </w:r>
      <w:proofErr w:type="spellStart"/>
      <w:r w:rsidRPr="00F51AD6">
        <w:rPr>
          <w:rFonts w:ascii="Times New Roman" w:eastAsia="Calibri" w:hAnsi="Times New Roman" w:cs="Times New Roman"/>
          <w:sz w:val="28"/>
          <w:szCs w:val="28"/>
        </w:rPr>
        <w:t>Становоколодезьская</w:t>
      </w:r>
      <w:proofErr w:type="spellEnd"/>
      <w:r w:rsidRPr="00F51AD6">
        <w:rPr>
          <w:rFonts w:ascii="Times New Roman" w:eastAsia="Calibri" w:hAnsi="Times New Roman" w:cs="Times New Roman"/>
          <w:sz w:val="28"/>
          <w:szCs w:val="28"/>
        </w:rPr>
        <w:t xml:space="preserve"> СОШ»-Моисеева Е.В.; МБОУ «</w:t>
      </w:r>
      <w:proofErr w:type="spellStart"/>
      <w:r w:rsidRPr="00F51AD6">
        <w:rPr>
          <w:rFonts w:ascii="Times New Roman" w:eastAsia="Calibri" w:hAnsi="Times New Roman" w:cs="Times New Roman"/>
          <w:sz w:val="28"/>
          <w:szCs w:val="28"/>
        </w:rPr>
        <w:t>Жилинская</w:t>
      </w:r>
      <w:proofErr w:type="spellEnd"/>
      <w:r w:rsidRPr="00F51AD6">
        <w:rPr>
          <w:rFonts w:ascii="Times New Roman" w:eastAsia="Calibri" w:hAnsi="Times New Roman" w:cs="Times New Roman"/>
          <w:sz w:val="28"/>
          <w:szCs w:val="28"/>
        </w:rPr>
        <w:t xml:space="preserve"> СОШ»- Беликова А. В.,</w:t>
      </w:r>
      <w:r w:rsidRPr="00F51AD6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F51AD6">
        <w:rPr>
          <w:rFonts w:ascii="Times New Roman" w:eastAsia="Calibri" w:hAnsi="Times New Roman" w:cs="Times New Roman"/>
          <w:sz w:val="28"/>
          <w:szCs w:val="28"/>
        </w:rPr>
        <w:t>Лупандина</w:t>
      </w:r>
      <w:proofErr w:type="spellEnd"/>
      <w:r w:rsidRPr="00F51AD6">
        <w:rPr>
          <w:rFonts w:ascii="Times New Roman" w:eastAsia="Calibri" w:hAnsi="Times New Roman" w:cs="Times New Roman"/>
          <w:sz w:val="28"/>
          <w:szCs w:val="28"/>
        </w:rPr>
        <w:t xml:space="preserve"> А. А.,</w:t>
      </w:r>
      <w:r w:rsidRPr="00F51AD6">
        <w:rPr>
          <w:rFonts w:ascii="Times New Roman" w:eastAsia="Calibri" w:hAnsi="Times New Roman" w:cs="Times New Roman"/>
          <w:sz w:val="28"/>
          <w:szCs w:val="28"/>
        </w:rPr>
        <w:tab/>
        <w:t>Сафонова В. А.,</w:t>
      </w:r>
      <w:r w:rsidRPr="00F51AD6">
        <w:rPr>
          <w:rFonts w:ascii="Times New Roman" w:eastAsia="Calibri" w:hAnsi="Times New Roman" w:cs="Times New Roman"/>
          <w:sz w:val="28"/>
          <w:szCs w:val="28"/>
        </w:rPr>
        <w:tab/>
        <w:t>Смирнова С.А., Черникова Я.К.</w:t>
      </w:r>
    </w:p>
    <w:p w14:paraId="5619A2D1" w14:textId="77777777" w:rsidR="004C17CC" w:rsidRDefault="004C17CC" w:rsidP="003A53B0">
      <w:pPr>
        <w:tabs>
          <w:tab w:val="left" w:pos="-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7497B2A" w14:textId="129E185F" w:rsidR="00BD22F8" w:rsidRDefault="004C17CC" w:rsidP="003A53B0">
      <w:pPr>
        <w:tabs>
          <w:tab w:val="left" w:pos="-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Центре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разработаны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и введены в действие следующие НПА:</w:t>
      </w:r>
    </w:p>
    <w:p w14:paraId="1A90DBB5" w14:textId="77777777" w:rsidR="004C17CC" w:rsidRPr="004C17CC" w:rsidRDefault="004C17CC" w:rsidP="004C17CC">
      <w:pPr>
        <w:shd w:val="clear" w:color="auto" w:fill="FFFFFF"/>
        <w:spacing w:after="0" w:line="240" w:lineRule="atLeast"/>
        <w:ind w:right="91" w:firstLine="709"/>
        <w:jc w:val="both"/>
        <w:rPr>
          <w:rFonts w:ascii="Times New Roman" w:eastAsia="Calibri" w:hAnsi="Times New Roman" w:cs="Times New Roman"/>
          <w:sz w:val="28"/>
        </w:rPr>
      </w:pPr>
      <w:r w:rsidRPr="004C17CC">
        <w:rPr>
          <w:rFonts w:ascii="Times New Roman" w:eastAsia="Calibri" w:hAnsi="Times New Roman" w:cs="Times New Roman"/>
          <w:sz w:val="28"/>
        </w:rPr>
        <w:t>1.</w:t>
      </w:r>
      <w:r w:rsidRPr="004C17CC">
        <w:rPr>
          <w:rFonts w:ascii="Times New Roman" w:eastAsia="Calibri" w:hAnsi="Times New Roman" w:cs="Times New Roman"/>
          <w:sz w:val="28"/>
        </w:rPr>
        <w:tab/>
        <w:t>Положение о  внутриучрежденческом контроле в муниципальном бюджетном учреждении дополнительного образования «Центр детского творчества» Орловского муниципального округа Орловской области;</w:t>
      </w:r>
    </w:p>
    <w:p w14:paraId="42497DCE" w14:textId="77777777" w:rsidR="004C17CC" w:rsidRPr="004C17CC" w:rsidRDefault="004C17CC" w:rsidP="004C17CC">
      <w:pPr>
        <w:shd w:val="clear" w:color="auto" w:fill="FFFFFF"/>
        <w:spacing w:after="0" w:line="240" w:lineRule="atLeast"/>
        <w:ind w:right="91" w:firstLine="709"/>
        <w:jc w:val="both"/>
        <w:rPr>
          <w:rFonts w:ascii="Times New Roman" w:eastAsia="Calibri" w:hAnsi="Times New Roman" w:cs="Times New Roman"/>
          <w:sz w:val="28"/>
        </w:rPr>
      </w:pPr>
      <w:r w:rsidRPr="004C17CC">
        <w:rPr>
          <w:rFonts w:ascii="Times New Roman" w:eastAsia="Calibri" w:hAnsi="Times New Roman" w:cs="Times New Roman"/>
          <w:sz w:val="28"/>
        </w:rPr>
        <w:t>2.</w:t>
      </w:r>
      <w:r w:rsidRPr="004C17CC">
        <w:rPr>
          <w:rFonts w:ascii="Times New Roman" w:eastAsia="Calibri" w:hAnsi="Times New Roman" w:cs="Times New Roman"/>
          <w:sz w:val="28"/>
        </w:rPr>
        <w:tab/>
        <w:t>Положение об информационной открытости муниципального бюджетного  учреждения дополнительного образования  «Центр детского творчества» Орловского муниципального округа Орловской области;</w:t>
      </w:r>
    </w:p>
    <w:p w14:paraId="186C1384" w14:textId="77777777" w:rsidR="004C17CC" w:rsidRPr="004C17CC" w:rsidRDefault="004C17CC" w:rsidP="004C17CC">
      <w:pPr>
        <w:shd w:val="clear" w:color="auto" w:fill="FFFFFF"/>
        <w:spacing w:after="0" w:line="240" w:lineRule="atLeast"/>
        <w:ind w:right="91" w:firstLine="709"/>
        <w:jc w:val="both"/>
        <w:rPr>
          <w:rFonts w:ascii="Times New Roman" w:eastAsia="Calibri" w:hAnsi="Times New Roman" w:cs="Times New Roman"/>
          <w:sz w:val="28"/>
        </w:rPr>
      </w:pPr>
      <w:r w:rsidRPr="004C17CC">
        <w:rPr>
          <w:rFonts w:ascii="Times New Roman" w:eastAsia="Calibri" w:hAnsi="Times New Roman" w:cs="Times New Roman"/>
          <w:sz w:val="28"/>
        </w:rPr>
        <w:t>3.</w:t>
      </w:r>
      <w:r w:rsidRPr="004C17CC">
        <w:rPr>
          <w:rFonts w:ascii="Times New Roman" w:eastAsia="Calibri" w:hAnsi="Times New Roman" w:cs="Times New Roman"/>
          <w:sz w:val="28"/>
        </w:rPr>
        <w:tab/>
        <w:t>Положение об официальном сайте муниципального бюджетного  учреждения дополнительного образования  «Центр детского творчества» Орловского муниципального округа Орловской области;</w:t>
      </w:r>
    </w:p>
    <w:p w14:paraId="053573F7" w14:textId="77777777" w:rsidR="004C17CC" w:rsidRPr="004C17CC" w:rsidRDefault="004C17CC" w:rsidP="004C17CC">
      <w:pPr>
        <w:shd w:val="clear" w:color="auto" w:fill="FFFFFF"/>
        <w:spacing w:after="0" w:line="240" w:lineRule="atLeast"/>
        <w:ind w:right="91" w:firstLine="709"/>
        <w:jc w:val="both"/>
        <w:rPr>
          <w:rFonts w:ascii="Times New Roman" w:eastAsia="Calibri" w:hAnsi="Times New Roman" w:cs="Times New Roman"/>
          <w:sz w:val="28"/>
        </w:rPr>
      </w:pPr>
      <w:r w:rsidRPr="004C17CC">
        <w:rPr>
          <w:rFonts w:ascii="Times New Roman" w:eastAsia="Calibri" w:hAnsi="Times New Roman" w:cs="Times New Roman"/>
          <w:sz w:val="28"/>
        </w:rPr>
        <w:t>4.</w:t>
      </w:r>
      <w:r w:rsidRPr="004C17CC">
        <w:rPr>
          <w:rFonts w:ascii="Times New Roman" w:eastAsia="Calibri" w:hAnsi="Times New Roman" w:cs="Times New Roman"/>
          <w:sz w:val="28"/>
        </w:rPr>
        <w:tab/>
        <w:t>Положение о нормах профессиональной этики педагогических работников муниципального бюджетного  учреждения дополнительного образования  «Центр детского творчества» Орловского муниципального округа Орловской области;</w:t>
      </w:r>
    </w:p>
    <w:p w14:paraId="6EAE895E" w14:textId="77777777" w:rsidR="004C17CC" w:rsidRPr="004C17CC" w:rsidRDefault="004C17CC" w:rsidP="004C17CC">
      <w:pPr>
        <w:shd w:val="clear" w:color="auto" w:fill="FFFFFF"/>
        <w:spacing w:after="0" w:line="240" w:lineRule="atLeast"/>
        <w:ind w:right="91" w:firstLine="709"/>
        <w:jc w:val="both"/>
        <w:rPr>
          <w:rFonts w:ascii="Times New Roman" w:eastAsia="Calibri" w:hAnsi="Times New Roman" w:cs="Times New Roman"/>
          <w:sz w:val="28"/>
        </w:rPr>
      </w:pPr>
      <w:r w:rsidRPr="004C17CC">
        <w:rPr>
          <w:rFonts w:ascii="Times New Roman" w:eastAsia="Calibri" w:hAnsi="Times New Roman" w:cs="Times New Roman"/>
          <w:sz w:val="28"/>
        </w:rPr>
        <w:lastRenderedPageBreak/>
        <w:t>5.</w:t>
      </w:r>
      <w:r w:rsidRPr="004C17CC">
        <w:rPr>
          <w:rFonts w:ascii="Times New Roman" w:eastAsia="Calibri" w:hAnsi="Times New Roman" w:cs="Times New Roman"/>
          <w:sz w:val="28"/>
        </w:rPr>
        <w:tab/>
        <w:t>Положение о порядке регламентации бесплатного пользования педагогическими работниками образовательными, методическими и научными услугами муниципального бюджетного учреждения дополнительного образования  «Центр детского творчества» Орловского муниципального округа Орловской области;</w:t>
      </w:r>
    </w:p>
    <w:p w14:paraId="38D8D5A8" w14:textId="77777777" w:rsidR="004C17CC" w:rsidRPr="004C17CC" w:rsidRDefault="004C17CC" w:rsidP="004C17CC">
      <w:pPr>
        <w:shd w:val="clear" w:color="auto" w:fill="FFFFFF"/>
        <w:spacing w:after="0" w:line="240" w:lineRule="atLeast"/>
        <w:ind w:right="91" w:firstLine="709"/>
        <w:jc w:val="both"/>
        <w:rPr>
          <w:rFonts w:ascii="Times New Roman" w:eastAsia="Calibri" w:hAnsi="Times New Roman" w:cs="Times New Roman"/>
          <w:sz w:val="28"/>
        </w:rPr>
      </w:pPr>
      <w:r w:rsidRPr="004C17CC">
        <w:rPr>
          <w:rFonts w:ascii="Times New Roman" w:eastAsia="Calibri" w:hAnsi="Times New Roman" w:cs="Times New Roman"/>
          <w:sz w:val="28"/>
        </w:rPr>
        <w:t>6.</w:t>
      </w:r>
      <w:r w:rsidRPr="004C17CC">
        <w:rPr>
          <w:rFonts w:ascii="Times New Roman" w:eastAsia="Calibri" w:hAnsi="Times New Roman" w:cs="Times New Roman"/>
          <w:sz w:val="28"/>
        </w:rPr>
        <w:tab/>
        <w:t>Положение о порядке аттестации заместителя руководителя и кандидатов на должность заместителя руководителя муниципального бюджетного учреждения дополнительного образования  «Центр детского творчества» Орловского муниципального округа Орловской области;</w:t>
      </w:r>
      <w:r w:rsidRPr="004C17CC">
        <w:rPr>
          <w:rFonts w:ascii="Times New Roman" w:eastAsia="Calibri" w:hAnsi="Times New Roman" w:cs="Times New Roman"/>
          <w:sz w:val="28"/>
        </w:rPr>
        <w:cr/>
      </w:r>
    </w:p>
    <w:p w14:paraId="71896745" w14:textId="77777777" w:rsidR="004C17CC" w:rsidRPr="004C17CC" w:rsidRDefault="004C17CC" w:rsidP="004C17CC">
      <w:pPr>
        <w:shd w:val="clear" w:color="auto" w:fill="FFFFFF"/>
        <w:spacing w:after="0" w:line="240" w:lineRule="atLeast"/>
        <w:ind w:right="91" w:firstLine="709"/>
        <w:jc w:val="both"/>
        <w:rPr>
          <w:rFonts w:ascii="Times New Roman" w:eastAsia="Calibri" w:hAnsi="Times New Roman" w:cs="Times New Roman"/>
          <w:sz w:val="28"/>
        </w:rPr>
      </w:pPr>
      <w:r w:rsidRPr="004C17CC">
        <w:rPr>
          <w:rFonts w:ascii="Times New Roman" w:eastAsia="Calibri" w:hAnsi="Times New Roman" w:cs="Times New Roman"/>
          <w:sz w:val="28"/>
        </w:rPr>
        <w:t>7.</w:t>
      </w:r>
      <w:r w:rsidRPr="004C17CC">
        <w:rPr>
          <w:rFonts w:ascii="Times New Roman" w:eastAsia="Calibri" w:hAnsi="Times New Roman" w:cs="Times New Roman"/>
          <w:sz w:val="28"/>
        </w:rPr>
        <w:tab/>
        <w:t>Положение о внутренней системе оценки качества  образования в муниципальном бюджетном учреждении дополнительного образования  «Центр детского творчества» Орловского муниципального округа Орловской области;</w:t>
      </w:r>
    </w:p>
    <w:p w14:paraId="3F4BA8B8" w14:textId="77777777" w:rsidR="004C17CC" w:rsidRPr="004C17CC" w:rsidRDefault="004C17CC" w:rsidP="004C17CC">
      <w:pPr>
        <w:shd w:val="clear" w:color="auto" w:fill="FFFFFF"/>
        <w:spacing w:after="0" w:line="240" w:lineRule="atLeast"/>
        <w:ind w:right="91" w:firstLine="709"/>
        <w:jc w:val="both"/>
        <w:rPr>
          <w:rFonts w:ascii="Times New Roman" w:eastAsia="Calibri" w:hAnsi="Times New Roman" w:cs="Times New Roman"/>
          <w:sz w:val="28"/>
        </w:rPr>
      </w:pPr>
      <w:r w:rsidRPr="004C17CC">
        <w:rPr>
          <w:rFonts w:ascii="Times New Roman" w:eastAsia="Calibri" w:hAnsi="Times New Roman" w:cs="Times New Roman"/>
          <w:sz w:val="28"/>
        </w:rPr>
        <w:t>8.</w:t>
      </w:r>
      <w:r w:rsidRPr="004C17CC">
        <w:rPr>
          <w:rFonts w:ascii="Times New Roman" w:eastAsia="Calibri" w:hAnsi="Times New Roman" w:cs="Times New Roman"/>
          <w:sz w:val="28"/>
        </w:rPr>
        <w:tab/>
        <w:t>Положение о порядке определения уровня удовлетворённости родителей (законных представителей) несовершеннолетних учащихся оказанными муниципальными услугами муниципальным бюджетным учреждением  дополнительного образования «Центр детского творчества» Орловского муниципального округа Орловской области;</w:t>
      </w:r>
    </w:p>
    <w:p w14:paraId="4843C769" w14:textId="54946ED6" w:rsidR="004C17CC" w:rsidRDefault="004C17CC" w:rsidP="004C17CC">
      <w:pPr>
        <w:shd w:val="clear" w:color="auto" w:fill="FFFFFF"/>
        <w:spacing w:after="0" w:line="240" w:lineRule="atLeast"/>
        <w:ind w:right="91" w:firstLine="709"/>
        <w:jc w:val="both"/>
        <w:rPr>
          <w:rFonts w:ascii="Times New Roman" w:eastAsia="Calibri" w:hAnsi="Times New Roman" w:cs="Times New Roman"/>
          <w:sz w:val="28"/>
        </w:rPr>
      </w:pPr>
      <w:r w:rsidRPr="004C17CC">
        <w:rPr>
          <w:rFonts w:ascii="Times New Roman" w:eastAsia="Calibri" w:hAnsi="Times New Roman" w:cs="Times New Roman"/>
          <w:sz w:val="28"/>
        </w:rPr>
        <w:t>9.</w:t>
      </w:r>
      <w:r w:rsidRPr="004C17CC">
        <w:rPr>
          <w:rFonts w:ascii="Times New Roman" w:eastAsia="Calibri" w:hAnsi="Times New Roman" w:cs="Times New Roman"/>
          <w:sz w:val="28"/>
        </w:rPr>
        <w:tab/>
        <w:t>Положение о формах, периодичности и порядке текущего контроля успеваемости, промежуточной и итоговой аттестации обучающихся по дополнительной общеобразовательной общеразвивающей программе в муниципальном бюджетном  учреждении дополнительного образования  «Центр детского творчества»  Орловского муниципального округа  Орловской области;</w:t>
      </w:r>
    </w:p>
    <w:p w14:paraId="74491D63" w14:textId="76ED990F" w:rsidR="004C17CC" w:rsidRPr="004C17CC" w:rsidRDefault="004C17CC" w:rsidP="004C17CC">
      <w:pPr>
        <w:shd w:val="clear" w:color="auto" w:fill="FFFFFF"/>
        <w:spacing w:after="0" w:line="240" w:lineRule="atLeast"/>
        <w:ind w:right="91" w:firstLine="709"/>
        <w:jc w:val="both"/>
        <w:rPr>
          <w:rFonts w:ascii="Times New Roman" w:eastAsia="Calibri" w:hAnsi="Times New Roman" w:cs="Times New Roman"/>
          <w:sz w:val="28"/>
        </w:rPr>
      </w:pPr>
      <w:r w:rsidRPr="004C17CC">
        <w:rPr>
          <w:rFonts w:ascii="Times New Roman" w:eastAsia="Calibri" w:hAnsi="Times New Roman" w:cs="Times New Roman"/>
          <w:sz w:val="28"/>
        </w:rPr>
        <w:t>1</w:t>
      </w:r>
      <w:r>
        <w:rPr>
          <w:rFonts w:ascii="Times New Roman" w:eastAsia="Calibri" w:hAnsi="Times New Roman" w:cs="Times New Roman"/>
          <w:sz w:val="28"/>
        </w:rPr>
        <w:t>0</w:t>
      </w:r>
      <w:r w:rsidRPr="004C17CC">
        <w:rPr>
          <w:rFonts w:ascii="Times New Roman" w:eastAsia="Calibri" w:hAnsi="Times New Roman" w:cs="Times New Roman"/>
          <w:sz w:val="28"/>
        </w:rPr>
        <w:t>.</w:t>
      </w:r>
      <w:r w:rsidRPr="004C17CC">
        <w:rPr>
          <w:rFonts w:ascii="Times New Roman" w:eastAsia="Calibri" w:hAnsi="Times New Roman" w:cs="Times New Roman"/>
          <w:sz w:val="28"/>
        </w:rPr>
        <w:tab/>
        <w:t>Положение о порядке разработки и утверждения ежегодного отчета о поступлении и расходовании финансовых и материальных средств муниципального бюджетного  учреждения дополнительного образования «Центр детского творчества» Орловского муниципального округа Орловской области;</w:t>
      </w:r>
    </w:p>
    <w:p w14:paraId="33F948D7" w14:textId="2518B601" w:rsidR="004C17CC" w:rsidRPr="004C17CC" w:rsidRDefault="004C17CC" w:rsidP="004C17CC">
      <w:pPr>
        <w:shd w:val="clear" w:color="auto" w:fill="FFFFFF"/>
        <w:spacing w:after="0" w:line="240" w:lineRule="atLeast"/>
        <w:ind w:right="91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11</w:t>
      </w:r>
      <w:r w:rsidRPr="004C17CC">
        <w:rPr>
          <w:rFonts w:ascii="Times New Roman" w:eastAsia="Calibri" w:hAnsi="Times New Roman" w:cs="Times New Roman"/>
          <w:sz w:val="28"/>
        </w:rPr>
        <w:t>.</w:t>
      </w:r>
      <w:r w:rsidRPr="004C17CC">
        <w:rPr>
          <w:rFonts w:ascii="Times New Roman" w:eastAsia="Calibri" w:hAnsi="Times New Roman" w:cs="Times New Roman"/>
          <w:sz w:val="28"/>
        </w:rPr>
        <w:tab/>
        <w:t>Положение об оформлении возникновения, приостановления и прекращения образовательных отношений между муниципальным бюджетным  учреждением дополнительного образования  «Центр детского творчества» Орловского муниципального округа Орловской области и учащимися и (или) родителями (законными представителями) несовершеннолетних учащихся;</w:t>
      </w:r>
    </w:p>
    <w:p w14:paraId="7D6C2CE7" w14:textId="03FD34CD" w:rsidR="004C17CC" w:rsidRPr="004C17CC" w:rsidRDefault="004C17CC" w:rsidP="004C17CC">
      <w:pPr>
        <w:shd w:val="clear" w:color="auto" w:fill="FFFFFF"/>
        <w:spacing w:after="0" w:line="240" w:lineRule="atLeast"/>
        <w:ind w:right="91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12</w:t>
      </w:r>
      <w:r w:rsidRPr="004C17CC">
        <w:rPr>
          <w:rFonts w:ascii="Times New Roman" w:eastAsia="Calibri" w:hAnsi="Times New Roman" w:cs="Times New Roman"/>
          <w:sz w:val="28"/>
        </w:rPr>
        <w:t>.</w:t>
      </w:r>
      <w:r w:rsidRPr="004C17CC">
        <w:rPr>
          <w:rFonts w:ascii="Times New Roman" w:eastAsia="Calibri" w:hAnsi="Times New Roman" w:cs="Times New Roman"/>
          <w:sz w:val="28"/>
        </w:rPr>
        <w:tab/>
        <w:t>Положение о порядке ознакомления с документами  муниципального бюджетного учреждения дополнительного образования «Центр детского творчества» Орловского муниципального округа Орловской области;</w:t>
      </w:r>
    </w:p>
    <w:p w14:paraId="3A03A117" w14:textId="49D14607" w:rsidR="004C17CC" w:rsidRPr="004C17CC" w:rsidRDefault="004C17CC" w:rsidP="004C17CC">
      <w:pPr>
        <w:shd w:val="clear" w:color="auto" w:fill="FFFFFF"/>
        <w:spacing w:after="0" w:line="240" w:lineRule="atLeast"/>
        <w:ind w:right="91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13</w:t>
      </w:r>
      <w:r w:rsidRPr="004C17CC">
        <w:rPr>
          <w:rFonts w:ascii="Times New Roman" w:eastAsia="Calibri" w:hAnsi="Times New Roman" w:cs="Times New Roman"/>
          <w:sz w:val="28"/>
        </w:rPr>
        <w:t>.</w:t>
      </w:r>
      <w:r w:rsidRPr="004C17CC">
        <w:rPr>
          <w:rFonts w:ascii="Times New Roman" w:eastAsia="Calibri" w:hAnsi="Times New Roman" w:cs="Times New Roman"/>
          <w:sz w:val="28"/>
        </w:rPr>
        <w:tab/>
        <w:t>Положение о добровольных пожертвованиях и целевых взносах  муниципального бюджетного учреждения дополнительного образования  «Центр детского творчества» Орловского муниципального округа Орловской области;</w:t>
      </w:r>
    </w:p>
    <w:p w14:paraId="3847BCE8" w14:textId="2CDA4157" w:rsidR="004C17CC" w:rsidRPr="004C17CC" w:rsidRDefault="004C17CC" w:rsidP="004C17CC">
      <w:pPr>
        <w:shd w:val="clear" w:color="auto" w:fill="FFFFFF"/>
        <w:spacing w:after="0" w:line="240" w:lineRule="atLeast"/>
        <w:ind w:right="91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14</w:t>
      </w:r>
      <w:r w:rsidRPr="004C17CC">
        <w:rPr>
          <w:rFonts w:ascii="Times New Roman" w:eastAsia="Calibri" w:hAnsi="Times New Roman" w:cs="Times New Roman"/>
          <w:sz w:val="28"/>
        </w:rPr>
        <w:t>.</w:t>
      </w:r>
      <w:r w:rsidRPr="004C17CC">
        <w:rPr>
          <w:rFonts w:ascii="Times New Roman" w:eastAsia="Calibri" w:hAnsi="Times New Roman" w:cs="Times New Roman"/>
          <w:sz w:val="28"/>
        </w:rPr>
        <w:tab/>
        <w:t>Положение о питьевом режиме в муниципальном бюджетном  учреждении дополнительного образования «Центр детского творчества» Орловского муниципального округа Орловской области;</w:t>
      </w:r>
    </w:p>
    <w:p w14:paraId="5D6CF955" w14:textId="1F8C5563" w:rsidR="004C17CC" w:rsidRDefault="004C17CC" w:rsidP="004C17CC">
      <w:pPr>
        <w:shd w:val="clear" w:color="auto" w:fill="FFFFFF"/>
        <w:spacing w:after="0" w:line="240" w:lineRule="atLeast"/>
        <w:ind w:right="91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15</w:t>
      </w:r>
      <w:r w:rsidRPr="004C17CC">
        <w:rPr>
          <w:rFonts w:ascii="Times New Roman" w:eastAsia="Calibri" w:hAnsi="Times New Roman" w:cs="Times New Roman"/>
          <w:sz w:val="28"/>
        </w:rPr>
        <w:t>.</w:t>
      </w:r>
      <w:r w:rsidRPr="004C17CC">
        <w:rPr>
          <w:rFonts w:ascii="Times New Roman" w:eastAsia="Calibri" w:hAnsi="Times New Roman" w:cs="Times New Roman"/>
          <w:sz w:val="28"/>
        </w:rPr>
        <w:tab/>
        <w:t>Положение о комиссии по применению к учащимся мер дисциплинарного взыскания  муниципального бюджетного учреждения дополнительного образования  «Центр детского творчества» Орловского муниципального округа Орловской области;</w:t>
      </w:r>
    </w:p>
    <w:p w14:paraId="52A6D7DE" w14:textId="5B4AFAE9" w:rsidR="005B533A" w:rsidRPr="005B533A" w:rsidRDefault="005B533A" w:rsidP="005B533A">
      <w:pPr>
        <w:shd w:val="clear" w:color="auto" w:fill="FFFFFF"/>
        <w:spacing w:after="0" w:line="240" w:lineRule="atLeast"/>
        <w:ind w:right="91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t xml:space="preserve">16. </w:t>
      </w:r>
      <w:r w:rsidRPr="005B533A">
        <w:rPr>
          <w:rFonts w:ascii="Times New Roman" w:eastAsia="Calibri" w:hAnsi="Times New Roman" w:cs="Times New Roman"/>
          <w:sz w:val="28"/>
        </w:rPr>
        <w:t>Положение о порядке разработки и утверждения ежегодного отчета о поступлении и расходовании финансовых и материальных средств муниципального бюджетного учреждения дополнительного образования «Центр детского творчества» Орловского муниципального округа Орловской области;</w:t>
      </w:r>
    </w:p>
    <w:p w14:paraId="65B440D4" w14:textId="2104C497" w:rsidR="005B533A" w:rsidRPr="005B533A" w:rsidRDefault="005B533A" w:rsidP="005B533A">
      <w:pPr>
        <w:shd w:val="clear" w:color="auto" w:fill="FFFFFF"/>
        <w:spacing w:after="0" w:line="240" w:lineRule="atLeast"/>
        <w:ind w:right="91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17.</w:t>
      </w:r>
      <w:r w:rsidRPr="005B533A">
        <w:rPr>
          <w:rFonts w:ascii="Times New Roman" w:eastAsia="Calibri" w:hAnsi="Times New Roman" w:cs="Times New Roman"/>
          <w:sz w:val="28"/>
        </w:rPr>
        <w:tab/>
        <w:t xml:space="preserve"> Положение об оформлении возникновения, приостановления и прекращения образовательных отношений между муниципальным бюджетным учреждением дополнительного образования Центр детского творчества» Орловского муниципального округа Орловской области и учащимися и (или) родителями (законными представителями) несовершеннолетних учащихся;</w:t>
      </w:r>
    </w:p>
    <w:p w14:paraId="4F27F568" w14:textId="67E95C39" w:rsidR="005B533A" w:rsidRPr="005B533A" w:rsidRDefault="005B533A" w:rsidP="005B533A">
      <w:pPr>
        <w:shd w:val="clear" w:color="auto" w:fill="FFFFFF"/>
        <w:spacing w:after="0" w:line="240" w:lineRule="atLeast"/>
        <w:ind w:right="91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18.</w:t>
      </w:r>
      <w:r w:rsidRPr="005B533A">
        <w:rPr>
          <w:rFonts w:ascii="Times New Roman" w:eastAsia="Calibri" w:hAnsi="Times New Roman" w:cs="Times New Roman"/>
          <w:sz w:val="28"/>
        </w:rPr>
        <w:tab/>
        <w:t xml:space="preserve"> Положение о порядке ознакомления с документами муниципального бюджетного учреждения дополнительного образования «Центр детского творчества» Орловского муниципального округа Орловской области;</w:t>
      </w:r>
    </w:p>
    <w:p w14:paraId="4AFE824E" w14:textId="250098B6" w:rsidR="005B533A" w:rsidRPr="005B533A" w:rsidRDefault="005B533A" w:rsidP="005B533A">
      <w:pPr>
        <w:shd w:val="clear" w:color="auto" w:fill="FFFFFF"/>
        <w:spacing w:after="0" w:line="240" w:lineRule="atLeast"/>
        <w:ind w:right="91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19.</w:t>
      </w:r>
      <w:r w:rsidRPr="005B533A">
        <w:rPr>
          <w:rFonts w:ascii="Times New Roman" w:eastAsia="Calibri" w:hAnsi="Times New Roman" w:cs="Times New Roman"/>
          <w:sz w:val="28"/>
        </w:rPr>
        <w:tab/>
        <w:t xml:space="preserve"> Положение об управлении профессиональными рисками;</w:t>
      </w:r>
    </w:p>
    <w:p w14:paraId="0B8059A4" w14:textId="04A9581A" w:rsidR="005B533A" w:rsidRPr="000E5249" w:rsidRDefault="005B533A" w:rsidP="005B533A">
      <w:pPr>
        <w:shd w:val="clear" w:color="auto" w:fill="FFFFFF"/>
        <w:spacing w:after="0" w:line="240" w:lineRule="atLeast"/>
        <w:ind w:right="91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20.</w:t>
      </w:r>
      <w:r w:rsidRPr="005B533A">
        <w:rPr>
          <w:rFonts w:ascii="Times New Roman" w:eastAsia="Calibri" w:hAnsi="Times New Roman" w:cs="Times New Roman"/>
          <w:sz w:val="28"/>
        </w:rPr>
        <w:tab/>
        <w:t xml:space="preserve">Положение о порядке учета мнения Совета обучающихся и Совета родителей (законных представителей)  несовершеннолетних обучающихся при принятии локальных нормативных актов и выборе меры дисциплинарного взыскания в отношении обучающегося МБУ </w:t>
      </w:r>
      <w:proofErr w:type="gramStart"/>
      <w:r w:rsidRPr="005B533A">
        <w:rPr>
          <w:rFonts w:ascii="Times New Roman" w:eastAsia="Calibri" w:hAnsi="Times New Roman" w:cs="Times New Roman"/>
          <w:sz w:val="28"/>
        </w:rPr>
        <w:t>ДО</w:t>
      </w:r>
      <w:proofErr w:type="gramEnd"/>
      <w:r w:rsidRPr="005B533A">
        <w:rPr>
          <w:rFonts w:ascii="Times New Roman" w:eastAsia="Calibri" w:hAnsi="Times New Roman" w:cs="Times New Roman"/>
          <w:sz w:val="28"/>
        </w:rPr>
        <w:t xml:space="preserve"> «</w:t>
      </w:r>
      <w:proofErr w:type="gramStart"/>
      <w:r w:rsidRPr="005B533A">
        <w:rPr>
          <w:rFonts w:ascii="Times New Roman" w:eastAsia="Calibri" w:hAnsi="Times New Roman" w:cs="Times New Roman"/>
          <w:sz w:val="28"/>
        </w:rPr>
        <w:t>Центр</w:t>
      </w:r>
      <w:proofErr w:type="gramEnd"/>
      <w:r w:rsidRPr="005B533A">
        <w:rPr>
          <w:rFonts w:ascii="Times New Roman" w:eastAsia="Calibri" w:hAnsi="Times New Roman" w:cs="Times New Roman"/>
          <w:sz w:val="28"/>
        </w:rPr>
        <w:t xml:space="preserve"> детского творчества» Орловского муниципального округа</w:t>
      </w:r>
      <w:r>
        <w:rPr>
          <w:rFonts w:ascii="Times New Roman" w:eastAsia="Calibri" w:hAnsi="Times New Roman" w:cs="Times New Roman"/>
          <w:sz w:val="28"/>
        </w:rPr>
        <w:t>.</w:t>
      </w:r>
    </w:p>
    <w:p w14:paraId="3EC0513B" w14:textId="77777777" w:rsidR="004C17CC" w:rsidRDefault="004C17CC" w:rsidP="004C17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2F9222B" w14:textId="77777777" w:rsidR="004C17CC" w:rsidRDefault="004C17CC" w:rsidP="004C17CC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В вышеперечисленных документах прописаны: права и обязанности всех участников образовательного процесса (сотрудники Центра, учащиеся, родители (законные представители) </w:t>
      </w:r>
      <w:r w:rsidRPr="000E5249">
        <w:rPr>
          <w:rFonts w:ascii="Times New Roman" w:eastAsia="Calibri" w:hAnsi="Times New Roman" w:cs="Times New Roman"/>
          <w:sz w:val="28"/>
        </w:rPr>
        <w:t>несовершеннолетних учащихся</w:t>
      </w:r>
      <w:r w:rsidRPr="000E5249">
        <w:rPr>
          <w:rFonts w:ascii="Times New Roman" w:eastAsia="Calibri" w:hAnsi="Times New Roman" w:cs="Times New Roman"/>
          <w:sz w:val="28"/>
          <w:szCs w:val="28"/>
        </w:rPr>
        <w:t>); система работы с жалобами, защиты профессиональной чести и достоинства педагогов.</w:t>
      </w:r>
    </w:p>
    <w:p w14:paraId="5AA0AE60" w14:textId="77777777" w:rsidR="004C17CC" w:rsidRDefault="004C17CC" w:rsidP="004C17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14E8226" w14:textId="77777777" w:rsidR="004C17CC" w:rsidRPr="000E5249" w:rsidRDefault="004C17CC" w:rsidP="004C17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Центре детского творчества с</w:t>
      </w:r>
      <w:r w:rsidRPr="000E5249">
        <w:rPr>
          <w:rFonts w:ascii="Times New Roman" w:eastAsia="Calibri" w:hAnsi="Times New Roman" w:cs="Times New Roman"/>
          <w:sz w:val="28"/>
          <w:szCs w:val="28"/>
        </w:rPr>
        <w:t>озданы комиссии: по трудовым спорам, по урегулированию споров между участниками образовательных отношений, по профессиональной этике педагогических работников.</w:t>
      </w:r>
    </w:p>
    <w:p w14:paraId="1BE3CD84" w14:textId="77777777" w:rsidR="004C17CC" w:rsidRDefault="004C17CC" w:rsidP="004C17CC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F2EDA02" w14:textId="03CFD501" w:rsidR="003453F7" w:rsidRDefault="004D6CA8" w:rsidP="001E2460">
      <w:pPr>
        <w:pStyle w:val="ae"/>
        <w:numPr>
          <w:ilvl w:val="0"/>
          <w:numId w:val="26"/>
        </w:numPr>
        <w:tabs>
          <w:tab w:val="left" w:pos="-284"/>
        </w:tabs>
        <w:jc w:val="both"/>
        <w:rPr>
          <w:rFonts w:eastAsia="Calibri"/>
          <w:b/>
          <w:sz w:val="28"/>
          <w:szCs w:val="28"/>
        </w:rPr>
      </w:pPr>
      <w:r w:rsidRPr="004D6CA8">
        <w:rPr>
          <w:rFonts w:eastAsia="Calibri"/>
          <w:b/>
          <w:sz w:val="28"/>
          <w:szCs w:val="28"/>
        </w:rPr>
        <w:t>КАДРОВОЕ ОБЕСПЕЧЕНИЕ</w:t>
      </w:r>
    </w:p>
    <w:p w14:paraId="10D99DAB" w14:textId="77777777" w:rsidR="00B73B59" w:rsidRPr="004D6CA8" w:rsidRDefault="00B73B59" w:rsidP="00B73B59">
      <w:pPr>
        <w:pStyle w:val="ae"/>
        <w:tabs>
          <w:tab w:val="left" w:pos="-284"/>
        </w:tabs>
        <w:ind w:left="432"/>
        <w:jc w:val="both"/>
        <w:rPr>
          <w:rFonts w:eastAsia="Calibri"/>
          <w:b/>
          <w:sz w:val="28"/>
          <w:szCs w:val="28"/>
        </w:rPr>
      </w:pPr>
    </w:p>
    <w:p w14:paraId="31DF81AC" w14:textId="77777777" w:rsidR="007E4D37" w:rsidRDefault="004D6CA8" w:rsidP="001E2460">
      <w:pPr>
        <w:pStyle w:val="ae"/>
        <w:numPr>
          <w:ilvl w:val="1"/>
          <w:numId w:val="26"/>
        </w:numPr>
        <w:tabs>
          <w:tab w:val="left" w:pos="-284"/>
        </w:tabs>
        <w:ind w:left="0" w:firstLine="709"/>
        <w:jc w:val="both"/>
        <w:rPr>
          <w:rFonts w:eastAsia="Calibri"/>
          <w:sz w:val="28"/>
          <w:szCs w:val="28"/>
        </w:rPr>
      </w:pPr>
      <w:r w:rsidRPr="004D6CA8">
        <w:rPr>
          <w:rFonts w:eastAsia="Calibri"/>
          <w:b/>
          <w:sz w:val="28"/>
          <w:szCs w:val="28"/>
        </w:rPr>
        <w:t>Работа с педагогами дополнительного образования.</w:t>
      </w:r>
      <w:r>
        <w:rPr>
          <w:rFonts w:eastAsia="Calibri"/>
          <w:sz w:val="28"/>
          <w:szCs w:val="28"/>
        </w:rPr>
        <w:t xml:space="preserve"> </w:t>
      </w:r>
      <w:r w:rsidR="007E4D37" w:rsidRPr="007E4D37">
        <w:rPr>
          <w:rFonts w:eastAsia="Calibri"/>
          <w:sz w:val="28"/>
          <w:szCs w:val="28"/>
        </w:rPr>
        <w:t>В целях повышения качества образовательной деятельности в Центре проводится целенаправленная кадровая политика, основная цель которой —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Центра и требованиями действующего законодательства.</w:t>
      </w:r>
      <w:r w:rsidR="007E4D37">
        <w:rPr>
          <w:rFonts w:eastAsia="Calibri"/>
          <w:sz w:val="28"/>
          <w:szCs w:val="28"/>
        </w:rPr>
        <w:t xml:space="preserve"> </w:t>
      </w:r>
    </w:p>
    <w:p w14:paraId="16DAF67A" w14:textId="77777777" w:rsidR="007E4D37" w:rsidRPr="007E4D37" w:rsidRDefault="007E4D37" w:rsidP="007E4D37">
      <w:pPr>
        <w:pStyle w:val="ae"/>
        <w:tabs>
          <w:tab w:val="left" w:pos="-284"/>
        </w:tabs>
        <w:ind w:left="0" w:firstLine="709"/>
        <w:jc w:val="both"/>
        <w:rPr>
          <w:rFonts w:eastAsia="Calibri"/>
          <w:sz w:val="28"/>
          <w:szCs w:val="28"/>
        </w:rPr>
      </w:pPr>
      <w:r w:rsidRPr="007E4D37">
        <w:rPr>
          <w:rFonts w:eastAsia="Calibri"/>
          <w:sz w:val="28"/>
          <w:szCs w:val="28"/>
        </w:rPr>
        <w:t>Основные принципы кадровой политики направлены:</w:t>
      </w:r>
    </w:p>
    <w:p w14:paraId="692E6FD3" w14:textId="77777777" w:rsidR="007E4D37" w:rsidRPr="007E4D37" w:rsidRDefault="007E4D37" w:rsidP="001E2460">
      <w:pPr>
        <w:pStyle w:val="ae"/>
        <w:numPr>
          <w:ilvl w:val="0"/>
          <w:numId w:val="39"/>
        </w:numPr>
        <w:tabs>
          <w:tab w:val="left" w:pos="-284"/>
        </w:tabs>
        <w:jc w:val="both"/>
        <w:rPr>
          <w:rFonts w:eastAsia="Calibri"/>
          <w:sz w:val="28"/>
          <w:szCs w:val="28"/>
        </w:rPr>
      </w:pPr>
      <w:r w:rsidRPr="007E4D37">
        <w:rPr>
          <w:rFonts w:eastAsia="Calibri"/>
          <w:sz w:val="28"/>
          <w:szCs w:val="28"/>
        </w:rPr>
        <w:t>на сохранение, укрепление и развитие кадрового потенциала;</w:t>
      </w:r>
    </w:p>
    <w:p w14:paraId="3584D2C3" w14:textId="77777777" w:rsidR="007E4D37" w:rsidRPr="007E4D37" w:rsidRDefault="007E4D37" w:rsidP="001E2460">
      <w:pPr>
        <w:pStyle w:val="ae"/>
        <w:numPr>
          <w:ilvl w:val="0"/>
          <w:numId w:val="39"/>
        </w:numPr>
        <w:tabs>
          <w:tab w:val="left" w:pos="-284"/>
        </w:tabs>
        <w:jc w:val="both"/>
        <w:rPr>
          <w:rFonts w:eastAsia="Calibri"/>
          <w:sz w:val="28"/>
          <w:szCs w:val="28"/>
        </w:rPr>
      </w:pPr>
      <w:r w:rsidRPr="007E4D37">
        <w:rPr>
          <w:rFonts w:eastAsia="Calibri"/>
          <w:sz w:val="28"/>
          <w:szCs w:val="28"/>
        </w:rPr>
        <w:t>создание квалифицированного коллектива, способного работать в современных условиях;</w:t>
      </w:r>
    </w:p>
    <w:p w14:paraId="439645E7" w14:textId="77777777" w:rsidR="007E4D37" w:rsidRPr="007E4D37" w:rsidRDefault="007E4D37" w:rsidP="001E2460">
      <w:pPr>
        <w:pStyle w:val="ae"/>
        <w:numPr>
          <w:ilvl w:val="0"/>
          <w:numId w:val="39"/>
        </w:numPr>
        <w:tabs>
          <w:tab w:val="left" w:pos="-284"/>
        </w:tabs>
        <w:jc w:val="both"/>
        <w:rPr>
          <w:rFonts w:eastAsia="Calibri"/>
          <w:sz w:val="28"/>
          <w:szCs w:val="28"/>
        </w:rPr>
      </w:pPr>
      <w:r w:rsidRPr="007E4D37">
        <w:rPr>
          <w:rFonts w:eastAsia="Calibri"/>
          <w:sz w:val="28"/>
          <w:szCs w:val="28"/>
        </w:rPr>
        <w:t>повышения уровня квалификации персонала.</w:t>
      </w:r>
    </w:p>
    <w:p w14:paraId="77047832" w14:textId="77777777" w:rsidR="007E4D37" w:rsidRPr="007E4D37" w:rsidRDefault="007E4D37" w:rsidP="007E4D37">
      <w:pPr>
        <w:pStyle w:val="ae"/>
        <w:tabs>
          <w:tab w:val="left" w:pos="-284"/>
        </w:tabs>
        <w:ind w:left="0" w:firstLine="709"/>
        <w:jc w:val="both"/>
        <w:rPr>
          <w:rFonts w:eastAsia="Calibri"/>
          <w:sz w:val="28"/>
          <w:szCs w:val="28"/>
        </w:rPr>
      </w:pPr>
      <w:r w:rsidRPr="007E4D37">
        <w:rPr>
          <w:rFonts w:eastAsia="Calibri"/>
          <w:sz w:val="28"/>
          <w:szCs w:val="28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14:paraId="4D74390F" w14:textId="305B8195" w:rsidR="007E4D37" w:rsidRDefault="007E4D37" w:rsidP="001E2460">
      <w:pPr>
        <w:pStyle w:val="ae"/>
        <w:numPr>
          <w:ilvl w:val="0"/>
          <w:numId w:val="40"/>
        </w:numPr>
        <w:tabs>
          <w:tab w:val="left" w:pos="-284"/>
        </w:tabs>
        <w:jc w:val="both"/>
        <w:rPr>
          <w:rFonts w:eastAsia="Calibri"/>
          <w:sz w:val="28"/>
          <w:szCs w:val="28"/>
        </w:rPr>
      </w:pPr>
      <w:r w:rsidRPr="007E4D37">
        <w:rPr>
          <w:rFonts w:eastAsia="Calibri"/>
          <w:sz w:val="28"/>
          <w:szCs w:val="28"/>
        </w:rPr>
        <w:t xml:space="preserve">образовательная деятельность в Центре обеспечена квалифицированным </w:t>
      </w:r>
      <w:r w:rsidRPr="007E4D37">
        <w:rPr>
          <w:rFonts w:eastAsia="Calibri"/>
          <w:sz w:val="28"/>
          <w:szCs w:val="28"/>
        </w:rPr>
        <w:lastRenderedPageBreak/>
        <w:t>профессиональным педагогическим составом;</w:t>
      </w:r>
    </w:p>
    <w:p w14:paraId="6593CC1C" w14:textId="52B478E9" w:rsidR="00892A94" w:rsidRPr="00892A94" w:rsidRDefault="00892A94" w:rsidP="001E2460">
      <w:pPr>
        <w:pStyle w:val="ae"/>
        <w:numPr>
          <w:ilvl w:val="0"/>
          <w:numId w:val="40"/>
        </w:numPr>
        <w:tabs>
          <w:tab w:val="left" w:pos="-284"/>
        </w:tabs>
        <w:jc w:val="both"/>
        <w:rPr>
          <w:rFonts w:eastAsia="Calibri"/>
          <w:sz w:val="28"/>
          <w:szCs w:val="28"/>
        </w:rPr>
      </w:pPr>
      <w:r w:rsidRPr="00892A94">
        <w:rPr>
          <w:rFonts w:eastAsia="Calibri"/>
          <w:sz w:val="28"/>
          <w:szCs w:val="28"/>
        </w:rPr>
        <w:t>в Ц</w:t>
      </w:r>
      <w:r>
        <w:rPr>
          <w:rFonts w:eastAsia="Calibri"/>
          <w:sz w:val="28"/>
          <w:szCs w:val="28"/>
        </w:rPr>
        <w:t>ентре детского творчества</w:t>
      </w:r>
      <w:r w:rsidRPr="00892A94">
        <w:rPr>
          <w:rFonts w:eastAsia="Calibri"/>
          <w:sz w:val="28"/>
          <w:szCs w:val="28"/>
        </w:rPr>
        <w:t xml:space="preserve"> создана устойчивая целевая кадровая система, в которой осуществляется подготовка новых кадров из числа собственных выпускников;</w:t>
      </w:r>
    </w:p>
    <w:p w14:paraId="138952BA" w14:textId="67C366D0" w:rsidR="00892A94" w:rsidRDefault="00892A94" w:rsidP="001E2460">
      <w:pPr>
        <w:pStyle w:val="ae"/>
        <w:numPr>
          <w:ilvl w:val="0"/>
          <w:numId w:val="40"/>
        </w:numPr>
        <w:tabs>
          <w:tab w:val="left" w:pos="-284"/>
        </w:tabs>
        <w:jc w:val="both"/>
        <w:rPr>
          <w:rFonts w:eastAsia="Calibri"/>
          <w:sz w:val="28"/>
          <w:szCs w:val="28"/>
        </w:rPr>
      </w:pPr>
      <w:r w:rsidRPr="00892A94">
        <w:rPr>
          <w:rFonts w:eastAsia="Calibri"/>
          <w:sz w:val="28"/>
          <w:szCs w:val="28"/>
        </w:rPr>
        <w:t>кадровый потенциал Ц</w:t>
      </w:r>
      <w:r>
        <w:rPr>
          <w:rFonts w:eastAsia="Calibri"/>
          <w:sz w:val="28"/>
          <w:szCs w:val="28"/>
        </w:rPr>
        <w:t>ентра</w:t>
      </w:r>
      <w:r w:rsidRPr="00892A94">
        <w:rPr>
          <w:rFonts w:eastAsia="Calibri"/>
          <w:sz w:val="28"/>
          <w:szCs w:val="28"/>
        </w:rPr>
        <w:t xml:space="preserve"> динамично развивается на основе целенаправленной работы по повышению квалификации педагогов.</w:t>
      </w:r>
    </w:p>
    <w:p w14:paraId="1637637E" w14:textId="77777777" w:rsidR="00892A94" w:rsidRDefault="00892A94" w:rsidP="007E4D37">
      <w:pPr>
        <w:pStyle w:val="ae"/>
        <w:tabs>
          <w:tab w:val="left" w:pos="-284"/>
        </w:tabs>
        <w:ind w:left="0" w:firstLine="709"/>
        <w:jc w:val="both"/>
        <w:rPr>
          <w:rFonts w:eastAsia="Calibri"/>
          <w:sz w:val="28"/>
          <w:szCs w:val="28"/>
        </w:rPr>
      </w:pPr>
    </w:p>
    <w:p w14:paraId="6538DB1C" w14:textId="77777777" w:rsidR="00553202" w:rsidRDefault="00553202" w:rsidP="005532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 Центре разработана программа повышен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ия профессионального мастерства </w:t>
      </w:r>
      <w:r w:rsidRPr="000E5249">
        <w:rPr>
          <w:rFonts w:ascii="Times New Roman" w:eastAsia="Calibri" w:hAnsi="Times New Roman" w:cs="Times New Roman"/>
          <w:sz w:val="28"/>
          <w:szCs w:val="28"/>
        </w:rPr>
        <w:t>педагогов  дополнительного образования «Путь к мастерству».</w:t>
      </w:r>
    </w:p>
    <w:p w14:paraId="728CAF6D" w14:textId="77777777" w:rsidR="00553202" w:rsidRPr="000E5249" w:rsidRDefault="00553202" w:rsidP="005532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b/>
          <w:bCs/>
          <w:sz w:val="28"/>
          <w:szCs w:val="28"/>
        </w:rPr>
        <w:t>Цель программы:</w:t>
      </w:r>
      <w:r w:rsidRPr="000E524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обеспечение </w:t>
      </w:r>
      <w:proofErr w:type="spellStart"/>
      <w:r w:rsidRPr="000E5249">
        <w:rPr>
          <w:rFonts w:ascii="Times New Roman" w:eastAsia="Calibri" w:hAnsi="Times New Roman" w:cs="Times New Roman"/>
          <w:sz w:val="28"/>
          <w:szCs w:val="28"/>
        </w:rPr>
        <w:t>разноуровневых</w:t>
      </w:r>
      <w:proofErr w:type="spell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и дифференцированных образовательных условий для опережающего развития и роста профессионального мастерства педагогических работников Центра, как  учреждения дополнительного образования путем:</w:t>
      </w:r>
    </w:p>
    <w:p w14:paraId="1A32E009" w14:textId="77777777" w:rsidR="00553202" w:rsidRPr="000E5249" w:rsidRDefault="00553202" w:rsidP="0055320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1.</w:t>
      </w:r>
      <w:r w:rsidRPr="000E5249">
        <w:rPr>
          <w:rFonts w:ascii="Times New Roman" w:eastAsia="Calibri" w:hAnsi="Times New Roman" w:cs="Times New Roman"/>
          <w:sz w:val="28"/>
          <w:szCs w:val="28"/>
        </w:rPr>
        <w:tab/>
        <w:t>Обеспечения предметно-профессионального роста педагогов дополнительного образования, отработки профессионального мастерства в избранном профиле обучения.</w:t>
      </w:r>
    </w:p>
    <w:p w14:paraId="2CC98147" w14:textId="77777777" w:rsidR="00553202" w:rsidRPr="000E5249" w:rsidRDefault="00553202" w:rsidP="001E2460">
      <w:pPr>
        <w:numPr>
          <w:ilvl w:val="0"/>
          <w:numId w:val="16"/>
        </w:num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Обеспечения психолого-педагогического организационного роста работников, в совершенствовании функциональных возможностей педагогов дополнительного образования.</w:t>
      </w:r>
    </w:p>
    <w:p w14:paraId="4971499F" w14:textId="77777777" w:rsidR="00553202" w:rsidRPr="000E5249" w:rsidRDefault="00553202" w:rsidP="001E2460">
      <w:pPr>
        <w:numPr>
          <w:ilvl w:val="0"/>
          <w:numId w:val="16"/>
        </w:num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Обеспечения профессиональной самоорганизации и творческого роста работников, развития авторской деятельности с выходом возможно большего числа педагогов дополнительного образования на самостоятельное стремление к самообразованию и саморазвитию.</w:t>
      </w:r>
    </w:p>
    <w:p w14:paraId="1A2247E2" w14:textId="36F14726" w:rsidR="00553202" w:rsidRPr="000E5249" w:rsidRDefault="00553202" w:rsidP="0055320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Педагогам дополнительного образования предлагается три варианта образовательных блоков, в которых доминируют различные модули повышения квалификации.</w:t>
      </w:r>
    </w:p>
    <w:p w14:paraId="302C6AE4" w14:textId="77777777" w:rsidR="00553202" w:rsidRPr="000E5249" w:rsidRDefault="00553202" w:rsidP="00553202">
      <w:pPr>
        <w:spacing w:after="0" w:line="240" w:lineRule="auto"/>
        <w:ind w:left="-567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6"/>
        <w:gridCol w:w="1983"/>
        <w:gridCol w:w="2267"/>
        <w:gridCol w:w="2409"/>
      </w:tblGrid>
      <w:tr w:rsidR="00553202" w:rsidRPr="000E5249" w14:paraId="7CDA55BA" w14:textId="77777777" w:rsidTr="00A822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330D72BD" w14:textId="77777777" w:rsidR="00553202" w:rsidRPr="000E5249" w:rsidRDefault="00553202" w:rsidP="00A82265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0E5249">
              <w:rPr>
                <w:rFonts w:ascii="Times New Roman" w:eastAsia="Calibri" w:hAnsi="Times New Roman" w:cs="Times New Roman"/>
                <w:b/>
              </w:rPr>
              <w:t>1 БЛОК</w:t>
            </w:r>
            <w:r w:rsidRPr="000E5249">
              <w:rPr>
                <w:rFonts w:ascii="Times New Roman" w:eastAsia="Calibri" w:hAnsi="Times New Roman" w:cs="Times New Roman"/>
              </w:rPr>
              <w:t xml:space="preserve"> ПРЕДМЕТНО-</w:t>
            </w:r>
          </w:p>
          <w:p w14:paraId="25F78232" w14:textId="77777777" w:rsidR="00553202" w:rsidRPr="000E5249" w:rsidRDefault="00553202" w:rsidP="00A82265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0E5249">
              <w:rPr>
                <w:rFonts w:ascii="Times New Roman" w:eastAsia="Calibri" w:hAnsi="Times New Roman" w:cs="Times New Roman"/>
              </w:rPr>
              <w:t>ПРОФЕССИОНАЛЬНОГО</w:t>
            </w:r>
          </w:p>
          <w:p w14:paraId="234A8139" w14:textId="77777777" w:rsidR="00553202" w:rsidRPr="000E5249" w:rsidRDefault="00553202" w:rsidP="00A82265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0E5249">
              <w:rPr>
                <w:rFonts w:ascii="Times New Roman" w:eastAsia="Calibri" w:hAnsi="Times New Roman" w:cs="Times New Roman"/>
              </w:rPr>
              <w:t>РОСТА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7C4C1F00" w14:textId="77777777" w:rsidR="00553202" w:rsidRPr="000E5249" w:rsidRDefault="00553202" w:rsidP="00A82265">
            <w:pPr>
              <w:spacing w:after="0"/>
              <w:ind w:left="-567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E4527" w14:textId="77777777" w:rsidR="00553202" w:rsidRPr="000E5249" w:rsidRDefault="00553202" w:rsidP="00A82265">
            <w:pPr>
              <w:spacing w:after="0"/>
              <w:ind w:left="-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FB046" w14:textId="77777777" w:rsidR="00553202" w:rsidRPr="000E5249" w:rsidRDefault="00553202" w:rsidP="00A82265">
            <w:pPr>
              <w:spacing w:after="0"/>
              <w:ind w:left="-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53202" w:rsidRPr="000E5249" w14:paraId="0B2AC32B" w14:textId="77777777" w:rsidTr="00A822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5F17BAC7" w14:textId="77777777" w:rsidR="00553202" w:rsidRPr="000E5249" w:rsidRDefault="00553202" w:rsidP="00A82265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0E5249">
              <w:rPr>
                <w:rFonts w:ascii="Times New Roman" w:eastAsia="Calibri" w:hAnsi="Times New Roman" w:cs="Times New Roman"/>
                <w:b/>
              </w:rPr>
              <w:t>2 БЛОК</w:t>
            </w:r>
            <w:r w:rsidRPr="000E5249">
              <w:rPr>
                <w:rFonts w:ascii="Times New Roman" w:eastAsia="Calibri" w:hAnsi="Times New Roman" w:cs="Times New Roman"/>
              </w:rPr>
              <w:t xml:space="preserve"> ПСИХОЛОГО-ПЕДАГОГИЧЕСКОГО РОСТА</w:t>
            </w:r>
          </w:p>
          <w:p w14:paraId="2C654806" w14:textId="77777777" w:rsidR="00553202" w:rsidRPr="000E5249" w:rsidRDefault="00553202" w:rsidP="00A82265">
            <w:pPr>
              <w:spacing w:after="0"/>
              <w:ind w:left="-56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8DEF4" w14:textId="77777777" w:rsidR="00553202" w:rsidRPr="000E5249" w:rsidRDefault="00553202" w:rsidP="00A82265">
            <w:pPr>
              <w:spacing w:after="0"/>
              <w:ind w:left="-567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1DE0923" w14:textId="77777777" w:rsidR="00553202" w:rsidRPr="000E5249" w:rsidRDefault="00553202" w:rsidP="00A82265">
            <w:pPr>
              <w:spacing w:after="0"/>
              <w:ind w:left="-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15D07" w14:textId="77777777" w:rsidR="00553202" w:rsidRPr="000E5249" w:rsidRDefault="00553202" w:rsidP="00A82265">
            <w:pPr>
              <w:spacing w:after="0"/>
              <w:ind w:left="-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53202" w:rsidRPr="000E5249" w14:paraId="533EEE06" w14:textId="77777777" w:rsidTr="00A822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028DF223" w14:textId="77777777" w:rsidR="00553202" w:rsidRPr="000E5249" w:rsidRDefault="00553202" w:rsidP="00A82265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0E5249">
              <w:rPr>
                <w:rFonts w:ascii="Times New Roman" w:eastAsia="Calibri" w:hAnsi="Times New Roman" w:cs="Times New Roman"/>
                <w:b/>
              </w:rPr>
              <w:t>3 БЛОК</w:t>
            </w:r>
          </w:p>
          <w:p w14:paraId="1A8ECDF5" w14:textId="77777777" w:rsidR="00553202" w:rsidRPr="000E5249" w:rsidRDefault="00553202" w:rsidP="00A82265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0E5249">
              <w:rPr>
                <w:rFonts w:ascii="Times New Roman" w:eastAsia="Calibri" w:hAnsi="Times New Roman" w:cs="Times New Roman"/>
              </w:rPr>
              <w:t>САМООРГАНИЗАЦИИ И ТВОРЧЕСКОГО РОСТА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EE0B" w14:textId="77777777" w:rsidR="00553202" w:rsidRPr="000E5249" w:rsidRDefault="00553202" w:rsidP="00A82265">
            <w:pPr>
              <w:spacing w:after="0"/>
              <w:ind w:left="-567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C1C20" w14:textId="77777777" w:rsidR="00553202" w:rsidRPr="000E5249" w:rsidRDefault="00553202" w:rsidP="00A82265">
            <w:pPr>
              <w:spacing w:after="0"/>
              <w:ind w:left="-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02FC254" w14:textId="77777777" w:rsidR="00553202" w:rsidRPr="000E5249" w:rsidRDefault="00553202" w:rsidP="00A82265">
            <w:pPr>
              <w:spacing w:after="0"/>
              <w:ind w:left="-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53202" w:rsidRPr="000E5249" w14:paraId="63228DAA" w14:textId="77777777" w:rsidTr="00A82265">
        <w:tc>
          <w:tcPr>
            <w:tcW w:w="32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03E5065" w14:textId="77777777" w:rsidR="00553202" w:rsidRPr="000E5249" w:rsidRDefault="00553202" w:rsidP="00A82265">
            <w:pPr>
              <w:spacing w:after="0"/>
              <w:ind w:left="-567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619F01F7" w14:textId="77777777" w:rsidR="00553202" w:rsidRPr="000E5249" w:rsidRDefault="00553202" w:rsidP="00A82265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0E5249">
              <w:rPr>
                <w:rFonts w:ascii="Times New Roman" w:eastAsia="Calibri" w:hAnsi="Times New Roman" w:cs="Times New Roman"/>
              </w:rPr>
              <w:t>МОДУЛЬ РАЗВИТИЯ ПРЕДМЕТА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2C1B4151" w14:textId="77777777" w:rsidR="00553202" w:rsidRPr="000E5249" w:rsidRDefault="00553202" w:rsidP="00A82265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</w:rPr>
            </w:pPr>
            <w:r w:rsidRPr="000E5249">
              <w:rPr>
                <w:rFonts w:ascii="Times New Roman" w:eastAsia="Calibri" w:hAnsi="Times New Roman" w:cs="Times New Roman"/>
              </w:rPr>
              <w:t>МОДУЛЬ РАЗВИТИЯ ФУНКЦИОНАЛЬНОЙ ОРГАНИЗАЦИИ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2CA57913" w14:textId="77777777" w:rsidR="00553202" w:rsidRPr="000E5249" w:rsidRDefault="00553202" w:rsidP="00A82265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</w:rPr>
            </w:pPr>
            <w:r w:rsidRPr="000E5249">
              <w:rPr>
                <w:rFonts w:ascii="Times New Roman" w:eastAsia="Calibri" w:hAnsi="Times New Roman" w:cs="Times New Roman"/>
              </w:rPr>
              <w:t>МОДУЛЬ РАЗВИТИЯ САМООРГАНИЗАЦИИ ИЛИ АВТОРСКОЙ ДЕЯТЕЛЬНОСТИ</w:t>
            </w:r>
          </w:p>
        </w:tc>
      </w:tr>
    </w:tbl>
    <w:p w14:paraId="661DA9A8" w14:textId="77777777" w:rsidR="00EA1233" w:rsidRDefault="00553202" w:rsidP="005532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FA1A2B3" w14:textId="1B028C8B" w:rsidR="00553202" w:rsidRPr="000E5249" w:rsidRDefault="00553202" w:rsidP="005532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Каждый из модулей имеет свою характерную направленность на повышение той стороны квалификации педагогов дополнительного образования, которая обеспечивает один из основных параметров его профессиональной деятельности. Эти параметры следующие:</w:t>
      </w:r>
    </w:p>
    <w:p w14:paraId="36EB951B" w14:textId="77777777" w:rsidR="00553202" w:rsidRPr="000E5249" w:rsidRDefault="00553202" w:rsidP="005532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E5249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-  </w:t>
      </w:r>
      <w:r w:rsidRPr="000E5249">
        <w:rPr>
          <w:rFonts w:ascii="Times New Roman" w:eastAsia="Calibri" w:hAnsi="Times New Roman" w:cs="Times New Roman"/>
          <w:i/>
          <w:iCs/>
          <w:sz w:val="28"/>
          <w:szCs w:val="28"/>
        </w:rPr>
        <w:t>профессионально-исполнительское мастерство;</w:t>
      </w:r>
    </w:p>
    <w:p w14:paraId="06C3EBC1" w14:textId="77777777" w:rsidR="00553202" w:rsidRPr="000E5249" w:rsidRDefault="00553202" w:rsidP="005532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E5249"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 w:rsidRPr="000E5249">
        <w:rPr>
          <w:rFonts w:ascii="Times New Roman" w:eastAsia="Calibri" w:hAnsi="Times New Roman" w:cs="Times New Roman"/>
          <w:i/>
          <w:iCs/>
          <w:sz w:val="28"/>
          <w:szCs w:val="28"/>
        </w:rPr>
        <w:t>организованность и контактность в трудовом общении признанного специалиста.</w:t>
      </w:r>
    </w:p>
    <w:p w14:paraId="2537EE68" w14:textId="77777777" w:rsidR="00553202" w:rsidRDefault="00553202" w:rsidP="005532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0E5249"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 w:rsidRPr="000E5249">
        <w:rPr>
          <w:rFonts w:ascii="Times New Roman" w:eastAsia="Calibri" w:hAnsi="Times New Roman" w:cs="Times New Roman"/>
          <w:i/>
          <w:iCs/>
          <w:sz w:val="28"/>
          <w:szCs w:val="28"/>
        </w:rPr>
        <w:t>самостоятельность и инициативность в работе.</w:t>
      </w:r>
    </w:p>
    <w:p w14:paraId="73137D45" w14:textId="77777777" w:rsidR="00B94034" w:rsidRDefault="00B94034" w:rsidP="005532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2AC980E6" w14:textId="77777777" w:rsidR="00553202" w:rsidRDefault="00553202" w:rsidP="005532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0E5249">
        <w:rPr>
          <w:rFonts w:ascii="Times New Roman" w:eastAsia="Calibri" w:hAnsi="Times New Roman" w:cs="Times New Roman"/>
          <w:iCs/>
          <w:sz w:val="28"/>
          <w:szCs w:val="28"/>
        </w:rPr>
        <w:t xml:space="preserve">Мы обеспечиваем трехуровневую систему повышения квалификации педагогов </w:t>
      </w:r>
    </w:p>
    <w:p w14:paraId="4DB9B5B4" w14:textId="77777777" w:rsidR="00B94034" w:rsidRPr="000E5249" w:rsidRDefault="00B94034" w:rsidP="005532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5AFF98C5" w14:textId="77777777" w:rsidR="00553202" w:rsidRPr="000E5249" w:rsidRDefault="00553202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3810510" wp14:editId="47AC0C4E">
                <wp:simplePos x="0" y="0"/>
                <wp:positionH relativeFrom="column">
                  <wp:posOffset>1308735</wp:posOffset>
                </wp:positionH>
                <wp:positionV relativeFrom="paragraph">
                  <wp:posOffset>1076960</wp:posOffset>
                </wp:positionV>
                <wp:extent cx="3362325" cy="476250"/>
                <wp:effectExtent l="0" t="0" r="28575" b="19050"/>
                <wp:wrapNone/>
                <wp:docPr id="1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2325" cy="476250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6BBA3" w14:textId="77777777" w:rsidR="007E4D37" w:rsidRDefault="007E4D37" w:rsidP="0055320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 уровень – повышение профессионального мастерства в Центре детского творчества</w:t>
                            </w:r>
                          </w:p>
                          <w:p w14:paraId="42B91F93" w14:textId="77777777" w:rsidR="007E4D37" w:rsidRDefault="007E4D37" w:rsidP="005532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58" style="position:absolute;left:0;text-align:left;margin-left:103.05pt;margin-top:84.8pt;width:264.75pt;height:37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" fillcolor="#f2dbdb">
                <v:textbox>
                  <w:txbxContent>
                    <w:p w14:paraId="24E6BBA3" w14:textId="77777777" w:rsidR="007E4D37" w:rsidRDefault="007E4D37" w:rsidP="0055320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 уровень – повышение профессионального мастерства в Центре детского творчества</w:t>
                      </w:r>
                    </w:p>
                    <w:p w14:paraId="42B91F93" w14:textId="77777777" w:rsidR="007E4D37" w:rsidRDefault="007E4D37" w:rsidP="00553202"/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E60EFD8" wp14:editId="57DDED56">
                <wp:simplePos x="0" y="0"/>
                <wp:positionH relativeFrom="column">
                  <wp:posOffset>1080135</wp:posOffset>
                </wp:positionH>
                <wp:positionV relativeFrom="paragraph">
                  <wp:posOffset>586740</wp:posOffset>
                </wp:positionV>
                <wp:extent cx="3886200" cy="441960"/>
                <wp:effectExtent l="0" t="0" r="19050" b="15240"/>
                <wp:wrapNone/>
                <wp:docPr id="15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441960"/>
                        </a:xfrm>
                        <a:prstGeom prst="rect">
                          <a:avLst/>
                        </a:prstGeom>
                        <a:solidFill>
                          <a:srgbClr val="E5B8B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D2F8E" w14:textId="77777777" w:rsidR="007E4D37" w:rsidRDefault="007E4D37" w:rsidP="0055320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 уровень - повышение профессионального мастерства на семинарах различного уровня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59" style="position:absolute;left:0;text-align:left;margin-left:85.05pt;margin-top:46.2pt;width:306pt;height:34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" fillcolor="#e5b8b7">
                <v:textbox>
                  <w:txbxContent>
                    <w:p w14:paraId="52FD2F8E" w14:textId="77777777" w:rsidR="007E4D37" w:rsidRDefault="007E4D37" w:rsidP="0055320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 уровень - повышение профессионального мастерства на семинарах различного уровня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7E6DB19" wp14:editId="6E704CA2">
                <wp:simplePos x="0" y="0"/>
                <wp:positionH relativeFrom="column">
                  <wp:posOffset>708660</wp:posOffset>
                </wp:positionH>
                <wp:positionV relativeFrom="paragraph">
                  <wp:posOffset>104140</wp:posOffset>
                </wp:positionV>
                <wp:extent cx="4629150" cy="434340"/>
                <wp:effectExtent l="0" t="0" r="19050" b="22860"/>
                <wp:wrapNone/>
                <wp:docPr id="14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434340"/>
                        </a:xfrm>
                        <a:prstGeom prst="rect">
                          <a:avLst/>
                        </a:prstGeom>
                        <a:solidFill>
                          <a:srgbClr val="D9959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63CAB" w14:textId="77777777" w:rsidR="007E4D37" w:rsidRDefault="007E4D37" w:rsidP="0055320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3 уровень - повышение квалификации педагогов на курсах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60" style="position:absolute;left:0;text-align:left;margin-left:55.8pt;margin-top:8.2pt;width:364.5pt;height:34.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" fillcolor="#d99594">
                <v:textbox>
                  <w:txbxContent>
                    <w:p w14:paraId="56163CAB" w14:textId="77777777" w:rsidR="007E4D37" w:rsidRDefault="007E4D37" w:rsidP="0055320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3 уровень - повышение квалификации педагогов на курсах </w:t>
                      </w:r>
                    </w:p>
                  </w:txbxContent>
                </v:textbox>
              </v:rect>
            </w:pict>
          </mc:Fallback>
        </mc:AlternateContent>
      </w:r>
    </w:p>
    <w:p w14:paraId="1A94A7F8" w14:textId="77777777" w:rsidR="00553202" w:rsidRPr="000E5249" w:rsidRDefault="00553202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53FC85DF" w14:textId="77777777" w:rsidR="00553202" w:rsidRPr="000E5249" w:rsidRDefault="00553202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19A89F5F" w14:textId="77777777" w:rsidR="00553202" w:rsidRPr="000E5249" w:rsidRDefault="00553202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4CC44E8A" w14:textId="77777777" w:rsidR="00491F8B" w:rsidRDefault="00491F8B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205D3EF" w14:textId="77777777" w:rsidR="00491F8B" w:rsidRDefault="00491F8B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4A03C75" w14:textId="77777777" w:rsidR="00491F8B" w:rsidRDefault="00491F8B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23C3D08" w14:textId="77777777" w:rsidR="00491F8B" w:rsidRDefault="00491F8B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8981E27" w14:textId="1224029B" w:rsidR="00553202" w:rsidRPr="003D327C" w:rsidRDefault="00553202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После прохождения полного курса </w:t>
      </w:r>
      <w:proofErr w:type="gramStart"/>
      <w:r w:rsidRPr="000E5249">
        <w:rPr>
          <w:rFonts w:ascii="Times New Roman" w:eastAsia="Calibri" w:hAnsi="Times New Roman" w:cs="Times New Roman"/>
          <w:sz w:val="28"/>
          <w:szCs w:val="28"/>
        </w:rPr>
        <w:t>обучения по программе</w:t>
      </w:r>
      <w:proofErr w:type="gram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повышения профессионального мастерства педагогов  «Путь к мастерству» педагоги Центра получают необходимые </w:t>
      </w:r>
      <w:r w:rsidRPr="000E5249">
        <w:rPr>
          <w:rFonts w:ascii="Times New Roman" w:eastAsia="Calibri" w:hAnsi="Times New Roman" w:cs="Times New Roman"/>
          <w:b/>
          <w:bCs/>
          <w:sz w:val="28"/>
          <w:szCs w:val="28"/>
        </w:rPr>
        <w:t>теоретические знания</w:t>
      </w:r>
      <w:r w:rsidRPr="000E524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3D327C">
        <w:rPr>
          <w:rFonts w:ascii="Times New Roman" w:eastAsia="Calibri" w:hAnsi="Times New Roman" w:cs="Times New Roman"/>
          <w:sz w:val="28"/>
          <w:szCs w:val="28"/>
        </w:rPr>
        <w:t>в области дидактики, педологии, гуманистической парадигмы в современном образовании, возрастной педагогической, социальной психологии и психологии личности и др.</w:t>
      </w:r>
    </w:p>
    <w:p w14:paraId="3C45275D" w14:textId="1F36AF68" w:rsidR="00EA1233" w:rsidRDefault="00EA1233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П</w:t>
      </w:r>
      <w:r w:rsidR="00553202" w:rsidRPr="000E5249">
        <w:rPr>
          <w:rFonts w:ascii="Times New Roman" w:eastAsia="Calibri" w:hAnsi="Times New Roman" w:cs="Times New Roman"/>
          <w:b/>
          <w:bCs/>
          <w:sz w:val="28"/>
          <w:szCs w:val="28"/>
        </w:rPr>
        <w:t>рактические умения</w:t>
      </w:r>
      <w:r w:rsidR="003D327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553202" w:rsidRPr="000E5249">
        <w:rPr>
          <w:rFonts w:ascii="Times New Roman" w:eastAsia="Calibri" w:hAnsi="Times New Roman" w:cs="Times New Roman"/>
          <w:bCs/>
          <w:sz w:val="28"/>
          <w:szCs w:val="28"/>
        </w:rPr>
        <w:tab/>
      </w:r>
      <w:r w:rsidR="00553202" w:rsidRPr="003D327C">
        <w:rPr>
          <w:rFonts w:ascii="Times New Roman" w:eastAsia="Calibri" w:hAnsi="Times New Roman" w:cs="Times New Roman"/>
          <w:sz w:val="28"/>
          <w:szCs w:val="28"/>
        </w:rPr>
        <w:t>в области программирования образовательного процесса в объединении, методически грамотного построения занятия, использования психолого-диагностических методик на уровне пользователя и др</w:t>
      </w:r>
      <w:r w:rsidR="00553202" w:rsidRPr="003D327C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553202" w:rsidRPr="000E5249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</w:p>
    <w:p w14:paraId="71A9E95D" w14:textId="666F695F" w:rsidR="00BD36B3" w:rsidRDefault="00BD36B3" w:rsidP="00BD36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Центре у</w:t>
      </w:r>
      <w:r w:rsidRPr="00A815E7">
        <w:rPr>
          <w:rFonts w:ascii="Times New Roman" w:eastAsia="Calibri" w:hAnsi="Times New Roman" w:cs="Times New Roman"/>
          <w:sz w:val="28"/>
          <w:szCs w:val="28"/>
        </w:rPr>
        <w:t>деляется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большое внимание совершенствованию дополнительных общеразвивающих  программ и оказанию помощи молодым специалистам в разработке программ, соответствующих современным требованиям.</w:t>
      </w:r>
    </w:p>
    <w:p w14:paraId="1E6A925E" w14:textId="77777777" w:rsidR="00BD36B3" w:rsidRDefault="00BD36B3" w:rsidP="00BD36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В результате успешной реализации программы «Путь к мастерству» за отчетный  период педагогами Центра разработаны </w:t>
      </w:r>
      <w:r>
        <w:rPr>
          <w:rFonts w:ascii="Times New Roman" w:eastAsia="Calibri" w:hAnsi="Times New Roman" w:cs="Times New Roman"/>
          <w:sz w:val="28"/>
          <w:szCs w:val="28"/>
        </w:rPr>
        <w:t>6 дополнительных общеразвивающих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программ, в соответствие с методическими рекомендациями по проектированию дополнительных общеобразовательных (общеразвивающих) программ (включая </w:t>
      </w:r>
      <w:proofErr w:type="spellStart"/>
      <w:r w:rsidRPr="008164B2">
        <w:rPr>
          <w:rFonts w:ascii="Times New Roman" w:eastAsia="Calibri" w:hAnsi="Times New Roman" w:cs="Times New Roman"/>
          <w:sz w:val="28"/>
          <w:szCs w:val="28"/>
        </w:rPr>
        <w:t>разноуровневые</w:t>
      </w:r>
      <w:proofErr w:type="spellEnd"/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программы)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разработанных 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бюджетным</w:t>
      </w:r>
      <w:r w:rsidRPr="00E97B21">
        <w:rPr>
          <w:rFonts w:ascii="Times New Roman" w:eastAsia="Calibri" w:hAnsi="Times New Roman" w:cs="Times New Roman"/>
          <w:sz w:val="28"/>
          <w:szCs w:val="28"/>
        </w:rPr>
        <w:t xml:space="preserve"> учреждение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Pr="00E97B21">
        <w:rPr>
          <w:rFonts w:ascii="Times New Roman" w:eastAsia="Calibri" w:hAnsi="Times New Roman" w:cs="Times New Roman"/>
          <w:sz w:val="28"/>
          <w:szCs w:val="28"/>
        </w:rPr>
        <w:t xml:space="preserve"> Орловской области дополнительного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7B21">
        <w:rPr>
          <w:rFonts w:ascii="Times New Roman" w:eastAsia="Calibri" w:hAnsi="Times New Roman" w:cs="Times New Roman"/>
          <w:sz w:val="28"/>
          <w:szCs w:val="28"/>
        </w:rPr>
        <w:t>профессионального образования «Институт развития образования»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AC66ABF" w14:textId="77777777" w:rsidR="004D6CA8" w:rsidRDefault="004D6CA8" w:rsidP="00C01515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78F9D4B6" w14:textId="3F040BA8" w:rsidR="004D6CA8" w:rsidRDefault="004D6CA8" w:rsidP="001E2460">
      <w:pPr>
        <w:pStyle w:val="ae"/>
        <w:numPr>
          <w:ilvl w:val="1"/>
          <w:numId w:val="26"/>
        </w:numPr>
        <w:jc w:val="both"/>
        <w:rPr>
          <w:rFonts w:eastAsia="Calibri"/>
          <w:b/>
          <w:color w:val="000000"/>
          <w:sz w:val="28"/>
          <w:szCs w:val="28"/>
        </w:rPr>
      </w:pPr>
      <w:r w:rsidRPr="004D6CA8">
        <w:rPr>
          <w:rFonts w:eastAsia="Calibri"/>
          <w:b/>
          <w:color w:val="000000"/>
          <w:sz w:val="28"/>
          <w:szCs w:val="28"/>
        </w:rPr>
        <w:t>Повышение квалификации</w:t>
      </w:r>
      <w:r>
        <w:rPr>
          <w:rFonts w:eastAsia="Calibri"/>
          <w:b/>
          <w:color w:val="000000"/>
          <w:sz w:val="28"/>
          <w:szCs w:val="28"/>
        </w:rPr>
        <w:t>.</w:t>
      </w:r>
    </w:p>
    <w:p w14:paraId="2FFAAE78" w14:textId="54FD25A7" w:rsidR="004D6CA8" w:rsidRDefault="004D6CA8" w:rsidP="004D6CA8">
      <w:pPr>
        <w:pStyle w:val="ae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Администрация Центра детского творчества строго следит за периодичностью повышения квалификации педагогами в соответствии с </w:t>
      </w:r>
      <w:r w:rsidRPr="004D6CA8">
        <w:rPr>
          <w:rFonts w:eastAsia="Calibri"/>
          <w:color w:val="000000"/>
          <w:sz w:val="28"/>
          <w:szCs w:val="28"/>
        </w:rPr>
        <w:t>Федеральны</w:t>
      </w:r>
      <w:r>
        <w:rPr>
          <w:rFonts w:eastAsia="Calibri"/>
          <w:color w:val="000000"/>
          <w:sz w:val="28"/>
          <w:szCs w:val="28"/>
        </w:rPr>
        <w:t>м</w:t>
      </w:r>
      <w:r w:rsidRPr="004D6CA8">
        <w:rPr>
          <w:rFonts w:eastAsia="Calibri"/>
          <w:color w:val="000000"/>
          <w:sz w:val="28"/>
          <w:szCs w:val="28"/>
        </w:rPr>
        <w:t xml:space="preserve"> закон</w:t>
      </w:r>
      <w:r>
        <w:rPr>
          <w:rFonts w:eastAsia="Calibri"/>
          <w:color w:val="000000"/>
          <w:sz w:val="28"/>
          <w:szCs w:val="28"/>
        </w:rPr>
        <w:t>ом</w:t>
      </w:r>
      <w:r w:rsidRPr="004D6CA8">
        <w:rPr>
          <w:rFonts w:eastAsia="Calibri"/>
          <w:color w:val="000000"/>
          <w:sz w:val="28"/>
          <w:szCs w:val="28"/>
        </w:rPr>
        <w:t xml:space="preserve"> </w:t>
      </w:r>
      <w:r w:rsidR="009E685D">
        <w:rPr>
          <w:rFonts w:eastAsia="Calibri"/>
          <w:color w:val="000000"/>
          <w:sz w:val="28"/>
          <w:szCs w:val="28"/>
        </w:rPr>
        <w:t>от</w:t>
      </w:r>
      <w:r w:rsidR="009E685D" w:rsidRPr="009E685D">
        <w:t xml:space="preserve"> </w:t>
      </w:r>
      <w:r w:rsidR="009E685D" w:rsidRPr="009E685D">
        <w:rPr>
          <w:rFonts w:eastAsia="Calibri"/>
          <w:color w:val="000000"/>
          <w:sz w:val="28"/>
          <w:szCs w:val="28"/>
        </w:rPr>
        <w:t>29 декабря 2012 года N 273-ФЗ</w:t>
      </w:r>
      <w:r w:rsidR="009E685D">
        <w:rPr>
          <w:rFonts w:eastAsia="Calibri"/>
          <w:color w:val="000000"/>
          <w:sz w:val="28"/>
          <w:szCs w:val="28"/>
        </w:rPr>
        <w:t xml:space="preserve"> </w:t>
      </w:r>
      <w:r>
        <w:rPr>
          <w:rFonts w:eastAsia="Calibri"/>
          <w:color w:val="000000"/>
          <w:sz w:val="28"/>
          <w:szCs w:val="28"/>
        </w:rPr>
        <w:t>«</w:t>
      </w:r>
      <w:r w:rsidRPr="004D6CA8">
        <w:rPr>
          <w:rFonts w:eastAsia="Calibri"/>
          <w:color w:val="000000"/>
          <w:sz w:val="28"/>
          <w:szCs w:val="28"/>
        </w:rPr>
        <w:t xml:space="preserve">Об образовании в </w:t>
      </w:r>
      <w:r>
        <w:rPr>
          <w:rFonts w:eastAsia="Calibri"/>
          <w:color w:val="000000"/>
          <w:sz w:val="28"/>
          <w:szCs w:val="28"/>
        </w:rPr>
        <w:t>Р</w:t>
      </w:r>
      <w:r w:rsidRPr="004D6CA8">
        <w:rPr>
          <w:rFonts w:eastAsia="Calibri"/>
          <w:color w:val="000000"/>
          <w:sz w:val="28"/>
          <w:szCs w:val="28"/>
        </w:rPr>
        <w:t>оссийской федерации</w:t>
      </w:r>
      <w:r>
        <w:rPr>
          <w:rFonts w:eastAsia="Calibri"/>
          <w:color w:val="000000"/>
          <w:sz w:val="28"/>
          <w:szCs w:val="28"/>
        </w:rPr>
        <w:t>»</w:t>
      </w:r>
      <w:r w:rsidR="009E685D">
        <w:rPr>
          <w:rFonts w:eastAsia="Calibri"/>
          <w:color w:val="000000"/>
          <w:sz w:val="28"/>
          <w:szCs w:val="28"/>
        </w:rPr>
        <w:t>.</w:t>
      </w:r>
      <w:r w:rsidR="009E685D" w:rsidRPr="009E685D">
        <w:rPr>
          <w:rFonts w:eastAsia="Calibri"/>
          <w:sz w:val="28"/>
          <w:szCs w:val="28"/>
        </w:rPr>
        <w:t xml:space="preserve"> </w:t>
      </w:r>
      <w:proofErr w:type="gramStart"/>
      <w:r w:rsidR="009E685D" w:rsidRPr="002B437E">
        <w:rPr>
          <w:rFonts w:eastAsia="Calibri"/>
          <w:sz w:val="28"/>
          <w:szCs w:val="28"/>
        </w:rPr>
        <w:t>За последний три года 2</w:t>
      </w:r>
      <w:r w:rsidR="009E685D">
        <w:rPr>
          <w:rFonts w:eastAsia="Calibri"/>
          <w:sz w:val="28"/>
          <w:szCs w:val="28"/>
        </w:rPr>
        <w:t>0</w:t>
      </w:r>
      <w:r w:rsidR="009E685D" w:rsidRPr="002B437E">
        <w:rPr>
          <w:rFonts w:eastAsia="Calibri"/>
          <w:sz w:val="28"/>
          <w:szCs w:val="28"/>
        </w:rPr>
        <w:t xml:space="preserve"> педагогически</w:t>
      </w:r>
      <w:r w:rsidR="009E685D">
        <w:rPr>
          <w:rFonts w:eastAsia="Calibri"/>
          <w:sz w:val="28"/>
          <w:szCs w:val="28"/>
        </w:rPr>
        <w:t>х</w:t>
      </w:r>
      <w:r w:rsidR="009E685D" w:rsidRPr="002B437E">
        <w:rPr>
          <w:rFonts w:eastAsia="Calibri"/>
          <w:sz w:val="28"/>
          <w:szCs w:val="28"/>
        </w:rPr>
        <w:t xml:space="preserve"> работник</w:t>
      </w:r>
      <w:r w:rsidR="009E685D">
        <w:rPr>
          <w:rFonts w:eastAsia="Calibri"/>
          <w:sz w:val="28"/>
          <w:szCs w:val="28"/>
        </w:rPr>
        <w:t>ов - совместителей</w:t>
      </w:r>
      <w:r w:rsidR="009E685D" w:rsidRPr="002B437E">
        <w:rPr>
          <w:rFonts w:eastAsia="Calibri"/>
          <w:sz w:val="28"/>
          <w:szCs w:val="28"/>
        </w:rPr>
        <w:t xml:space="preserve"> (</w:t>
      </w:r>
      <w:r w:rsidR="009E685D">
        <w:rPr>
          <w:rFonts w:eastAsia="Calibri"/>
          <w:sz w:val="28"/>
          <w:szCs w:val="28"/>
        </w:rPr>
        <w:t>69%</w:t>
      </w:r>
      <w:r w:rsidR="009E685D" w:rsidRPr="002B437E">
        <w:rPr>
          <w:rFonts w:eastAsia="Calibri"/>
          <w:sz w:val="28"/>
          <w:szCs w:val="28"/>
        </w:rPr>
        <w:t xml:space="preserve">   из общего числа работников), и </w:t>
      </w:r>
      <w:r w:rsidR="009E685D">
        <w:rPr>
          <w:rFonts w:eastAsia="Calibri"/>
          <w:sz w:val="28"/>
          <w:szCs w:val="28"/>
        </w:rPr>
        <w:t>9</w:t>
      </w:r>
      <w:r w:rsidR="009E685D" w:rsidRPr="002B437E">
        <w:rPr>
          <w:rFonts w:eastAsia="Calibri"/>
          <w:sz w:val="28"/>
          <w:szCs w:val="28"/>
        </w:rPr>
        <w:t xml:space="preserve"> </w:t>
      </w:r>
      <w:r w:rsidR="009E685D" w:rsidRPr="000E5249">
        <w:rPr>
          <w:rFonts w:eastAsia="Calibri"/>
          <w:sz w:val="28"/>
          <w:szCs w:val="28"/>
        </w:rPr>
        <w:t>педагогических работников</w:t>
      </w:r>
      <w:r w:rsidR="009E685D">
        <w:rPr>
          <w:rFonts w:eastAsia="Calibri"/>
          <w:sz w:val="28"/>
          <w:szCs w:val="28"/>
        </w:rPr>
        <w:t xml:space="preserve"> (100 % </w:t>
      </w:r>
      <w:r w:rsidR="009E685D" w:rsidRPr="00F979A8">
        <w:rPr>
          <w:rFonts w:eastAsia="Calibri"/>
          <w:sz w:val="28"/>
          <w:szCs w:val="28"/>
        </w:rPr>
        <w:t xml:space="preserve"> </w:t>
      </w:r>
      <w:r w:rsidR="009E685D">
        <w:rPr>
          <w:rFonts w:eastAsia="Calibri"/>
          <w:sz w:val="28"/>
          <w:szCs w:val="28"/>
        </w:rPr>
        <w:t>из числа основных работников)</w:t>
      </w:r>
      <w:r w:rsidR="009E685D" w:rsidRPr="000E5249">
        <w:rPr>
          <w:rFonts w:eastAsia="Calibri"/>
          <w:sz w:val="28"/>
          <w:szCs w:val="28"/>
        </w:rPr>
        <w:t xml:space="preserve"> прошли курсы повышения квалификации в </w:t>
      </w:r>
      <w:r w:rsidR="009E685D" w:rsidRPr="000E5249">
        <w:rPr>
          <w:rFonts w:eastAsia="Calibri"/>
          <w:sz w:val="28"/>
          <w:szCs w:val="28"/>
        </w:rPr>
        <w:lastRenderedPageBreak/>
        <w:t xml:space="preserve">БОУ ОО ДПО </w:t>
      </w:r>
      <w:r w:rsidR="009E685D">
        <w:rPr>
          <w:rFonts w:eastAsia="Calibri"/>
          <w:sz w:val="28"/>
          <w:szCs w:val="28"/>
        </w:rPr>
        <w:t>«Институт развития образования» и других организациях.</w:t>
      </w:r>
      <w:proofErr w:type="gramEnd"/>
    </w:p>
    <w:p w14:paraId="25BF882B" w14:textId="77777777" w:rsidR="00BD36B3" w:rsidRDefault="00BD36B3" w:rsidP="00BD36B3">
      <w:pPr>
        <w:pStyle w:val="ae"/>
        <w:ind w:left="0" w:firstLine="709"/>
        <w:jc w:val="both"/>
        <w:rPr>
          <w:rFonts w:eastAsia="Calibri"/>
          <w:color w:val="000000"/>
          <w:sz w:val="28"/>
          <w:szCs w:val="28"/>
        </w:rPr>
      </w:pPr>
      <w:r w:rsidRPr="004818FE">
        <w:rPr>
          <w:rFonts w:eastAsia="Calibri"/>
          <w:color w:val="000000"/>
          <w:sz w:val="28"/>
          <w:szCs w:val="28"/>
        </w:rPr>
        <w:t>В Центре  разработана модель непрерывного образования педагога дополнительного образования.</w:t>
      </w:r>
    </w:p>
    <w:p w14:paraId="3FD79B8F" w14:textId="1209CB63" w:rsidR="00BD36B3" w:rsidRDefault="00BD36B3" w:rsidP="00BD36B3">
      <w:pPr>
        <w:tabs>
          <w:tab w:val="left" w:pos="284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D7790CB" w14:textId="5BDC831C" w:rsidR="00BD36B3" w:rsidRPr="000E04C7" w:rsidRDefault="00F967B3" w:rsidP="00BD36B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  <w:sectPr w:rsidR="00BD36B3" w:rsidRPr="000E04C7" w:rsidSect="00025E53">
          <w:pgSz w:w="11909" w:h="16834"/>
          <w:pgMar w:top="567" w:right="852" w:bottom="851" w:left="993" w:header="720" w:footer="720" w:gutter="0"/>
          <w:cols w:space="720"/>
          <w:docGrid w:linePitch="299"/>
        </w:sect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DED0E4B" wp14:editId="0B6A8F7F">
                <wp:simplePos x="0" y="0"/>
                <wp:positionH relativeFrom="column">
                  <wp:posOffset>4345305</wp:posOffset>
                </wp:positionH>
                <wp:positionV relativeFrom="paragraph">
                  <wp:posOffset>1180465</wp:posOffset>
                </wp:positionV>
                <wp:extent cx="617220" cy="601980"/>
                <wp:effectExtent l="0" t="0" r="68580" b="64770"/>
                <wp:wrapNone/>
                <wp:docPr id="22" name="AutoSha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" cy="601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53" o:spid="_x0000_s1026" type="#_x0000_t32" style="position:absolute;margin-left:342.15pt;margin-top:92.95pt;width:48.6pt;height:47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7241F87" wp14:editId="5AD088B8">
                <wp:simplePos x="0" y="0"/>
                <wp:positionH relativeFrom="column">
                  <wp:posOffset>1358265</wp:posOffset>
                </wp:positionH>
                <wp:positionV relativeFrom="paragraph">
                  <wp:posOffset>1180465</wp:posOffset>
                </wp:positionV>
                <wp:extent cx="615950" cy="601980"/>
                <wp:effectExtent l="38100" t="0" r="31750" b="64770"/>
                <wp:wrapNone/>
                <wp:docPr id="23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5950" cy="601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2" o:spid="_x0000_s1026" type="#_x0000_t32" style="position:absolute;margin-left:106.95pt;margin-top:92.95pt;width:48.5pt;height:47.4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EFA9F66" wp14:editId="649961FF">
                <wp:simplePos x="0" y="0"/>
                <wp:positionH relativeFrom="column">
                  <wp:posOffset>1259205</wp:posOffset>
                </wp:positionH>
                <wp:positionV relativeFrom="paragraph">
                  <wp:posOffset>69215</wp:posOffset>
                </wp:positionV>
                <wp:extent cx="3931920" cy="965835"/>
                <wp:effectExtent l="0" t="0" r="11430" b="24765"/>
                <wp:wrapNone/>
                <wp:docPr id="31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1920" cy="96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7A754" w14:textId="77777777" w:rsidR="00BD36B3" w:rsidRPr="00BD0D0E" w:rsidRDefault="00BD36B3" w:rsidP="00BD36B3">
                            <w:pPr>
                              <w:shd w:val="clear" w:color="auto" w:fill="E5DFEC" w:themeFill="accent4" w:themeFillTint="33"/>
                              <w:ind w:left="-851" w:firstLine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13EB24CC" w14:textId="77777777" w:rsidR="00BD36B3" w:rsidRDefault="00BD36B3" w:rsidP="00BD36B3">
                            <w:pPr>
                              <w:shd w:val="clear" w:color="auto" w:fill="E5DFEC" w:themeFill="accent4" w:themeFillTint="33"/>
                              <w:ind w:left="-851" w:firstLine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A31D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ПЕДАГОГ </w:t>
                            </w:r>
                            <w:proofErr w:type="gramStart"/>
                            <w:r w:rsidRPr="009A31D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ДОПОЛНИТЕЛЬНОГО</w:t>
                            </w:r>
                            <w:proofErr w:type="gramEnd"/>
                          </w:p>
                          <w:p w14:paraId="3EEF7383" w14:textId="77777777" w:rsidR="00BD36B3" w:rsidRPr="009A31DB" w:rsidRDefault="00BD36B3" w:rsidP="00BD36B3">
                            <w:pPr>
                              <w:shd w:val="clear" w:color="auto" w:fill="E5DFEC" w:themeFill="accent4" w:themeFillTint="33"/>
                              <w:ind w:left="-851" w:firstLine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A31D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" o:spid="_x0000_s1061" style="position:absolute;margin-left:99.15pt;margin-top:5.45pt;width:309.6pt;height:76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">
                <v:textbox>
                  <w:txbxContent>
                    <w:p w14:paraId="6C47A754" w14:textId="77777777" w:rsidR="00BD36B3" w:rsidRPr="00BD0D0E" w:rsidRDefault="00BD36B3" w:rsidP="00BD36B3">
                      <w:pPr>
                        <w:shd w:val="clear" w:color="auto" w:fill="E5DFEC" w:themeFill="accent4" w:themeFillTint="33"/>
                        <w:ind w:left="-851" w:firstLine="851"/>
                        <w:jc w:val="center"/>
                        <w:rPr>
                          <w:rFonts w:ascii="Times New Roman" w:hAnsi="Times New Roman"/>
                          <w:b/>
                          <w:sz w:val="6"/>
                          <w:szCs w:val="6"/>
                        </w:rPr>
                      </w:pPr>
                    </w:p>
                    <w:p w14:paraId="13EB24CC" w14:textId="77777777" w:rsidR="00BD36B3" w:rsidRDefault="00BD36B3" w:rsidP="00BD36B3">
                      <w:pPr>
                        <w:shd w:val="clear" w:color="auto" w:fill="E5DFEC" w:themeFill="accent4" w:themeFillTint="33"/>
                        <w:ind w:left="-851" w:firstLine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A31D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ПЕДАГОГ ДОПОЛНИТЕЛЬНОГО</w:t>
                      </w:r>
                    </w:p>
                    <w:p w14:paraId="3EEF7383" w14:textId="77777777" w:rsidR="00BD36B3" w:rsidRPr="009A31DB" w:rsidRDefault="00BD36B3" w:rsidP="00BD36B3">
                      <w:pPr>
                        <w:shd w:val="clear" w:color="auto" w:fill="E5DFEC" w:themeFill="accent4" w:themeFillTint="33"/>
                        <w:ind w:left="-851" w:firstLine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A31D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ОБРАЗОВАНИЯ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625D837" wp14:editId="3EBB1768">
                <wp:simplePos x="0" y="0"/>
                <wp:positionH relativeFrom="column">
                  <wp:posOffset>1384935</wp:posOffset>
                </wp:positionH>
                <wp:positionV relativeFrom="paragraph">
                  <wp:posOffset>2727325</wp:posOffset>
                </wp:positionV>
                <wp:extent cx="0" cy="1062990"/>
                <wp:effectExtent l="76200" t="0" r="57150" b="60960"/>
                <wp:wrapNone/>
                <wp:docPr id="6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2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5" o:spid="_x0000_s1026" type="#_x0000_t32" style="position:absolute;margin-left:109.05pt;margin-top:214.75pt;width:0;height:83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ymRNgIAAF8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823ADD4" wp14:editId="3BF84DE8">
                <wp:simplePos x="0" y="0"/>
                <wp:positionH relativeFrom="column">
                  <wp:posOffset>-165100</wp:posOffset>
                </wp:positionH>
                <wp:positionV relativeFrom="paragraph">
                  <wp:posOffset>1928495</wp:posOffset>
                </wp:positionV>
                <wp:extent cx="3009900" cy="793750"/>
                <wp:effectExtent l="0" t="0" r="19050" b="25400"/>
                <wp:wrapNone/>
                <wp:docPr id="30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BB65B" w14:textId="77777777" w:rsidR="00BD36B3" w:rsidRPr="009A31DB" w:rsidRDefault="00BD36B3" w:rsidP="00BD36B3">
                            <w:pPr>
                              <w:shd w:val="clear" w:color="auto" w:fill="E5B8B7" w:themeFill="accent2" w:themeFillTint="66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A31D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самообразование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062" style="position:absolute;margin-left:-13pt;margin-top:151.85pt;width:237pt;height:6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">
                <v:textbox>
                  <w:txbxContent>
                    <w:p w14:paraId="18EBB65B" w14:textId="77777777" w:rsidR="00BD36B3" w:rsidRPr="009A31DB" w:rsidRDefault="00BD36B3" w:rsidP="00BD36B3">
                      <w:pPr>
                        <w:shd w:val="clear" w:color="auto" w:fill="E5B8B7" w:themeFill="accent2" w:themeFillTint="66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9A31DB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самообразование</w:t>
                      </w:r>
                    </w:p>
                  </w:txbxContent>
                </v:textbox>
              </v:rect>
            </w:pict>
          </mc:Fallback>
        </mc:AlternateContent>
      </w:r>
      <w:r w:rsidR="00BD36B3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BC84D08" wp14:editId="2A355AD0">
                <wp:simplePos x="0" y="0"/>
                <wp:positionH relativeFrom="column">
                  <wp:posOffset>3743325</wp:posOffset>
                </wp:positionH>
                <wp:positionV relativeFrom="paragraph">
                  <wp:posOffset>1917065</wp:posOffset>
                </wp:positionV>
                <wp:extent cx="2652395" cy="800100"/>
                <wp:effectExtent l="0" t="0" r="14605" b="19050"/>
                <wp:wrapNone/>
                <wp:docPr id="29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239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759C4" w14:textId="77777777" w:rsidR="00BD36B3" w:rsidRPr="00BD0D0E" w:rsidRDefault="00BD36B3" w:rsidP="00BD36B3">
                            <w:pPr>
                              <w:shd w:val="clear" w:color="auto" w:fill="E5B8B7" w:themeFill="accent2" w:themeFillTint="66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D0D0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Занятия в «Школе профессионального мастерства педагогов»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063" style="position:absolute;margin-left:294.75pt;margin-top:150.95pt;width:208.85pt;height:6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">
                <v:textbox>
                  <w:txbxContent>
                    <w:p w14:paraId="756759C4" w14:textId="77777777" w:rsidR="00BD36B3" w:rsidRPr="00BD0D0E" w:rsidRDefault="00BD36B3" w:rsidP="00BD36B3">
                      <w:pPr>
                        <w:shd w:val="clear" w:color="auto" w:fill="E5B8B7" w:themeFill="accent2" w:themeFillTint="66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D0D0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Занятия в «Школе профессионального мастерства педагогов»</w:t>
                      </w:r>
                    </w:p>
                  </w:txbxContent>
                </v:textbox>
              </v:rect>
            </w:pict>
          </mc:Fallback>
        </mc:AlternateContent>
      </w:r>
      <w:r w:rsidR="00BD36B3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FE16AD2" wp14:editId="0CF588D9">
                <wp:simplePos x="0" y="0"/>
                <wp:positionH relativeFrom="column">
                  <wp:posOffset>5099685</wp:posOffset>
                </wp:positionH>
                <wp:positionV relativeFrom="paragraph">
                  <wp:posOffset>2864485</wp:posOffset>
                </wp:positionV>
                <wp:extent cx="0" cy="1021080"/>
                <wp:effectExtent l="76200" t="0" r="57150" b="64770"/>
                <wp:wrapNone/>
                <wp:docPr id="8" name="Auto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1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7" o:spid="_x0000_s1026" type="#_x0000_t32" style="position:absolute;margin-left:401.55pt;margin-top:225.55pt;width:0;height:80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">
                <v:stroke endarrow="block"/>
              </v:shape>
            </w:pict>
          </mc:Fallback>
        </mc:AlternateContent>
      </w:r>
      <w:r w:rsidR="00BD36B3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FF5ED65" wp14:editId="32035887">
                <wp:simplePos x="0" y="0"/>
                <wp:positionH relativeFrom="column">
                  <wp:posOffset>-222250</wp:posOffset>
                </wp:positionH>
                <wp:positionV relativeFrom="paragraph">
                  <wp:posOffset>4246245</wp:posOffset>
                </wp:positionV>
                <wp:extent cx="7080250" cy="12700"/>
                <wp:effectExtent l="66675" t="9525" r="92075" b="53975"/>
                <wp:wrapNone/>
                <wp:docPr id="9" name="AutoShap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7080250" cy="127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454" o:spid="_x0000_s1026" type="#_x0000_t34" style="position:absolute;margin-left:-17.5pt;margin-top:334.35pt;width:557.5pt;height:1pt;rotation:90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">
                <v:stroke endarrow="block"/>
              </v:shape>
            </w:pict>
          </mc:Fallback>
        </mc:AlternateContent>
      </w:r>
      <w:r w:rsidR="00BD36B3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63FE60A" wp14:editId="5AFCCFD5">
                <wp:simplePos x="0" y="0"/>
                <wp:positionH relativeFrom="column">
                  <wp:posOffset>5084445</wp:posOffset>
                </wp:positionH>
                <wp:positionV relativeFrom="paragraph">
                  <wp:posOffset>5005705</wp:posOffset>
                </wp:positionV>
                <wp:extent cx="0" cy="800100"/>
                <wp:effectExtent l="76200" t="0" r="57150" b="57150"/>
                <wp:wrapNone/>
                <wp:docPr id="5" name="Auto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7" o:spid="_x0000_s1026" type="#_x0000_t32" style="position:absolute;margin-left:400.35pt;margin-top:394.15pt;width:0;height:6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">
                <v:stroke endarrow="block"/>
              </v:shape>
            </w:pict>
          </mc:Fallback>
        </mc:AlternateContent>
      </w:r>
      <w:r w:rsidR="00BD36B3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0C3F047" wp14:editId="4C6319AA">
                <wp:simplePos x="0" y="0"/>
                <wp:positionH relativeFrom="column">
                  <wp:posOffset>1358265</wp:posOffset>
                </wp:positionH>
                <wp:positionV relativeFrom="paragraph">
                  <wp:posOffset>4952365</wp:posOffset>
                </wp:positionV>
                <wp:extent cx="635" cy="853440"/>
                <wp:effectExtent l="76200" t="0" r="75565" b="60960"/>
                <wp:wrapNone/>
                <wp:docPr id="7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53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6" o:spid="_x0000_s1026" type="#_x0000_t32" style="position:absolute;margin-left:106.95pt;margin-top:389.95pt;width:.05pt;height:67.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">
                <v:stroke endarrow="block"/>
              </v:shape>
            </w:pict>
          </mc:Fallback>
        </mc:AlternateContent>
      </w:r>
      <w:r w:rsidR="00BD36B3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BE20F79" wp14:editId="75687696">
                <wp:simplePos x="0" y="0"/>
                <wp:positionH relativeFrom="column">
                  <wp:posOffset>3689985</wp:posOffset>
                </wp:positionH>
                <wp:positionV relativeFrom="paragraph">
                  <wp:posOffset>4005580</wp:posOffset>
                </wp:positionV>
                <wp:extent cx="2698115" cy="822960"/>
                <wp:effectExtent l="0" t="0" r="26035" b="15240"/>
                <wp:wrapNone/>
                <wp:docPr id="26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8115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AF8D5" w14:textId="77777777" w:rsidR="00BD36B3" w:rsidRPr="00BD0D0E" w:rsidRDefault="00BD36B3" w:rsidP="00BD36B3">
                            <w:pPr>
                              <w:shd w:val="clear" w:color="auto" w:fill="C2D69B" w:themeFill="accent3" w:themeFillTint="99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D0D0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Курсы повышения квалификации различного уровня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9" o:spid="_x0000_s1064" style="position:absolute;margin-left:290.55pt;margin-top:315.4pt;width:212.45pt;height:64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">
                <v:textbox>
                  <w:txbxContent>
                    <w:p w14:paraId="51EAF8D5" w14:textId="77777777" w:rsidR="00BD36B3" w:rsidRPr="00BD0D0E" w:rsidRDefault="00BD36B3" w:rsidP="00BD36B3">
                      <w:pPr>
                        <w:shd w:val="clear" w:color="auto" w:fill="C2D69B" w:themeFill="accent3" w:themeFillTint="99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BD0D0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Курсы повышения квалификации различного уровня</w:t>
                      </w:r>
                    </w:p>
                  </w:txbxContent>
                </v:textbox>
              </v:rect>
            </w:pict>
          </mc:Fallback>
        </mc:AlternateContent>
      </w:r>
      <w:r w:rsidR="00BD36B3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7C3EADB" wp14:editId="0D0005CB">
                <wp:simplePos x="0" y="0"/>
                <wp:positionH relativeFrom="column">
                  <wp:posOffset>-121285</wp:posOffset>
                </wp:positionH>
                <wp:positionV relativeFrom="paragraph">
                  <wp:posOffset>4024630</wp:posOffset>
                </wp:positionV>
                <wp:extent cx="3009900" cy="807720"/>
                <wp:effectExtent l="0" t="0" r="19050" b="11430"/>
                <wp:wrapNone/>
                <wp:docPr id="28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8F2CC" w14:textId="77777777" w:rsidR="00BD36B3" w:rsidRPr="00BD0D0E" w:rsidRDefault="00BD36B3" w:rsidP="00BD36B3">
                            <w:pPr>
                              <w:shd w:val="clear" w:color="auto" w:fill="C2D69B" w:themeFill="accent3" w:themeFillTint="99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D0D0E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Областные семинары по направленностям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065" style="position:absolute;margin-left:-9.55pt;margin-top:316.9pt;width:237pt;height:63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">
                <v:textbox>
                  <w:txbxContent>
                    <w:p w14:paraId="3E58F2CC" w14:textId="77777777" w:rsidR="00BD36B3" w:rsidRPr="00BD0D0E" w:rsidRDefault="00BD36B3" w:rsidP="00BD36B3">
                      <w:pPr>
                        <w:shd w:val="clear" w:color="auto" w:fill="C2D69B" w:themeFill="accent3" w:themeFillTint="99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BD0D0E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Областные семинары по направленностям</w:t>
                      </w:r>
                    </w:p>
                  </w:txbxContent>
                </v:textbox>
              </v:rect>
            </w:pict>
          </mc:Fallback>
        </mc:AlternateContent>
      </w:r>
      <w:r w:rsidR="00BD36B3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E956997" wp14:editId="3C855911">
                <wp:simplePos x="0" y="0"/>
                <wp:positionH relativeFrom="column">
                  <wp:posOffset>3743325</wp:posOffset>
                </wp:positionH>
                <wp:positionV relativeFrom="paragraph">
                  <wp:posOffset>5915025</wp:posOffset>
                </wp:positionV>
                <wp:extent cx="2698115" cy="895985"/>
                <wp:effectExtent l="0" t="0" r="26035" b="18415"/>
                <wp:wrapNone/>
                <wp:docPr id="25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8115" cy="895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ABFD1" w14:textId="77777777" w:rsidR="00BD36B3" w:rsidRPr="00BD0D0E" w:rsidRDefault="00BD36B3" w:rsidP="00BD36B3">
                            <w:pPr>
                              <w:shd w:val="clear" w:color="auto" w:fill="FFFF00"/>
                              <w:ind w:right="55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D0D0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Аттестация на первую и высшую квалификационные</w:t>
                            </w:r>
                            <w:r w:rsidRPr="00BD0D0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D0D0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категории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066" style="position:absolute;margin-left:294.75pt;margin-top:465.75pt;width:212.45pt;height:70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">
                <v:textbox>
                  <w:txbxContent>
                    <w:p w14:paraId="44FABFD1" w14:textId="77777777" w:rsidR="00BD36B3" w:rsidRPr="00BD0D0E" w:rsidRDefault="00BD36B3" w:rsidP="00BD36B3">
                      <w:pPr>
                        <w:shd w:val="clear" w:color="auto" w:fill="FFFF00"/>
                        <w:ind w:right="55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BD0D0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Аттестация на первую и высшую квалификационные</w:t>
                      </w:r>
                      <w:r w:rsidRPr="00BD0D0E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D0D0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категории</w:t>
                      </w:r>
                    </w:p>
                  </w:txbxContent>
                </v:textbox>
              </v:rect>
            </w:pict>
          </mc:Fallback>
        </mc:AlternateContent>
      </w:r>
      <w:r w:rsidR="00BD36B3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4A4D9B5" wp14:editId="14116CA4">
                <wp:simplePos x="0" y="0"/>
                <wp:positionH relativeFrom="column">
                  <wp:posOffset>-66675</wp:posOffset>
                </wp:positionH>
                <wp:positionV relativeFrom="paragraph">
                  <wp:posOffset>5914390</wp:posOffset>
                </wp:positionV>
                <wp:extent cx="3009900" cy="914400"/>
                <wp:effectExtent l="0" t="0" r="19050" b="19050"/>
                <wp:wrapNone/>
                <wp:docPr id="27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D91B0" w14:textId="77777777" w:rsidR="00BD36B3" w:rsidRPr="00BD0D0E" w:rsidRDefault="00BD36B3" w:rsidP="00BD36B3">
                            <w:pPr>
                              <w:shd w:val="clear" w:color="auto" w:fill="FFFF00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D0D0E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Участие в экспериментальной и инновационной деятельности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067" style="position:absolute;margin-left:-5.25pt;margin-top:465.7pt;width:237pt;height:1in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">
                <v:textbox>
                  <w:txbxContent>
                    <w:p w14:paraId="629D91B0" w14:textId="77777777" w:rsidR="00BD36B3" w:rsidRPr="00BD0D0E" w:rsidRDefault="00BD36B3" w:rsidP="00BD36B3">
                      <w:pPr>
                        <w:shd w:val="clear" w:color="auto" w:fill="FFFF00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BD0D0E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Участие в экспериментальной и инновационной деятельности</w:t>
                      </w:r>
                    </w:p>
                  </w:txbxContent>
                </v:textbox>
              </v:rect>
            </w:pict>
          </mc:Fallback>
        </mc:AlternateContent>
      </w:r>
      <w:r w:rsidR="00BD36B3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D6F4754" wp14:editId="359EB3F2">
                <wp:simplePos x="0" y="0"/>
                <wp:positionH relativeFrom="column">
                  <wp:posOffset>741680</wp:posOffset>
                </wp:positionH>
                <wp:positionV relativeFrom="paragraph">
                  <wp:posOffset>7952740</wp:posOffset>
                </wp:positionV>
                <wp:extent cx="5135880" cy="960120"/>
                <wp:effectExtent l="0" t="0" r="26670" b="11430"/>
                <wp:wrapNone/>
                <wp:docPr id="24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5880" cy="96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F346C" w14:textId="77777777" w:rsidR="00BD36B3" w:rsidRPr="00BD0D0E" w:rsidRDefault="00BD36B3" w:rsidP="00BD36B3">
                            <w:pPr>
                              <w:shd w:val="clear" w:color="auto" w:fill="E5DFEC" w:themeFill="accent4" w:themeFillTint="33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D0D0E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Участие в конкурсах профессионального мастерства, авторских программ, методических разработок различного  уровня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068" style="position:absolute;margin-left:58.4pt;margin-top:626.2pt;width:404.4pt;height:75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">
                <v:textbox>
                  <w:txbxContent>
                    <w:p w14:paraId="032F346C" w14:textId="77777777" w:rsidR="00BD36B3" w:rsidRPr="00BD0D0E" w:rsidRDefault="00BD36B3" w:rsidP="00BD36B3">
                      <w:pPr>
                        <w:shd w:val="clear" w:color="auto" w:fill="E5DFEC" w:themeFill="accent4" w:themeFillTint="33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BD0D0E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Участие в конкурсах профессионального мастерства, авторских программ, методических разработок различного  уровня</w:t>
                      </w:r>
                    </w:p>
                  </w:txbxContent>
                </v:textbox>
              </v:rect>
            </w:pict>
          </mc:Fallback>
        </mc:AlternateContent>
      </w:r>
    </w:p>
    <w:p w14:paraId="2265E3E2" w14:textId="37746B77" w:rsidR="003F3504" w:rsidRDefault="003F3504" w:rsidP="003F3504">
      <w:pPr>
        <w:pStyle w:val="ae"/>
        <w:ind w:left="0" w:firstLine="709"/>
        <w:jc w:val="both"/>
        <w:rPr>
          <w:rFonts w:eastAsia="Calibri"/>
          <w:sz w:val="28"/>
          <w:szCs w:val="28"/>
        </w:rPr>
      </w:pPr>
      <w:r w:rsidRPr="003F3504">
        <w:rPr>
          <w:rFonts w:eastAsia="Calibri"/>
          <w:sz w:val="28"/>
          <w:szCs w:val="28"/>
        </w:rPr>
        <w:lastRenderedPageBreak/>
        <w:t>Неотъемлемой частью повышения профессионального мастерства педагогических работников Центра является самообразование. К</w:t>
      </w:r>
      <w:r w:rsidR="00BA7F71">
        <w:rPr>
          <w:rFonts w:eastAsia="Calibri"/>
          <w:sz w:val="28"/>
          <w:szCs w:val="28"/>
        </w:rPr>
        <w:t xml:space="preserve">аждый педагогический работник  </w:t>
      </w:r>
      <w:r w:rsidRPr="003F3504">
        <w:rPr>
          <w:rFonts w:eastAsia="Calibri"/>
          <w:sz w:val="28"/>
          <w:szCs w:val="28"/>
        </w:rPr>
        <w:t xml:space="preserve">выбирает для себя тему  самообразования,  работает над ней от 1 года до 5 лет, и на   педагогическом совете или методическом объединении </w:t>
      </w:r>
      <w:proofErr w:type="gramStart"/>
      <w:r w:rsidRPr="003F3504">
        <w:rPr>
          <w:rFonts w:eastAsia="Calibri"/>
          <w:sz w:val="28"/>
          <w:szCs w:val="28"/>
        </w:rPr>
        <w:t>отчитывается о</w:t>
      </w:r>
      <w:proofErr w:type="gramEnd"/>
      <w:r w:rsidRPr="003F3504">
        <w:rPr>
          <w:rFonts w:eastAsia="Calibri"/>
          <w:sz w:val="28"/>
          <w:szCs w:val="28"/>
        </w:rPr>
        <w:t xml:space="preserve"> проделанной работе.</w:t>
      </w:r>
    </w:p>
    <w:p w14:paraId="40D8312D" w14:textId="77777777" w:rsidR="003F3504" w:rsidRPr="003F3504" w:rsidRDefault="003F3504" w:rsidP="003F3504">
      <w:pPr>
        <w:pStyle w:val="ae"/>
        <w:ind w:left="0" w:firstLine="709"/>
        <w:jc w:val="both"/>
        <w:rPr>
          <w:rFonts w:eastAsia="Calibri"/>
          <w:sz w:val="28"/>
          <w:szCs w:val="28"/>
        </w:rPr>
      </w:pPr>
      <w:r w:rsidRPr="003F3504">
        <w:rPr>
          <w:rFonts w:eastAsia="Calibri"/>
          <w:sz w:val="28"/>
          <w:szCs w:val="28"/>
        </w:rPr>
        <w:t>Ведется активная работа по созданию информационного сервиса: разработана карта достижений педагога, практически у каждого педагога имеется  портфолио, продолжается работа по формированию портфолио на отдельных учащихся, видеотеки, презентаций  объединений, презентаций педагога, электронных портфолио.</w:t>
      </w:r>
    </w:p>
    <w:p w14:paraId="43A6458D" w14:textId="70B31CD4" w:rsidR="003F3504" w:rsidRDefault="003F3504" w:rsidP="003F3504">
      <w:pPr>
        <w:pStyle w:val="ae"/>
        <w:ind w:left="0" w:firstLine="709"/>
        <w:jc w:val="both"/>
        <w:rPr>
          <w:rFonts w:eastAsia="Calibri"/>
          <w:sz w:val="28"/>
          <w:szCs w:val="28"/>
        </w:rPr>
      </w:pPr>
      <w:r w:rsidRPr="003F3504">
        <w:rPr>
          <w:rFonts w:eastAsia="Calibri"/>
          <w:sz w:val="28"/>
          <w:szCs w:val="28"/>
        </w:rPr>
        <w:t>Педагоги Центра постоянно обобщают свой педагогический опыт, печатаются в различных сборниках, являются постоянными активными участниками творческих конкурсов, конкурсов профессионального мастерства, методических разработок различного уровня и занимают призовые места.</w:t>
      </w:r>
    </w:p>
    <w:p w14:paraId="701C2804" w14:textId="77777777" w:rsidR="003F3504" w:rsidRPr="003F3504" w:rsidRDefault="003F3504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504">
        <w:rPr>
          <w:rFonts w:ascii="Times New Roman" w:eastAsia="Calibri" w:hAnsi="Times New Roman" w:cs="Times New Roman"/>
          <w:sz w:val="28"/>
          <w:szCs w:val="28"/>
        </w:rPr>
        <w:t xml:space="preserve">Левина Г.В. – </w:t>
      </w:r>
      <w:r w:rsidRPr="00BA7F71">
        <w:rPr>
          <w:rFonts w:ascii="Times New Roman" w:eastAsia="Calibri" w:hAnsi="Times New Roman" w:cs="Times New Roman"/>
          <w:b/>
          <w:sz w:val="28"/>
          <w:szCs w:val="28"/>
        </w:rPr>
        <w:t>Диплом 1</w:t>
      </w:r>
      <w:r w:rsidRPr="003F3504">
        <w:rPr>
          <w:rFonts w:ascii="Times New Roman" w:eastAsia="Calibri" w:hAnsi="Times New Roman" w:cs="Times New Roman"/>
          <w:sz w:val="28"/>
          <w:szCs w:val="28"/>
        </w:rPr>
        <w:t xml:space="preserve"> степени Регионального конкурса дополнительных общеразвивающих программ (Региональных практик), реализуемых в рамках мероприятия по созданию новых мест дополнительного образования детей, и лучших практик, обеспечивающих доступность дополнительного образования детей.</w:t>
      </w:r>
    </w:p>
    <w:p w14:paraId="03381320" w14:textId="77777777" w:rsidR="003F3504" w:rsidRDefault="003F3504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504">
        <w:rPr>
          <w:rFonts w:ascii="Times New Roman" w:eastAsia="Calibri" w:hAnsi="Times New Roman" w:cs="Times New Roman"/>
          <w:sz w:val="28"/>
          <w:szCs w:val="28"/>
        </w:rPr>
        <w:t xml:space="preserve">Макаров А.А  - </w:t>
      </w:r>
      <w:r w:rsidRPr="00BA7F71">
        <w:rPr>
          <w:rFonts w:ascii="Times New Roman" w:eastAsia="Calibri" w:hAnsi="Times New Roman" w:cs="Times New Roman"/>
          <w:b/>
          <w:sz w:val="28"/>
          <w:szCs w:val="28"/>
        </w:rPr>
        <w:t>Грамота за 2 место</w:t>
      </w:r>
      <w:r w:rsidRPr="003F3504">
        <w:rPr>
          <w:rFonts w:ascii="Times New Roman" w:eastAsia="Calibri" w:hAnsi="Times New Roman" w:cs="Times New Roman"/>
          <w:sz w:val="28"/>
          <w:szCs w:val="28"/>
        </w:rPr>
        <w:t xml:space="preserve"> Регионального конкурса методических разработок «Мастерская досуга» среди руководителей юнармейских отрядов ВВПОД «</w:t>
      </w:r>
      <w:proofErr w:type="spellStart"/>
      <w:r w:rsidRPr="003F3504">
        <w:rPr>
          <w:rFonts w:ascii="Times New Roman" w:eastAsia="Calibri" w:hAnsi="Times New Roman" w:cs="Times New Roman"/>
          <w:sz w:val="28"/>
          <w:szCs w:val="28"/>
        </w:rPr>
        <w:t>Юнармия</w:t>
      </w:r>
      <w:proofErr w:type="spellEnd"/>
      <w:r w:rsidRPr="003F3504">
        <w:rPr>
          <w:rFonts w:ascii="Times New Roman" w:eastAsia="Calibri" w:hAnsi="Times New Roman" w:cs="Times New Roman"/>
          <w:sz w:val="28"/>
          <w:szCs w:val="28"/>
        </w:rPr>
        <w:t>» Орловской области</w:t>
      </w:r>
    </w:p>
    <w:p w14:paraId="120FA27A" w14:textId="77777777" w:rsidR="00F967B3" w:rsidRDefault="00F967B3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green"/>
        </w:rPr>
      </w:pPr>
    </w:p>
    <w:p w14:paraId="5A89BC6C" w14:textId="77777777" w:rsidR="009E685D" w:rsidRPr="009E685D" w:rsidRDefault="009E685D" w:rsidP="001E2460">
      <w:pPr>
        <w:pStyle w:val="ae"/>
        <w:numPr>
          <w:ilvl w:val="1"/>
          <w:numId w:val="26"/>
        </w:numPr>
        <w:ind w:left="0" w:firstLine="709"/>
        <w:jc w:val="both"/>
        <w:rPr>
          <w:rFonts w:eastAsia="Calibri"/>
          <w:b/>
          <w:color w:val="000000"/>
          <w:sz w:val="28"/>
          <w:szCs w:val="28"/>
        </w:rPr>
      </w:pPr>
      <w:r w:rsidRPr="009E685D">
        <w:rPr>
          <w:rFonts w:eastAsia="Calibri"/>
          <w:b/>
          <w:color w:val="000000"/>
          <w:sz w:val="28"/>
          <w:szCs w:val="28"/>
        </w:rPr>
        <w:t xml:space="preserve">Аттестация. </w:t>
      </w:r>
    </w:p>
    <w:p w14:paraId="099F7C6D" w14:textId="710E628F" w:rsidR="00C01515" w:rsidRPr="009E685D" w:rsidRDefault="00EA1233" w:rsidP="009E685D">
      <w:pPr>
        <w:pStyle w:val="ae"/>
        <w:ind w:left="0" w:firstLine="709"/>
        <w:jc w:val="both"/>
        <w:rPr>
          <w:rFonts w:eastAsia="Calibri"/>
          <w:color w:val="000000"/>
          <w:sz w:val="28"/>
          <w:szCs w:val="28"/>
        </w:rPr>
      </w:pPr>
      <w:r w:rsidRPr="009E685D">
        <w:rPr>
          <w:rFonts w:eastAsia="Calibri"/>
          <w:color w:val="000000"/>
          <w:sz w:val="28"/>
          <w:szCs w:val="28"/>
        </w:rPr>
        <w:t>Администрация Центра  уделяет огромное внимание аттестации педагогических работников, следит за своевременностью подачи заявлений на аттестацию и оказывает методическую помощь при подготовке к аттестации.</w:t>
      </w:r>
      <w:r w:rsidR="00C01515" w:rsidRPr="009E685D">
        <w:rPr>
          <w:rFonts w:eastAsia="Calibri"/>
          <w:color w:val="000000"/>
          <w:sz w:val="28"/>
          <w:szCs w:val="28"/>
        </w:rPr>
        <w:t xml:space="preserve"> </w:t>
      </w:r>
    </w:p>
    <w:p w14:paraId="2686B8E1" w14:textId="03CD2958" w:rsidR="00C01515" w:rsidRDefault="00477B68" w:rsidP="00C01515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Так в </w:t>
      </w:r>
      <w:r w:rsidR="00E42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апреле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202</w:t>
      </w:r>
      <w:r w:rsidR="004D6CA8">
        <w:rPr>
          <w:rFonts w:ascii="Times New Roman" w:eastAsia="Calibri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год</w:t>
      </w:r>
      <w:r w:rsidR="00E4268A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комиссией Центра была проведена аттестация на соответствие занимаемой должности педагога дополнительного образования Банниковой А.С.</w:t>
      </w:r>
      <w:r w:rsidR="00C0151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1CEF292A" w14:textId="560906CD" w:rsidR="007466A9" w:rsidRDefault="007466A9" w:rsidP="00C01515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В марте 2025 года педагог</w:t>
      </w:r>
      <w:r w:rsidR="00E4268A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дополнительного образования </w:t>
      </w:r>
      <w:r w:rsidRPr="007466A9">
        <w:rPr>
          <w:rFonts w:ascii="Times New Roman" w:eastAsia="Calibri" w:hAnsi="Times New Roman" w:cs="Times New Roman"/>
          <w:color w:val="000000"/>
          <w:sz w:val="28"/>
          <w:szCs w:val="28"/>
        </w:rPr>
        <w:t>Кузнецов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7466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Галин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7466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466A9">
        <w:rPr>
          <w:rFonts w:ascii="Times New Roman" w:eastAsia="Calibri" w:hAnsi="Times New Roman" w:cs="Times New Roman"/>
          <w:color w:val="000000"/>
          <w:sz w:val="28"/>
          <w:szCs w:val="28"/>
        </w:rPr>
        <w:t>Гайфуллаевн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proofErr w:type="spellEnd"/>
      <w:r w:rsidRPr="007466A9">
        <w:rPr>
          <w:rFonts w:ascii="Times New Roman" w:eastAsia="Calibri" w:hAnsi="Times New Roman" w:cs="Times New Roman"/>
          <w:color w:val="000000"/>
          <w:sz w:val="28"/>
          <w:szCs w:val="28"/>
        </w:rPr>
        <w:t>, Третьяков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7466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Вероник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7466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Александровн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7466A9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педа</w:t>
      </w:r>
      <w:r w:rsidRPr="007466A9">
        <w:rPr>
          <w:rFonts w:ascii="Times New Roman" w:eastAsia="Calibri" w:hAnsi="Times New Roman" w:cs="Times New Roman"/>
          <w:color w:val="000000"/>
          <w:sz w:val="28"/>
          <w:szCs w:val="28"/>
        </w:rPr>
        <w:t>гог-психолог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Калина</w:t>
      </w:r>
      <w:r w:rsidRPr="007466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Елен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7466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Сергеевн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7466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E4268A">
        <w:rPr>
          <w:rFonts w:ascii="Times New Roman" w:eastAsia="Calibri" w:hAnsi="Times New Roman" w:cs="Times New Roman"/>
          <w:color w:val="000000"/>
          <w:sz w:val="28"/>
          <w:szCs w:val="28"/>
        </w:rPr>
        <w:t>подтвердили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высшую квалификационную категорию.</w:t>
      </w:r>
    </w:p>
    <w:p w14:paraId="0D28201D" w14:textId="5F86EB98" w:rsidR="007466A9" w:rsidRDefault="007466A9" w:rsidP="00C01515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466A9">
        <w:rPr>
          <w:rFonts w:ascii="Times New Roman" w:eastAsia="Calibri" w:hAnsi="Times New Roman" w:cs="Times New Roman"/>
          <w:color w:val="000000"/>
          <w:sz w:val="28"/>
          <w:szCs w:val="28"/>
        </w:rPr>
        <w:t>Митасов Пав</w:t>
      </w:r>
      <w:r w:rsidR="00E4268A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7466A9">
        <w:rPr>
          <w:rFonts w:ascii="Times New Roman" w:eastAsia="Calibri" w:hAnsi="Times New Roman" w:cs="Times New Roman"/>
          <w:color w:val="000000"/>
          <w:sz w:val="28"/>
          <w:szCs w:val="28"/>
        </w:rPr>
        <w:t>л Александрович</w:t>
      </w:r>
      <w:r w:rsidR="00E4268A">
        <w:rPr>
          <w:rFonts w:ascii="Times New Roman" w:eastAsia="Calibri" w:hAnsi="Times New Roman" w:cs="Times New Roman"/>
          <w:color w:val="000000"/>
          <w:sz w:val="28"/>
          <w:szCs w:val="28"/>
        </w:rPr>
        <w:t>, педагог дополнительного образования, защитился на высшую</w:t>
      </w:r>
      <w:r w:rsidRPr="007466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E4268A">
        <w:rPr>
          <w:rFonts w:ascii="Times New Roman" w:eastAsia="Calibri" w:hAnsi="Times New Roman" w:cs="Times New Roman"/>
          <w:color w:val="000000"/>
          <w:sz w:val="28"/>
          <w:szCs w:val="28"/>
        </w:rPr>
        <w:t>квалификационную категорию.</w:t>
      </w:r>
    </w:p>
    <w:p w14:paraId="26A588A7" w14:textId="57537F0B" w:rsidR="00C01515" w:rsidRDefault="00EB7602" w:rsidP="00C01515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</w:t>
      </w:r>
      <w:r w:rsidR="00E4268A">
        <w:rPr>
          <w:rFonts w:ascii="Times New Roman" w:eastAsia="Calibri" w:hAnsi="Times New Roman" w:cs="Times New Roman"/>
          <w:color w:val="000000"/>
          <w:sz w:val="28"/>
          <w:szCs w:val="28"/>
        </w:rPr>
        <w:t>ноябр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е 202</w:t>
      </w:r>
      <w:r w:rsidR="00E4268A">
        <w:rPr>
          <w:rFonts w:ascii="Times New Roman" w:eastAsia="Calibri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года педагог</w:t>
      </w:r>
      <w:r w:rsidR="00E4268A">
        <w:rPr>
          <w:rFonts w:ascii="Times New Roman" w:eastAsia="Calibri" w:hAnsi="Times New Roman" w:cs="Times New Roman"/>
          <w:color w:val="000000"/>
          <w:sz w:val="28"/>
          <w:szCs w:val="28"/>
        </w:rPr>
        <w:t>-организатор Тюрина Л.А. подтвердила высшую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квалификационную категорию</w:t>
      </w:r>
      <w:r w:rsidR="00E42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а по должности методист была аттестована на </w:t>
      </w:r>
      <w:r w:rsidR="00C0151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E4268A">
        <w:rPr>
          <w:rFonts w:ascii="Times New Roman" w:eastAsia="Calibri" w:hAnsi="Times New Roman" w:cs="Times New Roman"/>
          <w:color w:val="000000"/>
          <w:sz w:val="28"/>
          <w:szCs w:val="28"/>
        </w:rPr>
        <w:t>высшую квалификационную категорию.</w:t>
      </w:r>
    </w:p>
    <w:p w14:paraId="393DAA07" w14:textId="77777777" w:rsidR="00E4268A" w:rsidRDefault="00E4268A" w:rsidP="00F979A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E192127" w14:textId="1D27EB6B" w:rsidR="00553202" w:rsidRPr="005E67F0" w:rsidRDefault="005E67F0" w:rsidP="001E2460">
      <w:pPr>
        <w:pStyle w:val="ae"/>
        <w:numPr>
          <w:ilvl w:val="1"/>
          <w:numId w:val="26"/>
        </w:numPr>
        <w:spacing w:line="240" w:lineRule="atLeast"/>
        <w:ind w:left="0" w:firstLine="709"/>
        <w:jc w:val="both"/>
        <w:rPr>
          <w:rFonts w:eastAsia="Calibri"/>
          <w:color w:val="000000"/>
          <w:sz w:val="28"/>
          <w:szCs w:val="28"/>
        </w:rPr>
      </w:pPr>
      <w:r w:rsidRPr="005E67F0">
        <w:rPr>
          <w:rFonts w:eastAsia="Calibri"/>
          <w:b/>
          <w:color w:val="000000"/>
          <w:sz w:val="28"/>
          <w:szCs w:val="28"/>
        </w:rPr>
        <w:t>Мотивация</w:t>
      </w:r>
      <w:r>
        <w:rPr>
          <w:rFonts w:eastAsia="Calibri"/>
          <w:color w:val="000000"/>
          <w:sz w:val="28"/>
          <w:szCs w:val="28"/>
        </w:rPr>
        <w:t xml:space="preserve">. </w:t>
      </w:r>
      <w:r w:rsidR="00553202" w:rsidRPr="005E67F0">
        <w:rPr>
          <w:rFonts w:eastAsia="Calibri"/>
          <w:color w:val="000000"/>
          <w:sz w:val="28"/>
          <w:szCs w:val="28"/>
        </w:rPr>
        <w:t>Администрация Центра  проводит работу по формированию мотивации педагогических работников на образовательную деятельность</w:t>
      </w:r>
      <w:r w:rsidR="00EA1233" w:rsidRPr="005E67F0">
        <w:rPr>
          <w:rFonts w:eastAsia="Calibri"/>
          <w:color w:val="000000"/>
          <w:sz w:val="28"/>
          <w:szCs w:val="28"/>
        </w:rPr>
        <w:t xml:space="preserve">. </w:t>
      </w:r>
      <w:r w:rsidR="00553202" w:rsidRPr="005E67F0">
        <w:rPr>
          <w:rFonts w:eastAsia="Calibri"/>
          <w:color w:val="000000"/>
          <w:sz w:val="28"/>
          <w:szCs w:val="28"/>
        </w:rPr>
        <w:t xml:space="preserve">В Центре  создан благоприятный психологический климат в детском и взрослом коллективах, который способствует их творческой </w:t>
      </w:r>
      <w:r w:rsidR="00553202" w:rsidRPr="005E67F0">
        <w:rPr>
          <w:rFonts w:eastAsia="Calibri"/>
          <w:color w:val="000000"/>
          <w:sz w:val="28"/>
          <w:szCs w:val="28"/>
        </w:rPr>
        <w:lastRenderedPageBreak/>
        <w:t>деятельности, также  в Центре  существует и реально работает система морального и финансового стимулирования достижений педагогов это:</w:t>
      </w:r>
    </w:p>
    <w:p w14:paraId="3519A771" w14:textId="77777777" w:rsidR="00553202" w:rsidRPr="000E5249" w:rsidRDefault="00553202" w:rsidP="001E2460">
      <w:pPr>
        <w:widowControl w:val="0"/>
        <w:numPr>
          <w:ilvl w:val="0"/>
          <w:numId w:val="17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>награждение Почетными грамотами различного уровня;</w:t>
      </w:r>
    </w:p>
    <w:p w14:paraId="34395E76" w14:textId="77777777" w:rsidR="00553202" w:rsidRPr="000E5249" w:rsidRDefault="00553202" w:rsidP="001E2460">
      <w:pPr>
        <w:widowControl w:val="0"/>
        <w:numPr>
          <w:ilvl w:val="0"/>
          <w:numId w:val="17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формирование положительного имиджа педагогов у родителей (законных представителей) </w:t>
      </w:r>
      <w:r w:rsidRPr="000E5249">
        <w:rPr>
          <w:rFonts w:ascii="Times New Roman" w:eastAsia="Calibri" w:hAnsi="Times New Roman" w:cs="Times New Roman"/>
          <w:sz w:val="28"/>
        </w:rPr>
        <w:t>несовершеннолетних учащихся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17E9A87D" w14:textId="645FBF33" w:rsidR="00553202" w:rsidRPr="000E5249" w:rsidRDefault="00553202" w:rsidP="001E2460">
      <w:pPr>
        <w:widowControl w:val="0"/>
        <w:numPr>
          <w:ilvl w:val="0"/>
          <w:numId w:val="17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педагоги премируются за качественное проведение семинаров, мастер-классов, за активную работу с родителями (законными представителями) </w:t>
      </w:r>
      <w:r w:rsidRPr="000E5249">
        <w:rPr>
          <w:rFonts w:ascii="Times New Roman" w:eastAsia="Calibri" w:hAnsi="Times New Roman" w:cs="Times New Roman"/>
          <w:sz w:val="28"/>
        </w:rPr>
        <w:t>несовершеннолетних учащихся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>, за участие и победу педагога и учащихся в конкурсах различного уровня и</w:t>
      </w:r>
      <w:r w:rsidR="000C5E2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>т.д.</w:t>
      </w:r>
    </w:p>
    <w:p w14:paraId="40DCE200" w14:textId="63AB76DF" w:rsidR="00472F14" w:rsidRDefault="00E4268A" w:rsidP="00472F1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В 2025 году педагоги получили награды:</w:t>
      </w:r>
    </w:p>
    <w:p w14:paraId="681F6B94" w14:textId="77777777" w:rsidR="00E4268A" w:rsidRPr="00E4268A" w:rsidRDefault="00E4268A" w:rsidP="00E426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268A">
        <w:rPr>
          <w:rFonts w:ascii="Times New Roman" w:eastAsia="Calibri" w:hAnsi="Times New Roman" w:cs="Times New Roman"/>
          <w:sz w:val="28"/>
          <w:szCs w:val="28"/>
        </w:rPr>
        <w:t>Лякишева Г.А. – Грамота Управления общего образования, физической культуры и спорта администрации Орловского муниципального округа;</w:t>
      </w:r>
    </w:p>
    <w:p w14:paraId="186EE99B" w14:textId="77777777" w:rsidR="00E4268A" w:rsidRPr="00E4268A" w:rsidRDefault="00E4268A" w:rsidP="00E426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268A">
        <w:rPr>
          <w:rFonts w:ascii="Times New Roman" w:eastAsia="Calibri" w:hAnsi="Times New Roman" w:cs="Times New Roman"/>
          <w:sz w:val="28"/>
          <w:szCs w:val="28"/>
        </w:rPr>
        <w:t>Лякишева Г.А. – Почетная грамота Департамента образования Орловской области;</w:t>
      </w:r>
    </w:p>
    <w:p w14:paraId="720494CE" w14:textId="77777777" w:rsidR="00E4268A" w:rsidRPr="009D41C2" w:rsidRDefault="00E4268A" w:rsidP="00E426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268A">
        <w:rPr>
          <w:rFonts w:ascii="Times New Roman" w:eastAsia="Calibri" w:hAnsi="Times New Roman" w:cs="Times New Roman"/>
          <w:sz w:val="28"/>
          <w:szCs w:val="28"/>
        </w:rPr>
        <w:t>Калинина Е.С. – Почетная грамота Департамента образования Орловской области;</w:t>
      </w:r>
    </w:p>
    <w:p w14:paraId="75C6C969" w14:textId="77777777" w:rsidR="00E4268A" w:rsidRPr="00E4268A" w:rsidRDefault="00E4268A" w:rsidP="00E426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268A">
        <w:rPr>
          <w:rFonts w:ascii="Times New Roman" w:eastAsia="Calibri" w:hAnsi="Times New Roman" w:cs="Times New Roman"/>
          <w:sz w:val="28"/>
          <w:szCs w:val="28"/>
        </w:rPr>
        <w:t>Егурнова Е.Е. Грамота Управления общего образования, физической культуры и спорта администрации Орловского муниципального округа;</w:t>
      </w:r>
    </w:p>
    <w:p w14:paraId="6629BEB9" w14:textId="77777777" w:rsidR="00E4268A" w:rsidRDefault="00E4268A" w:rsidP="00E426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268A">
        <w:rPr>
          <w:rFonts w:ascii="Times New Roman" w:eastAsia="Calibri" w:hAnsi="Times New Roman" w:cs="Times New Roman"/>
          <w:sz w:val="28"/>
          <w:szCs w:val="28"/>
        </w:rPr>
        <w:t>Егурнова Е.Е. – Благодарственное письмо за помощь в организации и проведении муниципального этапа РШВ;</w:t>
      </w:r>
    </w:p>
    <w:p w14:paraId="6378A2CA" w14:textId="77777777" w:rsidR="003F3504" w:rsidRPr="003F3504" w:rsidRDefault="003F3504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504">
        <w:rPr>
          <w:rFonts w:ascii="Times New Roman" w:eastAsia="Calibri" w:hAnsi="Times New Roman" w:cs="Times New Roman"/>
          <w:sz w:val="28"/>
          <w:szCs w:val="28"/>
        </w:rPr>
        <w:t xml:space="preserve">Тюрина Л.А  – Почетная грамота Орловской районной </w:t>
      </w:r>
      <w:proofErr w:type="gramStart"/>
      <w:r w:rsidRPr="003F3504">
        <w:rPr>
          <w:rFonts w:ascii="Times New Roman" w:eastAsia="Calibri" w:hAnsi="Times New Roman" w:cs="Times New Roman"/>
          <w:sz w:val="28"/>
          <w:szCs w:val="28"/>
        </w:rPr>
        <w:t>организации общероссийского профсоюза работников образования Орловского муниципального округа Орловской области</w:t>
      </w:r>
      <w:proofErr w:type="gramEnd"/>
      <w:r w:rsidRPr="003F3504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260A0A9B" w14:textId="77777777" w:rsidR="003F3504" w:rsidRPr="003F3504" w:rsidRDefault="003F3504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504">
        <w:rPr>
          <w:rFonts w:ascii="Times New Roman" w:eastAsia="Calibri" w:hAnsi="Times New Roman" w:cs="Times New Roman"/>
          <w:sz w:val="28"/>
          <w:szCs w:val="28"/>
        </w:rPr>
        <w:t>Тюрина Л.А  – Почетная грамота Общероссийского профсоюза работников образования;</w:t>
      </w:r>
    </w:p>
    <w:p w14:paraId="6A45B35F" w14:textId="77777777" w:rsidR="003F3504" w:rsidRPr="003F3504" w:rsidRDefault="003F3504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504">
        <w:rPr>
          <w:rFonts w:ascii="Times New Roman" w:eastAsia="Calibri" w:hAnsi="Times New Roman" w:cs="Times New Roman"/>
          <w:sz w:val="28"/>
          <w:szCs w:val="28"/>
        </w:rPr>
        <w:t xml:space="preserve">Кузнецова Г.Г.  – Почетная грамота Орловской районной </w:t>
      </w:r>
      <w:proofErr w:type="gramStart"/>
      <w:r w:rsidRPr="003F3504">
        <w:rPr>
          <w:rFonts w:ascii="Times New Roman" w:eastAsia="Calibri" w:hAnsi="Times New Roman" w:cs="Times New Roman"/>
          <w:sz w:val="28"/>
          <w:szCs w:val="28"/>
        </w:rPr>
        <w:t>организации общероссийского профсоюза образования Орловского муниципального округа Орловской области</w:t>
      </w:r>
      <w:proofErr w:type="gramEnd"/>
      <w:r w:rsidRPr="003F3504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EFF4644" w14:textId="77777777" w:rsidR="003F3504" w:rsidRPr="003F3504" w:rsidRDefault="003F3504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504">
        <w:rPr>
          <w:rFonts w:ascii="Times New Roman" w:eastAsia="Calibri" w:hAnsi="Times New Roman" w:cs="Times New Roman"/>
          <w:sz w:val="28"/>
          <w:szCs w:val="28"/>
        </w:rPr>
        <w:t xml:space="preserve">Богданчикова Н.А.  – Почетная грамота Орловской районной </w:t>
      </w:r>
      <w:proofErr w:type="gramStart"/>
      <w:r w:rsidRPr="003F3504">
        <w:rPr>
          <w:rFonts w:ascii="Times New Roman" w:eastAsia="Calibri" w:hAnsi="Times New Roman" w:cs="Times New Roman"/>
          <w:sz w:val="28"/>
          <w:szCs w:val="28"/>
        </w:rPr>
        <w:t>организации общероссийского профсоюза образования Орловского муниципального округа Орловской области</w:t>
      </w:r>
      <w:proofErr w:type="gramEnd"/>
      <w:r w:rsidRPr="003F3504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723750C1" w14:textId="77777777" w:rsidR="003F3504" w:rsidRDefault="003F3504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504">
        <w:rPr>
          <w:rFonts w:ascii="Times New Roman" w:eastAsia="Calibri" w:hAnsi="Times New Roman" w:cs="Times New Roman"/>
          <w:sz w:val="28"/>
          <w:szCs w:val="28"/>
        </w:rPr>
        <w:t>Егурнова Е.Е.  – Почетная грамота Орловской районной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организации общероссийского профсоюза образования Орловского муниципального округа Орловской области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2082D24" w14:textId="77777777" w:rsidR="003F3504" w:rsidRDefault="003F3504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green"/>
        </w:rPr>
      </w:pPr>
      <w:r w:rsidRPr="003F3504">
        <w:rPr>
          <w:rFonts w:ascii="Times New Roman" w:eastAsia="Calibri" w:hAnsi="Times New Roman" w:cs="Times New Roman"/>
          <w:sz w:val="28"/>
          <w:szCs w:val="28"/>
        </w:rPr>
        <w:t>Кузнецова Г.Г. – Грамота Управления общего образования, физической культуры и спорта администрации Орловского муниципального округа;</w:t>
      </w:r>
      <w:r>
        <w:rPr>
          <w:rFonts w:ascii="Times New Roman" w:eastAsia="Calibri" w:hAnsi="Times New Roman" w:cs="Times New Roman"/>
          <w:sz w:val="28"/>
          <w:szCs w:val="28"/>
          <w:highlight w:val="green"/>
        </w:rPr>
        <w:t xml:space="preserve"> </w:t>
      </w:r>
    </w:p>
    <w:p w14:paraId="554CEFD1" w14:textId="208DF3C5" w:rsidR="00D344BD" w:rsidRDefault="00D344BD" w:rsidP="00D344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Всего педагогами за 202</w:t>
      </w:r>
      <w:r w:rsidR="003F3504">
        <w:rPr>
          <w:rFonts w:ascii="Times New Roman" w:eastAsia="Calibri" w:hAnsi="Times New Roman" w:cs="Times New Roman"/>
          <w:sz w:val="28"/>
          <w:szCs w:val="28"/>
        </w:rPr>
        <w:t>5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год было получено: п</w:t>
      </w:r>
      <w:r w:rsidRPr="00D344BD">
        <w:rPr>
          <w:rFonts w:ascii="Times New Roman" w:eastAsia="Calibri" w:hAnsi="Times New Roman" w:cs="Times New Roman"/>
          <w:sz w:val="28"/>
          <w:szCs w:val="28"/>
        </w:rPr>
        <w:t xml:space="preserve">ризовых мест – 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D344BD">
        <w:rPr>
          <w:rFonts w:ascii="Times New Roman" w:eastAsia="Calibri" w:hAnsi="Times New Roman" w:cs="Times New Roman"/>
          <w:sz w:val="28"/>
          <w:szCs w:val="28"/>
        </w:rPr>
        <w:t xml:space="preserve"> (первое, второе, третье место), </w:t>
      </w:r>
      <w:r w:rsidR="003F3504">
        <w:rPr>
          <w:rFonts w:ascii="Times New Roman" w:eastAsia="Calibri" w:hAnsi="Times New Roman" w:cs="Times New Roman"/>
          <w:sz w:val="28"/>
          <w:szCs w:val="28"/>
        </w:rPr>
        <w:t>3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D344BD">
        <w:rPr>
          <w:rFonts w:ascii="Times New Roman" w:eastAsia="Calibri" w:hAnsi="Times New Roman" w:cs="Times New Roman"/>
          <w:sz w:val="28"/>
          <w:szCs w:val="28"/>
        </w:rPr>
        <w:t xml:space="preserve"> сертификатов и благодарностей за подготовку победителей всероссийских и международных конкурсов ДПИ, ИЗО, ФОТО, танцевальных конкурсов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14:paraId="3116DB61" w14:textId="7488AF67" w:rsidR="00D344BD" w:rsidRDefault="003F3504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Вот некоторые из них:</w:t>
      </w:r>
    </w:p>
    <w:p w14:paraId="53EFCCE0" w14:textId="77777777" w:rsidR="003F3504" w:rsidRPr="003F3504" w:rsidRDefault="003F3504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504">
        <w:rPr>
          <w:rFonts w:ascii="Times New Roman" w:eastAsia="Calibri" w:hAnsi="Times New Roman" w:cs="Times New Roman"/>
          <w:sz w:val="28"/>
          <w:szCs w:val="28"/>
        </w:rPr>
        <w:t>Калинина Е.С. - Сертификат онлайн-марафона по созданию вовлекающего контента;</w:t>
      </w:r>
    </w:p>
    <w:p w14:paraId="31938BF0" w14:textId="77777777" w:rsidR="003F3504" w:rsidRPr="003F3504" w:rsidRDefault="003F3504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504">
        <w:rPr>
          <w:rFonts w:ascii="Times New Roman" w:eastAsia="Calibri" w:hAnsi="Times New Roman" w:cs="Times New Roman"/>
          <w:sz w:val="28"/>
          <w:szCs w:val="28"/>
        </w:rPr>
        <w:lastRenderedPageBreak/>
        <w:t>Калинина Е.С. – диплом за высокопрофессиональную подготовку участников-победителей VI Всероссийского конкурса «Гордость России»;</w:t>
      </w:r>
    </w:p>
    <w:p w14:paraId="046C4983" w14:textId="77777777" w:rsidR="003F3504" w:rsidRPr="003F3504" w:rsidRDefault="003F3504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504">
        <w:rPr>
          <w:rFonts w:ascii="Times New Roman" w:eastAsia="Calibri" w:hAnsi="Times New Roman" w:cs="Times New Roman"/>
          <w:sz w:val="28"/>
          <w:szCs w:val="28"/>
        </w:rPr>
        <w:t>Калинина Е.С. – Благодарственное письмо за подготовку участников народной патриотической акции «Рисуем Победу-2025» (Всероссийский патриотический проект с международным участием);</w:t>
      </w:r>
    </w:p>
    <w:p w14:paraId="494CD977" w14:textId="77777777" w:rsidR="003F3504" w:rsidRPr="003F3504" w:rsidRDefault="003F3504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504">
        <w:rPr>
          <w:rFonts w:ascii="Times New Roman" w:eastAsia="Calibri" w:hAnsi="Times New Roman" w:cs="Times New Roman"/>
          <w:sz w:val="28"/>
          <w:szCs w:val="28"/>
        </w:rPr>
        <w:t>Лякишева Г.А. – диплом руководителя Всероссийского конкурса «Новогодняя мастерская 2025»</w:t>
      </w:r>
    </w:p>
    <w:p w14:paraId="243F90E2" w14:textId="77777777" w:rsidR="003F3504" w:rsidRPr="003F3504" w:rsidRDefault="003F3504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504">
        <w:rPr>
          <w:rFonts w:ascii="Times New Roman" w:eastAsia="Calibri" w:hAnsi="Times New Roman" w:cs="Times New Roman"/>
          <w:sz w:val="28"/>
          <w:szCs w:val="28"/>
        </w:rPr>
        <w:t>Лякишева Г.А. – Диплом за подготовку участника конкурса Всероссийского творческого конкурса «</w:t>
      </w:r>
      <w:proofErr w:type="spellStart"/>
      <w:r w:rsidRPr="003F3504">
        <w:rPr>
          <w:rFonts w:ascii="Times New Roman" w:eastAsia="Calibri" w:hAnsi="Times New Roman" w:cs="Times New Roman"/>
          <w:sz w:val="28"/>
          <w:szCs w:val="28"/>
        </w:rPr>
        <w:t>Талантоха</w:t>
      </w:r>
      <w:proofErr w:type="spellEnd"/>
      <w:r w:rsidRPr="003F3504">
        <w:rPr>
          <w:rFonts w:ascii="Times New Roman" w:eastAsia="Calibri" w:hAnsi="Times New Roman" w:cs="Times New Roman"/>
          <w:sz w:val="28"/>
          <w:szCs w:val="28"/>
        </w:rPr>
        <w:t>»</w:t>
      </w:r>
    </w:p>
    <w:p w14:paraId="3CAB4450" w14:textId="77777777" w:rsidR="003F3504" w:rsidRPr="003F3504" w:rsidRDefault="003F3504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504">
        <w:rPr>
          <w:rFonts w:ascii="Times New Roman" w:eastAsia="Calibri" w:hAnsi="Times New Roman" w:cs="Times New Roman"/>
          <w:sz w:val="28"/>
          <w:szCs w:val="28"/>
        </w:rPr>
        <w:t>Тюрина Л.А  – Благодарность члену судейской коллегии за участие в организации и проведении муниципального этапа Всероссийской военно-патриотической игры «Зарница 2.0» Орловской области</w:t>
      </w:r>
    </w:p>
    <w:p w14:paraId="6F023B7D" w14:textId="77777777" w:rsidR="003F3504" w:rsidRPr="003F3504" w:rsidRDefault="003F3504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504">
        <w:rPr>
          <w:rFonts w:ascii="Times New Roman" w:eastAsia="Calibri" w:hAnsi="Times New Roman" w:cs="Times New Roman"/>
          <w:sz w:val="28"/>
          <w:szCs w:val="28"/>
        </w:rPr>
        <w:t>Егурнова Е.Е.  – Благодарность члену судейской коллегии за участие в организации и проведении муниципального этапа Всероссийской военно-патриотической игры «Зарница 2.0» Орловской области</w:t>
      </w:r>
    </w:p>
    <w:p w14:paraId="7D8BE87D" w14:textId="77777777" w:rsidR="003F3504" w:rsidRPr="003F3504" w:rsidRDefault="003F3504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3504">
        <w:rPr>
          <w:rFonts w:ascii="Times New Roman" w:eastAsia="Calibri" w:hAnsi="Times New Roman" w:cs="Times New Roman"/>
          <w:sz w:val="28"/>
          <w:szCs w:val="28"/>
        </w:rPr>
        <w:t>Цуканова</w:t>
      </w:r>
      <w:proofErr w:type="spellEnd"/>
      <w:r w:rsidRPr="003F3504">
        <w:rPr>
          <w:rFonts w:ascii="Times New Roman" w:eastAsia="Calibri" w:hAnsi="Times New Roman" w:cs="Times New Roman"/>
          <w:sz w:val="28"/>
          <w:szCs w:val="28"/>
        </w:rPr>
        <w:t xml:space="preserve"> М.Н. – Благодарственное письмо Департамента образования Орловской области за подготовку победителя Регионального фестиваля «Экология и культура – будущее России» в этапе «Экологические законы и будущее планеты»</w:t>
      </w:r>
    </w:p>
    <w:p w14:paraId="7B62F29A" w14:textId="77777777" w:rsidR="003F3504" w:rsidRPr="003F3504" w:rsidRDefault="003F3504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3504">
        <w:rPr>
          <w:rFonts w:ascii="Times New Roman" w:eastAsia="Calibri" w:hAnsi="Times New Roman" w:cs="Times New Roman"/>
          <w:sz w:val="28"/>
          <w:szCs w:val="28"/>
        </w:rPr>
        <w:t>Феськов</w:t>
      </w:r>
      <w:proofErr w:type="spellEnd"/>
      <w:r w:rsidRPr="003F3504">
        <w:rPr>
          <w:rFonts w:ascii="Times New Roman" w:eastAsia="Calibri" w:hAnsi="Times New Roman" w:cs="Times New Roman"/>
          <w:sz w:val="28"/>
          <w:szCs w:val="28"/>
        </w:rPr>
        <w:t xml:space="preserve"> В.В. – благодарственное письмо Департамента образования Орловской области за подготовку победителя Региональных соревнований по робототехнике «</w:t>
      </w:r>
      <w:proofErr w:type="spellStart"/>
      <w:r w:rsidRPr="003F3504">
        <w:rPr>
          <w:rFonts w:ascii="Times New Roman" w:eastAsia="Calibri" w:hAnsi="Times New Roman" w:cs="Times New Roman"/>
          <w:sz w:val="28"/>
          <w:szCs w:val="28"/>
        </w:rPr>
        <w:t>Робо</w:t>
      </w:r>
      <w:proofErr w:type="spellEnd"/>
      <w:proofErr w:type="gramStart"/>
      <w:r w:rsidRPr="003F3504">
        <w:rPr>
          <w:rFonts w:ascii="Times New Roman" w:eastAsia="Calibri" w:hAnsi="Times New Roman" w:cs="Times New Roman"/>
          <w:sz w:val="28"/>
          <w:szCs w:val="28"/>
          <w:lang w:val="en-US"/>
        </w:rPr>
        <w:t>Tech</w:t>
      </w:r>
      <w:proofErr w:type="gramEnd"/>
      <w:r w:rsidRPr="003F3504">
        <w:rPr>
          <w:rFonts w:ascii="Times New Roman" w:eastAsia="Calibri" w:hAnsi="Times New Roman" w:cs="Times New Roman"/>
          <w:sz w:val="28"/>
          <w:szCs w:val="28"/>
        </w:rPr>
        <w:t>» в номинации «Промышленная робототехника. Эксперт»</w:t>
      </w:r>
    </w:p>
    <w:p w14:paraId="1E01ED11" w14:textId="77777777" w:rsidR="003F3504" w:rsidRPr="003F3504" w:rsidRDefault="003F3504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504">
        <w:rPr>
          <w:rFonts w:ascii="Times New Roman" w:eastAsia="Calibri" w:hAnsi="Times New Roman" w:cs="Times New Roman"/>
          <w:sz w:val="28"/>
          <w:szCs w:val="28"/>
        </w:rPr>
        <w:t>Кузнецова Г.Г. - Благодарственное письмо Департамента образования Орловской области за подготовку победителя Регионального этапа Большого Всероссийского фестиваля детского и юношеского творчества, в том числе для детей с ограниченными возможностями здоровья;</w:t>
      </w:r>
    </w:p>
    <w:p w14:paraId="4AF0670A" w14:textId="77777777" w:rsidR="003F3504" w:rsidRPr="003F3504" w:rsidRDefault="003F3504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504">
        <w:rPr>
          <w:rFonts w:ascii="Times New Roman" w:eastAsia="Calibri" w:hAnsi="Times New Roman" w:cs="Times New Roman"/>
          <w:sz w:val="28"/>
          <w:szCs w:val="28"/>
        </w:rPr>
        <w:t>Третьякова В.А. - Благодарственное письмо Департамента образования Орловской области за подготовку победителя Регионального этапа Большого Всероссийского фестиваля детского и юношеского творчества, в том числе для детей с ограниченными возможностями здоровья;</w:t>
      </w:r>
    </w:p>
    <w:p w14:paraId="03ADB783" w14:textId="77777777" w:rsidR="003F3504" w:rsidRPr="003F3504" w:rsidRDefault="003F3504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504">
        <w:rPr>
          <w:rFonts w:ascii="Times New Roman" w:eastAsia="Calibri" w:hAnsi="Times New Roman" w:cs="Times New Roman"/>
          <w:sz w:val="28"/>
          <w:szCs w:val="28"/>
        </w:rPr>
        <w:t>Кузнецова Г.Г. - Благодарственное письмо Департамента образования Орловской области за подготовку победителя Областного конкурса детского художественного и декоративного творчества «Орловская палитра;</w:t>
      </w:r>
    </w:p>
    <w:p w14:paraId="3A65DE01" w14:textId="77777777" w:rsidR="003F3504" w:rsidRPr="003F3504" w:rsidRDefault="003F3504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504">
        <w:rPr>
          <w:rFonts w:ascii="Times New Roman" w:eastAsia="Calibri" w:hAnsi="Times New Roman" w:cs="Times New Roman"/>
          <w:sz w:val="28"/>
          <w:szCs w:val="28"/>
        </w:rPr>
        <w:t>Третьякова В.А. - Благодарственное письмо Департамента образования Орловской области за подготовку победителя Областного конкурса детского художественного и декоративного творчества «Орловская палитра;</w:t>
      </w:r>
    </w:p>
    <w:p w14:paraId="710295CA" w14:textId="77777777" w:rsidR="003F3504" w:rsidRPr="003F3504" w:rsidRDefault="003F3504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504">
        <w:rPr>
          <w:rFonts w:ascii="Times New Roman" w:eastAsia="Calibri" w:hAnsi="Times New Roman" w:cs="Times New Roman"/>
          <w:sz w:val="28"/>
          <w:szCs w:val="28"/>
        </w:rPr>
        <w:t>Кузнецова Г.Г. - Благодарственное письмо Департамента образования Орловской области за подготовку победителя Областного конкурса-выставки  детского творчества «Дети, техника, творчество», посвященного 80-летию Победы в ВОВ;</w:t>
      </w:r>
    </w:p>
    <w:p w14:paraId="0B3966E3" w14:textId="77777777" w:rsidR="003F3504" w:rsidRPr="003F3504" w:rsidRDefault="003F3504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F3504">
        <w:rPr>
          <w:rFonts w:ascii="Times New Roman" w:eastAsia="Calibri" w:hAnsi="Times New Roman" w:cs="Times New Roman"/>
          <w:sz w:val="28"/>
          <w:szCs w:val="28"/>
        </w:rPr>
        <w:t xml:space="preserve">Кузнецова Г.Г. – Благодарность БПОУ ОО «Орловский областной колледж культуры и искусств» за подготовку обучающихся объединения </w:t>
      </w:r>
      <w:r w:rsidRPr="003F350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«Фото» для участия в Областном детско-юношеский конкурсе «Заглянуть миру в лицо»; </w:t>
      </w:r>
      <w:proofErr w:type="gramEnd"/>
    </w:p>
    <w:p w14:paraId="342CD9B9" w14:textId="77777777" w:rsidR="003F3504" w:rsidRPr="003F3504" w:rsidRDefault="003F3504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504">
        <w:rPr>
          <w:rFonts w:ascii="Times New Roman" w:eastAsia="Calibri" w:hAnsi="Times New Roman" w:cs="Times New Roman"/>
          <w:sz w:val="28"/>
          <w:szCs w:val="28"/>
        </w:rPr>
        <w:t xml:space="preserve">Кузнецова Г.Г. – Благодарность БУКО «Орловский краеведческий музей» за подготовку победителей и участников Областного фото конкурса «Орел – Родина </w:t>
      </w:r>
      <w:proofErr w:type="spellStart"/>
      <w:r w:rsidRPr="003F3504">
        <w:rPr>
          <w:rFonts w:ascii="Times New Roman" w:eastAsia="Calibri" w:hAnsi="Times New Roman" w:cs="Times New Roman"/>
          <w:sz w:val="28"/>
          <w:szCs w:val="28"/>
        </w:rPr>
        <w:t>В.А.Русанова</w:t>
      </w:r>
      <w:proofErr w:type="spellEnd"/>
      <w:r w:rsidRPr="003F3504">
        <w:rPr>
          <w:rFonts w:ascii="Times New Roman" w:eastAsia="Calibri" w:hAnsi="Times New Roman" w:cs="Times New Roman"/>
          <w:sz w:val="28"/>
          <w:szCs w:val="28"/>
        </w:rPr>
        <w:t>»</w:t>
      </w:r>
      <w:proofErr w:type="gramStart"/>
      <w:r w:rsidRPr="003F3504">
        <w:rPr>
          <w:rFonts w:ascii="Times New Roman" w:eastAsia="Calibri" w:hAnsi="Times New Roman" w:cs="Times New Roman"/>
          <w:sz w:val="28"/>
          <w:szCs w:val="28"/>
        </w:rPr>
        <w:t xml:space="preserve"> ;</w:t>
      </w:r>
      <w:proofErr w:type="gramEnd"/>
      <w:r w:rsidRPr="003F350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78B173A" w14:textId="77777777" w:rsidR="003F3504" w:rsidRPr="003F3504" w:rsidRDefault="003F3504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504">
        <w:rPr>
          <w:rFonts w:ascii="Times New Roman" w:eastAsia="Calibri" w:hAnsi="Times New Roman" w:cs="Times New Roman"/>
          <w:sz w:val="28"/>
          <w:szCs w:val="28"/>
        </w:rPr>
        <w:t>Кузнецова Г.Г. – сертификат участника Межрегиональной научно-практической конференции с международным участием «Защитники Отечества во все времена. Взгляд через объектив»</w:t>
      </w:r>
    </w:p>
    <w:p w14:paraId="2E0716D7" w14:textId="77777777" w:rsidR="003F3504" w:rsidRPr="003F3504" w:rsidRDefault="003F3504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504">
        <w:rPr>
          <w:rFonts w:ascii="Times New Roman" w:eastAsia="Calibri" w:hAnsi="Times New Roman" w:cs="Times New Roman"/>
          <w:sz w:val="28"/>
          <w:szCs w:val="28"/>
        </w:rPr>
        <w:t>Кузнецова Г.Г. - Грамота международного общественного фонда «Российский Фонд Мира» за подготовку победителей и призеров</w:t>
      </w:r>
      <w:r w:rsidRPr="003F3504">
        <w:t xml:space="preserve"> </w:t>
      </w:r>
      <w:r w:rsidRPr="003F3504">
        <w:rPr>
          <w:rFonts w:ascii="Times New Roman" w:eastAsia="Calibri" w:hAnsi="Times New Roman" w:cs="Times New Roman"/>
          <w:sz w:val="28"/>
          <w:szCs w:val="28"/>
        </w:rPr>
        <w:t>Международного конкурса детского изобразительного искусства «Славлю Родину свою»;</w:t>
      </w:r>
    </w:p>
    <w:p w14:paraId="6103F8DD" w14:textId="77777777" w:rsidR="003F3504" w:rsidRPr="003F3504" w:rsidRDefault="003F3504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504">
        <w:rPr>
          <w:rFonts w:ascii="Times New Roman" w:eastAsia="Calibri" w:hAnsi="Times New Roman" w:cs="Times New Roman"/>
          <w:sz w:val="28"/>
          <w:szCs w:val="28"/>
        </w:rPr>
        <w:t>Тюрина Л.А.  - Благодарность за подготовку участника Межрегиональной научно-практической конференции с международным участием «Защитники Отечества во все времена. Взгляд через объектив»;</w:t>
      </w:r>
    </w:p>
    <w:p w14:paraId="706F306A" w14:textId="77777777" w:rsidR="003F3504" w:rsidRPr="003F3504" w:rsidRDefault="003F3504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504">
        <w:rPr>
          <w:rFonts w:ascii="Times New Roman" w:eastAsia="Calibri" w:hAnsi="Times New Roman" w:cs="Times New Roman"/>
          <w:sz w:val="28"/>
          <w:szCs w:val="28"/>
        </w:rPr>
        <w:t>Егурнова Е.Е.  - Благодарность за подготовку участника Межрегиональной научно-практической конференции с международным участием «Защитники Отечества во все времена. Взгляд через объектив»;</w:t>
      </w:r>
    </w:p>
    <w:p w14:paraId="74A1558E" w14:textId="77777777" w:rsidR="003F3504" w:rsidRPr="003F3504" w:rsidRDefault="003F3504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504">
        <w:rPr>
          <w:rFonts w:ascii="Times New Roman" w:eastAsia="Calibri" w:hAnsi="Times New Roman" w:cs="Times New Roman"/>
          <w:sz w:val="28"/>
          <w:szCs w:val="28"/>
        </w:rPr>
        <w:t xml:space="preserve">Егурнова Е.Е.  - Благодарность БУ ОО </w:t>
      </w:r>
      <w:proofErr w:type="spellStart"/>
      <w:r w:rsidRPr="003F3504">
        <w:rPr>
          <w:rFonts w:ascii="Times New Roman" w:eastAsia="Calibri" w:hAnsi="Times New Roman" w:cs="Times New Roman"/>
          <w:sz w:val="28"/>
          <w:szCs w:val="28"/>
        </w:rPr>
        <w:t>ОО</w:t>
      </w:r>
      <w:proofErr w:type="spellEnd"/>
      <w:r w:rsidRPr="003F3504">
        <w:rPr>
          <w:rFonts w:ascii="Times New Roman" w:eastAsia="Calibri" w:hAnsi="Times New Roman" w:cs="Times New Roman"/>
          <w:sz w:val="28"/>
          <w:szCs w:val="28"/>
        </w:rPr>
        <w:t xml:space="preserve"> ЦМ «Полет» за активное участие в отборочном туре Областного Фестиваля «Золотая осень -2025» в качестве члена жюри;</w:t>
      </w:r>
    </w:p>
    <w:p w14:paraId="6C5C1CF2" w14:textId="77777777" w:rsidR="003F3504" w:rsidRPr="003F3504" w:rsidRDefault="003F3504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504">
        <w:rPr>
          <w:rFonts w:ascii="Times New Roman" w:eastAsia="Calibri" w:hAnsi="Times New Roman" w:cs="Times New Roman"/>
          <w:sz w:val="28"/>
          <w:szCs w:val="28"/>
        </w:rPr>
        <w:t>Макаров А.А  – Благодарность члену судейской коллегии за участие в организации и проведении муниципального этапа Всероссийской военно-патриотической игры «Зарница 2.0» Орловской области</w:t>
      </w:r>
    </w:p>
    <w:p w14:paraId="24CF7391" w14:textId="77777777" w:rsidR="003F3504" w:rsidRPr="009D41C2" w:rsidRDefault="003F3504" w:rsidP="003F35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504">
        <w:rPr>
          <w:rFonts w:ascii="Times New Roman" w:eastAsia="Calibri" w:hAnsi="Times New Roman" w:cs="Times New Roman"/>
          <w:sz w:val="28"/>
          <w:szCs w:val="28"/>
        </w:rPr>
        <w:t>Третьякова В.А. - Благодарственное письмо Департамента образования Орловской области за подготовку победителя Областного конкурса-выставки  детского творчества «Дети, техника, творчество», посвященного 80-летию Победы в ВОВ;</w:t>
      </w:r>
    </w:p>
    <w:p w14:paraId="0FF3FA4E" w14:textId="77777777" w:rsidR="003D327C" w:rsidRDefault="000E5249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Педагогическим коллективом  Центра организуются и проводятся на высоком уровне в рамках реализации  комплексной программы «Кадры» семинары для разных категорий педагогических работников образовательных учреждений района (старших вожатых, классных руководителей, рабо</w:t>
      </w:r>
      <w:r w:rsidR="003453F7">
        <w:rPr>
          <w:rFonts w:ascii="Times New Roman" w:eastAsia="Calibri" w:hAnsi="Times New Roman" w:cs="Times New Roman"/>
          <w:sz w:val="28"/>
          <w:szCs w:val="28"/>
        </w:rPr>
        <w:t>тающих со старшеклассниками</w:t>
      </w:r>
      <w:r w:rsidRPr="008164B2">
        <w:rPr>
          <w:rFonts w:ascii="Times New Roman" w:eastAsia="Calibri" w:hAnsi="Times New Roman" w:cs="Times New Roman"/>
          <w:sz w:val="28"/>
          <w:szCs w:val="28"/>
        </w:rPr>
        <w:t>).</w:t>
      </w:r>
      <w:r w:rsidRPr="008164B2">
        <w:rPr>
          <w:rFonts w:ascii="Times New Roman" w:eastAsia="Calibri" w:hAnsi="Times New Roman" w:cs="Times New Roman"/>
          <w:sz w:val="28"/>
        </w:rPr>
        <w:t xml:space="preserve"> </w:t>
      </w:r>
    </w:p>
    <w:p w14:paraId="59C8DCD4" w14:textId="3F538D68" w:rsidR="000E5249" w:rsidRDefault="003D327C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М</w:t>
      </w:r>
      <w:r w:rsidRPr="003D327C">
        <w:rPr>
          <w:rFonts w:ascii="Times New Roman" w:eastAsia="Calibri" w:hAnsi="Times New Roman" w:cs="Times New Roman"/>
          <w:sz w:val="28"/>
        </w:rPr>
        <w:t>униципальный семинар на тему «Работа в системе Навигатор в 202</w:t>
      </w:r>
      <w:r w:rsidR="005E67F0">
        <w:rPr>
          <w:rFonts w:ascii="Times New Roman" w:eastAsia="Calibri" w:hAnsi="Times New Roman" w:cs="Times New Roman"/>
          <w:sz w:val="28"/>
        </w:rPr>
        <w:t>5</w:t>
      </w:r>
      <w:r w:rsidRPr="003D327C">
        <w:rPr>
          <w:rFonts w:ascii="Times New Roman" w:eastAsia="Calibri" w:hAnsi="Times New Roman" w:cs="Times New Roman"/>
          <w:sz w:val="28"/>
        </w:rPr>
        <w:t>-202</w:t>
      </w:r>
      <w:r w:rsidR="005E67F0">
        <w:rPr>
          <w:rFonts w:ascii="Times New Roman" w:eastAsia="Calibri" w:hAnsi="Times New Roman" w:cs="Times New Roman"/>
          <w:sz w:val="28"/>
        </w:rPr>
        <w:t>6</w:t>
      </w:r>
      <w:r w:rsidRPr="003D327C">
        <w:rPr>
          <w:rFonts w:ascii="Times New Roman" w:eastAsia="Calibri" w:hAnsi="Times New Roman" w:cs="Times New Roman"/>
          <w:sz w:val="28"/>
        </w:rPr>
        <w:t xml:space="preserve"> учебном году»</w:t>
      </w:r>
      <w:r>
        <w:rPr>
          <w:rFonts w:ascii="Times New Roman" w:eastAsia="Calibri" w:hAnsi="Times New Roman" w:cs="Times New Roman"/>
          <w:sz w:val="28"/>
        </w:rPr>
        <w:t xml:space="preserve"> был подготовлен и проведен методистом МОЦ </w:t>
      </w:r>
      <w:proofErr w:type="spellStart"/>
      <w:r>
        <w:rPr>
          <w:rFonts w:ascii="Times New Roman" w:eastAsia="Calibri" w:hAnsi="Times New Roman" w:cs="Times New Roman"/>
          <w:sz w:val="28"/>
        </w:rPr>
        <w:t>Калинин</w:t>
      </w:r>
      <w:r w:rsidR="00422085">
        <w:rPr>
          <w:rFonts w:ascii="Times New Roman" w:eastAsia="Calibri" w:hAnsi="Times New Roman" w:cs="Times New Roman"/>
          <w:sz w:val="28"/>
        </w:rPr>
        <w:t>ой</w:t>
      </w:r>
      <w:proofErr w:type="spellEnd"/>
      <w:r>
        <w:rPr>
          <w:rFonts w:ascii="Times New Roman" w:eastAsia="Calibri" w:hAnsi="Times New Roman" w:cs="Times New Roman"/>
          <w:sz w:val="28"/>
        </w:rPr>
        <w:t xml:space="preserve"> Е.С.</w:t>
      </w:r>
      <w:r w:rsidR="000E5249" w:rsidRPr="008164B2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в октябре.</w:t>
      </w:r>
      <w:r w:rsidR="000E5249" w:rsidRPr="008164B2">
        <w:rPr>
          <w:rFonts w:ascii="Times New Roman" w:eastAsia="Calibri" w:hAnsi="Times New Roman" w:cs="Times New Roman"/>
          <w:sz w:val="28"/>
        </w:rPr>
        <w:t xml:space="preserve">  </w:t>
      </w:r>
    </w:p>
    <w:p w14:paraId="73C22FF4" w14:textId="427CA32B" w:rsidR="006D23E3" w:rsidRPr="00480F19" w:rsidRDefault="00066E40" w:rsidP="008458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796176">
        <w:rPr>
          <w:rFonts w:ascii="Times New Roman" w:eastAsia="Calibri" w:hAnsi="Times New Roman" w:cs="Times New Roman"/>
          <w:sz w:val="28"/>
          <w:szCs w:val="28"/>
        </w:rPr>
        <w:t xml:space="preserve">едагог дополнительного образования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Кузнецова Г.Г. ведет активную выставочную деятельность. </w:t>
      </w:r>
      <w:r w:rsidR="00796176" w:rsidRPr="00796176">
        <w:rPr>
          <w:rFonts w:ascii="Times New Roman" w:eastAsia="Calibri" w:hAnsi="Times New Roman" w:cs="Times New Roman"/>
          <w:sz w:val="28"/>
          <w:szCs w:val="28"/>
        </w:rPr>
        <w:t xml:space="preserve">Фотографии Кузнецовой Г.Г. были представлены на выставке фотографий в Орловском краеведческом музее «Обыкновенный Орёл», на персональной фотовыставке в рамках проекта «Арт-пространство </w:t>
      </w:r>
      <w:proofErr w:type="spellStart"/>
      <w:r w:rsidR="00796176" w:rsidRPr="00796176">
        <w:rPr>
          <w:rFonts w:ascii="Times New Roman" w:eastAsia="Calibri" w:hAnsi="Times New Roman" w:cs="Times New Roman"/>
          <w:sz w:val="28"/>
          <w:szCs w:val="28"/>
        </w:rPr>
        <w:t>Пришвинки</w:t>
      </w:r>
      <w:proofErr w:type="spellEnd"/>
      <w:r w:rsidR="00796176" w:rsidRPr="00796176">
        <w:rPr>
          <w:rFonts w:ascii="Times New Roman" w:eastAsia="Calibri" w:hAnsi="Times New Roman" w:cs="Times New Roman"/>
          <w:sz w:val="28"/>
          <w:szCs w:val="28"/>
        </w:rPr>
        <w:t>»</w:t>
      </w:r>
      <w:r w:rsidR="005E67F0">
        <w:rPr>
          <w:rFonts w:ascii="Times New Roman" w:eastAsia="Calibri" w:hAnsi="Times New Roman" w:cs="Times New Roman"/>
          <w:sz w:val="28"/>
          <w:szCs w:val="28"/>
        </w:rPr>
        <w:t>.</w:t>
      </w:r>
      <w:r w:rsidR="007961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D23E3" w:rsidRPr="00480F19">
        <w:rPr>
          <w:rFonts w:ascii="Times New Roman" w:eastAsia="Calibri" w:hAnsi="Times New Roman" w:cs="Times New Roman"/>
          <w:sz w:val="28"/>
          <w:szCs w:val="28"/>
        </w:rPr>
        <w:t>Учащиеся объединения «Фото» и «Умелец» (педагог д/о Кузнецова Г.Г.) принимают активное участие в выставках и конкурсах: XXVII</w:t>
      </w:r>
      <w:r w:rsidR="005E67F0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="006D23E3" w:rsidRPr="00480F19">
        <w:rPr>
          <w:rFonts w:ascii="Times New Roman" w:eastAsia="Calibri" w:hAnsi="Times New Roman" w:cs="Times New Roman"/>
          <w:sz w:val="28"/>
          <w:szCs w:val="28"/>
        </w:rPr>
        <w:t xml:space="preserve"> областной конкурс им. А.И. Курнакова «Славлю Родину свою!»</w:t>
      </w:r>
    </w:p>
    <w:p w14:paraId="5F426A41" w14:textId="48E0EBA0" w:rsidR="008D307B" w:rsidRDefault="0046387A" w:rsidP="008D3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23563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Педагоги центра проводят различные мастер-классы (День Орловского муниципального округа, День Поля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, Мастер-классы с детьми с ОВЗ и др.). </w:t>
      </w:r>
    </w:p>
    <w:p w14:paraId="11F317BB" w14:textId="2DD869E1" w:rsidR="008D307B" w:rsidRPr="008D307B" w:rsidRDefault="00796176" w:rsidP="008D3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96176">
        <w:rPr>
          <w:rFonts w:ascii="Times New Roman" w:hAnsi="Times New Roman" w:cs="Times New Roman"/>
          <w:sz w:val="28"/>
          <w:szCs w:val="28"/>
          <w:lang w:eastAsia="en-US"/>
        </w:rPr>
        <w:t>Педагог дополнительного образования Линьков А.П. на базе Стрелецкой школы (школьный музей) ведет активную работу по организации встреч учащихся с участниками специальной военной операции, бывшими учениками Стрелецкой средней школы.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8D307B">
        <w:rPr>
          <w:rFonts w:ascii="Times New Roman" w:hAnsi="Times New Roman" w:cs="Times New Roman"/>
          <w:sz w:val="28"/>
          <w:szCs w:val="28"/>
          <w:lang w:eastAsia="en-US"/>
        </w:rPr>
        <w:t>Линьков А.П. ведет активную экскурсионную деятельность, им проведены экскурсии</w:t>
      </w:r>
      <w:r w:rsidR="00536F95">
        <w:rPr>
          <w:rFonts w:ascii="Times New Roman" w:hAnsi="Times New Roman" w:cs="Times New Roman"/>
          <w:sz w:val="28"/>
          <w:szCs w:val="28"/>
          <w:lang w:eastAsia="en-US"/>
        </w:rPr>
        <w:t xml:space="preserve"> по памятным местам </w:t>
      </w:r>
      <w:proofErr w:type="spellStart"/>
      <w:r w:rsidR="00536F95">
        <w:rPr>
          <w:rFonts w:ascii="Times New Roman" w:hAnsi="Times New Roman" w:cs="Times New Roman"/>
          <w:sz w:val="28"/>
          <w:szCs w:val="28"/>
          <w:lang w:eastAsia="en-US"/>
        </w:rPr>
        <w:t>п</w:t>
      </w:r>
      <w:proofErr w:type="gramStart"/>
      <w:r w:rsidR="00536F95">
        <w:rPr>
          <w:rFonts w:ascii="Times New Roman" w:hAnsi="Times New Roman" w:cs="Times New Roman"/>
          <w:sz w:val="28"/>
          <w:szCs w:val="28"/>
          <w:lang w:eastAsia="en-US"/>
        </w:rPr>
        <w:t>.С</w:t>
      </w:r>
      <w:proofErr w:type="gramEnd"/>
      <w:r w:rsidR="00536F95">
        <w:rPr>
          <w:rFonts w:ascii="Times New Roman" w:hAnsi="Times New Roman" w:cs="Times New Roman"/>
          <w:sz w:val="28"/>
          <w:szCs w:val="28"/>
          <w:lang w:eastAsia="en-US"/>
        </w:rPr>
        <w:t>трелецкий</w:t>
      </w:r>
      <w:proofErr w:type="spellEnd"/>
      <w:r w:rsidR="008D307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8D307B" w:rsidRPr="008D307B">
        <w:rPr>
          <w:rFonts w:ascii="Times New Roman" w:hAnsi="Times New Roman" w:cs="Times New Roman"/>
          <w:sz w:val="28"/>
          <w:szCs w:val="28"/>
          <w:lang w:eastAsia="en-US"/>
        </w:rPr>
        <w:t>для сотрудников ФСБ Р</w:t>
      </w:r>
      <w:r w:rsidR="008D307B">
        <w:rPr>
          <w:rFonts w:ascii="Times New Roman" w:hAnsi="Times New Roman" w:cs="Times New Roman"/>
          <w:sz w:val="28"/>
          <w:szCs w:val="28"/>
          <w:lang w:eastAsia="en-US"/>
        </w:rPr>
        <w:t xml:space="preserve">оссии (г. Москва, г. Смоленск), </w:t>
      </w:r>
      <w:r w:rsidR="008D307B" w:rsidRPr="008D307B">
        <w:rPr>
          <w:rFonts w:ascii="Times New Roman" w:hAnsi="Times New Roman" w:cs="Times New Roman"/>
          <w:sz w:val="28"/>
          <w:szCs w:val="28"/>
          <w:lang w:eastAsia="en-US"/>
        </w:rPr>
        <w:t>для сотрудников областной библиотеки</w:t>
      </w:r>
      <w:r w:rsidR="008D307B">
        <w:rPr>
          <w:rFonts w:ascii="Times New Roman" w:hAnsi="Times New Roman" w:cs="Times New Roman"/>
          <w:sz w:val="28"/>
          <w:szCs w:val="28"/>
          <w:lang w:eastAsia="en-US"/>
        </w:rPr>
        <w:t xml:space="preserve">, для учащихся МБОУ «Стрелецкая СОШ» </w:t>
      </w:r>
      <w:r w:rsidR="008D307B" w:rsidRPr="008D307B">
        <w:rPr>
          <w:rFonts w:ascii="Times New Roman" w:hAnsi="Times New Roman" w:cs="Times New Roman"/>
          <w:sz w:val="28"/>
          <w:szCs w:val="28"/>
          <w:lang w:eastAsia="en-US"/>
        </w:rPr>
        <w:t>в г. Орел на могилу космонавта Филатьева.</w:t>
      </w:r>
      <w:r w:rsidR="008D307B">
        <w:rPr>
          <w:rFonts w:ascii="Times New Roman" w:hAnsi="Times New Roman" w:cs="Times New Roman"/>
          <w:sz w:val="28"/>
          <w:szCs w:val="28"/>
          <w:lang w:eastAsia="en-US"/>
        </w:rPr>
        <w:t xml:space="preserve"> Проведен о</w:t>
      </w:r>
      <w:r w:rsidR="008D307B" w:rsidRPr="008D307B">
        <w:rPr>
          <w:rFonts w:ascii="Times New Roman" w:hAnsi="Times New Roman" w:cs="Times New Roman"/>
          <w:sz w:val="28"/>
          <w:szCs w:val="28"/>
          <w:lang w:eastAsia="en-US"/>
        </w:rPr>
        <w:t>бластной семинар председателей вете</w:t>
      </w:r>
      <w:r w:rsidR="008D307B">
        <w:rPr>
          <w:rFonts w:ascii="Times New Roman" w:hAnsi="Times New Roman" w:cs="Times New Roman"/>
          <w:sz w:val="28"/>
          <w:szCs w:val="28"/>
          <w:lang w:eastAsia="en-US"/>
        </w:rPr>
        <w:t>ранских организаций + экскурсия, о</w:t>
      </w:r>
      <w:r w:rsidR="008D307B" w:rsidRPr="008D307B">
        <w:rPr>
          <w:rFonts w:ascii="Times New Roman" w:hAnsi="Times New Roman" w:cs="Times New Roman"/>
          <w:sz w:val="28"/>
          <w:szCs w:val="28"/>
          <w:lang w:eastAsia="en-US"/>
        </w:rPr>
        <w:t>ткрытое мероприятие на тему: «Холокост – трагедия народов»</w:t>
      </w:r>
      <w:r w:rsidR="00536F95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14:paraId="76625951" w14:textId="13AB9528" w:rsidR="00AF488F" w:rsidRPr="007F4367" w:rsidRDefault="00AF488F" w:rsidP="00845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367">
        <w:rPr>
          <w:rFonts w:ascii="Times New Roman" w:eastAsia="Times New Roman" w:hAnsi="Times New Roman" w:cs="Times New Roman"/>
          <w:sz w:val="28"/>
          <w:szCs w:val="28"/>
        </w:rPr>
        <w:t>Одним из направлений работы Педагогов Центра является участие в работе жюри муниципальных конкурсов, организованных Управлением общего образования, физической культуры и спорта округа.</w:t>
      </w:r>
    </w:p>
    <w:p w14:paraId="30376AE3" w14:textId="5232B48E" w:rsidR="00C953DE" w:rsidRPr="00E5231D" w:rsidRDefault="00C953DE" w:rsidP="007F43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u w:val="single"/>
        </w:rPr>
      </w:pPr>
      <w:proofErr w:type="spellStart"/>
      <w:r w:rsidRPr="00480F19">
        <w:rPr>
          <w:rFonts w:ascii="Times New Roman" w:eastAsia="Times New Roman" w:hAnsi="Times New Roman" w:cs="Times New Roman"/>
          <w:sz w:val="28"/>
          <w:szCs w:val="28"/>
        </w:rPr>
        <w:t>Врио</w:t>
      </w:r>
      <w:proofErr w:type="spellEnd"/>
      <w:r w:rsidRPr="00480F19">
        <w:rPr>
          <w:rFonts w:ascii="Times New Roman" w:eastAsia="Times New Roman" w:hAnsi="Times New Roman" w:cs="Times New Roman"/>
          <w:sz w:val="28"/>
          <w:szCs w:val="28"/>
        </w:rPr>
        <w:t xml:space="preserve"> директора Егурнова Е.Е. являлась членом жюри многих муниципальных конкурсов таких как: </w:t>
      </w:r>
      <w:r w:rsidR="00C557AE">
        <w:rPr>
          <w:rFonts w:ascii="Times New Roman" w:eastAsia="Times New Roman" w:hAnsi="Times New Roman" w:cs="Times New Roman"/>
          <w:sz w:val="28"/>
          <w:szCs w:val="28"/>
        </w:rPr>
        <w:t>муниципальный</w:t>
      </w:r>
      <w:r w:rsidR="00C557AE" w:rsidRPr="00C557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>заочный этап всероссийского конкурса игровых программ «Созвездие игры»</w:t>
      </w:r>
      <w:r w:rsidR="00C557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73095" w:rsidRPr="00F73095">
        <w:rPr>
          <w:rFonts w:ascii="Times New Roman" w:eastAsia="Times New Roman" w:hAnsi="Times New Roman" w:cs="Times New Roman"/>
          <w:sz w:val="28"/>
          <w:szCs w:val="28"/>
        </w:rPr>
        <w:t>му</w:t>
      </w:r>
      <w:r w:rsidR="00F73095">
        <w:rPr>
          <w:rFonts w:ascii="Times New Roman" w:eastAsia="Times New Roman" w:hAnsi="Times New Roman" w:cs="Times New Roman"/>
          <w:sz w:val="28"/>
          <w:szCs w:val="28"/>
        </w:rPr>
        <w:t>ниципальн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>ый (заочный этап</w:t>
      </w:r>
      <w:r w:rsidR="00F73095" w:rsidRPr="00F730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>областного музыкально-творческого конкурса</w:t>
      </w:r>
      <w:r w:rsidR="00F73095" w:rsidRPr="00F73095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>Дети военной поры</w:t>
      </w:r>
      <w:r w:rsidR="00F73095" w:rsidRPr="00F73095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73095">
        <w:rPr>
          <w:rFonts w:ascii="Times New Roman" w:eastAsia="Times New Roman" w:hAnsi="Times New Roman" w:cs="Times New Roman"/>
          <w:sz w:val="28"/>
          <w:szCs w:val="28"/>
        </w:rPr>
        <w:t>,</w:t>
      </w:r>
      <w:r w:rsidR="00480F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муниципальный этап областной интеллектуально-познавательной игры «Великим огненным годам Святую </w:t>
      </w:r>
      <w:proofErr w:type="gramStart"/>
      <w:r w:rsidR="00C56244">
        <w:rPr>
          <w:rFonts w:ascii="Times New Roman" w:eastAsia="Times New Roman" w:hAnsi="Times New Roman" w:cs="Times New Roman"/>
          <w:sz w:val="28"/>
          <w:szCs w:val="28"/>
        </w:rPr>
        <w:t>память</w:t>
      </w:r>
      <w:proofErr w:type="gramEnd"/>
      <w:r w:rsidR="00C56244">
        <w:rPr>
          <w:rFonts w:ascii="Times New Roman" w:eastAsia="Times New Roman" w:hAnsi="Times New Roman" w:cs="Times New Roman"/>
          <w:sz w:val="28"/>
          <w:szCs w:val="28"/>
        </w:rPr>
        <w:t xml:space="preserve"> сохраняя», посвященный 80-</w:t>
      </w:r>
      <w:r w:rsidR="00E5231D">
        <w:rPr>
          <w:rFonts w:ascii="Times New Roman" w:eastAsia="Times New Roman" w:hAnsi="Times New Roman" w:cs="Times New Roman"/>
          <w:sz w:val="28"/>
          <w:szCs w:val="28"/>
        </w:rPr>
        <w:t>й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 xml:space="preserve"> годовщине Победы в ВОВ, муниципальный (заочный) этап областного конкурса «Пионер года – 2025», муниципальная итоговая игра </w:t>
      </w:r>
      <w:r w:rsidR="00E5231D">
        <w:rPr>
          <w:rFonts w:ascii="Times New Roman" w:eastAsia="Times New Roman" w:hAnsi="Times New Roman" w:cs="Times New Roman"/>
          <w:sz w:val="28"/>
          <w:szCs w:val="28"/>
        </w:rPr>
        <w:t xml:space="preserve">«Мы – </w:t>
      </w:r>
      <w:proofErr w:type="gramStart"/>
      <w:r w:rsidR="00E5231D">
        <w:rPr>
          <w:rFonts w:ascii="Times New Roman" w:eastAsia="Times New Roman" w:hAnsi="Times New Roman" w:cs="Times New Roman"/>
          <w:sz w:val="28"/>
          <w:szCs w:val="28"/>
        </w:rPr>
        <w:t xml:space="preserve">наследники Победы», посвященная 80-й годовщине Победы в ВОВ, муниципальный (заочный) фотофестиваль, посвященный </w:t>
      </w:r>
      <w:r w:rsidR="00E5231D" w:rsidRPr="00E5231D">
        <w:rPr>
          <w:rFonts w:ascii="Times New Roman" w:eastAsia="Times New Roman" w:hAnsi="Times New Roman" w:cs="Times New Roman"/>
          <w:sz w:val="28"/>
          <w:szCs w:val="28"/>
        </w:rPr>
        <w:t>Году мира и борьбы с фашизмом</w:t>
      </w:r>
      <w:r w:rsidR="00E5231D">
        <w:rPr>
          <w:rFonts w:ascii="Times New Roman" w:eastAsia="Times New Roman" w:hAnsi="Times New Roman" w:cs="Times New Roman"/>
          <w:sz w:val="28"/>
          <w:szCs w:val="28"/>
        </w:rPr>
        <w:t>, муниципальный Фестиваль-конкурс художественной самодеятельности «Мы будем помнить годы эти и через год, и через век», посвященный 80-й годовщине Победы в ВОВ,</w:t>
      </w:r>
      <w:r w:rsidR="00EE40E8"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муниципальный (заочный) творческий конкурс «Помни имя свое», посвященный 80-й годовщине Победы в ВОВ,</w:t>
      </w:r>
      <w:r w:rsidR="00656484"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муниципальный этап всероссийского конкурса хоровых и вокальных коллективов</w:t>
      </w:r>
      <w:proofErr w:type="gramEnd"/>
      <w:r w:rsidR="00656484">
        <w:rPr>
          <w:rFonts w:ascii="Times New Roman" w:eastAsia="Times New Roman" w:hAnsi="Times New Roman" w:cs="Times New Roman"/>
          <w:sz w:val="28"/>
          <w:szCs w:val="28"/>
        </w:rPr>
        <w:t xml:space="preserve"> общеобразовательных организаций.</w:t>
      </w:r>
    </w:p>
    <w:p w14:paraId="223158AE" w14:textId="10156353" w:rsidR="00451A67" w:rsidRDefault="008D2B25" w:rsidP="00845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72F14">
        <w:rPr>
          <w:rFonts w:ascii="Times New Roman" w:eastAsia="Times New Roman" w:hAnsi="Times New Roman" w:cs="Times New Roman"/>
          <w:sz w:val="28"/>
          <w:szCs w:val="28"/>
        </w:rPr>
        <w:t>Тюрина Л.А</w:t>
      </w:r>
      <w:r w:rsidR="00103836" w:rsidRPr="00472F1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72F14">
        <w:rPr>
          <w:rFonts w:ascii="Times New Roman" w:eastAsia="Times New Roman" w:hAnsi="Times New Roman" w:cs="Times New Roman"/>
          <w:sz w:val="28"/>
          <w:szCs w:val="28"/>
        </w:rPr>
        <w:t xml:space="preserve"> приняла участие в жюри муниципальн</w:t>
      </w:r>
      <w:r w:rsidR="00103836" w:rsidRPr="00472F14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472F14">
        <w:rPr>
          <w:rFonts w:ascii="Times New Roman" w:eastAsia="Times New Roman" w:hAnsi="Times New Roman" w:cs="Times New Roman"/>
          <w:sz w:val="28"/>
          <w:szCs w:val="28"/>
        </w:rPr>
        <w:t xml:space="preserve"> конкурс</w:t>
      </w:r>
      <w:r w:rsidR="00103836" w:rsidRPr="00472F14">
        <w:rPr>
          <w:rFonts w:ascii="Times New Roman" w:eastAsia="Times New Roman" w:hAnsi="Times New Roman" w:cs="Times New Roman"/>
          <w:sz w:val="28"/>
          <w:szCs w:val="28"/>
        </w:rPr>
        <w:t>ов:</w:t>
      </w:r>
      <w:r w:rsidRPr="00472F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>муниципальный</w:t>
      </w:r>
      <w:r w:rsidR="00C56244" w:rsidRPr="00C557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>заочный этап всероссийского конкурса игровых программ «Созвездие игры»,</w:t>
      </w:r>
      <w:r w:rsidR="00C56244" w:rsidRPr="00C562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6244" w:rsidRPr="00F73095">
        <w:rPr>
          <w:rFonts w:ascii="Times New Roman" w:eastAsia="Times New Roman" w:hAnsi="Times New Roman" w:cs="Times New Roman"/>
          <w:sz w:val="28"/>
          <w:szCs w:val="28"/>
        </w:rPr>
        <w:t>му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>ниципальный (заочный этап</w:t>
      </w:r>
      <w:r w:rsidR="00C56244" w:rsidRPr="00F730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>областного музыкально-творческого конкурса</w:t>
      </w:r>
      <w:r w:rsidR="00C56244" w:rsidRPr="00F73095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>Дети военной поры</w:t>
      </w:r>
      <w:r w:rsidR="00C56244" w:rsidRPr="00F73095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51A67" w:rsidRPr="00451A67">
        <w:rPr>
          <w:rFonts w:ascii="Times New Roman" w:eastAsia="Times New Roman" w:hAnsi="Times New Roman" w:cs="Times New Roman"/>
          <w:sz w:val="28"/>
          <w:szCs w:val="28"/>
        </w:rPr>
        <w:t>муниципальный этап конкурса детского декоративно-прикладного творчества и детского рисунка по тематике «Предупреждение пожаров и безопасность жизнедеятельности»</w:t>
      </w:r>
      <w:r w:rsidR="00D075A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>муниципальный (заочный) этап областного конкурса «Пионер года – 2025»</w:t>
      </w:r>
      <w:r w:rsidR="00D075A5">
        <w:rPr>
          <w:rFonts w:ascii="Times New Roman" w:eastAsia="Times New Roman" w:hAnsi="Times New Roman" w:cs="Times New Roman"/>
          <w:sz w:val="28"/>
          <w:szCs w:val="28"/>
        </w:rPr>
        <w:t>,</w:t>
      </w:r>
      <w:r w:rsidR="00632E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231D">
        <w:rPr>
          <w:rFonts w:ascii="Times New Roman" w:eastAsia="Times New Roman" w:hAnsi="Times New Roman" w:cs="Times New Roman"/>
          <w:sz w:val="28"/>
          <w:szCs w:val="28"/>
        </w:rPr>
        <w:t>муниципальная итоговая игра «Мы – наследники Победы», посвященная 80-й годовщине</w:t>
      </w:r>
      <w:proofErr w:type="gramEnd"/>
      <w:r w:rsidR="00E5231D">
        <w:rPr>
          <w:rFonts w:ascii="Times New Roman" w:eastAsia="Times New Roman" w:hAnsi="Times New Roman" w:cs="Times New Roman"/>
          <w:sz w:val="28"/>
          <w:szCs w:val="28"/>
        </w:rPr>
        <w:t xml:space="preserve"> Победы в ВОВ, муниципальный (заочный) фотофестиваль, посвященный </w:t>
      </w:r>
      <w:r w:rsidR="00E5231D" w:rsidRPr="00E5231D">
        <w:rPr>
          <w:rFonts w:ascii="Times New Roman" w:eastAsia="Times New Roman" w:hAnsi="Times New Roman" w:cs="Times New Roman"/>
          <w:sz w:val="28"/>
          <w:szCs w:val="28"/>
        </w:rPr>
        <w:t>Году мира и борьбы с фашизмом</w:t>
      </w:r>
      <w:r w:rsidR="00EE40E8">
        <w:rPr>
          <w:rFonts w:ascii="Times New Roman" w:eastAsia="Times New Roman" w:hAnsi="Times New Roman" w:cs="Times New Roman"/>
          <w:sz w:val="28"/>
          <w:szCs w:val="28"/>
        </w:rPr>
        <w:t xml:space="preserve">, муниципальный (заочный) творческий конкурс «Помни имя свое», посвященный 80-й годовщине Победы </w:t>
      </w:r>
      <w:r w:rsidR="00EE40E8">
        <w:rPr>
          <w:rFonts w:ascii="Times New Roman" w:eastAsia="Times New Roman" w:hAnsi="Times New Roman" w:cs="Times New Roman"/>
          <w:sz w:val="28"/>
          <w:szCs w:val="28"/>
        </w:rPr>
        <w:lastRenderedPageBreak/>
        <w:t>в ВОВ,</w:t>
      </w:r>
      <w:r w:rsidR="00656484" w:rsidRPr="00656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6484">
        <w:rPr>
          <w:rFonts w:ascii="Times New Roman" w:eastAsia="Times New Roman" w:hAnsi="Times New Roman" w:cs="Times New Roman"/>
          <w:sz w:val="28"/>
          <w:szCs w:val="28"/>
        </w:rPr>
        <w:t>муниципальный этап всероссийского конкурса хоровых и вокальных коллективов общеобразовательных организаций.</w:t>
      </w:r>
    </w:p>
    <w:p w14:paraId="613DD4FF" w14:textId="109287BE" w:rsidR="007F4367" w:rsidRPr="00451A67" w:rsidRDefault="007F4367" w:rsidP="004950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F74B0">
        <w:rPr>
          <w:rFonts w:ascii="Times New Roman" w:eastAsia="Times New Roman" w:hAnsi="Times New Roman" w:cs="Times New Roman"/>
          <w:sz w:val="28"/>
          <w:szCs w:val="28"/>
        </w:rPr>
        <w:t>Третьякова В.А.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приняла участие в жюри муниципальных конкурсов:</w:t>
      </w:r>
      <w:r w:rsidR="00472F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>муниципальный</w:t>
      </w:r>
      <w:r w:rsidR="00C56244" w:rsidRPr="00C557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 xml:space="preserve">заочный этап всероссийского конкурса игровых программ «Созвездие игры», </w:t>
      </w:r>
      <w:r w:rsidR="00C56244" w:rsidRPr="00F73095">
        <w:rPr>
          <w:rFonts w:ascii="Times New Roman" w:eastAsia="Times New Roman" w:hAnsi="Times New Roman" w:cs="Times New Roman"/>
          <w:sz w:val="28"/>
          <w:szCs w:val="28"/>
        </w:rPr>
        <w:t>му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>ниципальный (заочный этап</w:t>
      </w:r>
      <w:r w:rsidR="00C56244" w:rsidRPr="00F730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>областного музыкально-творческого конкурса</w:t>
      </w:r>
      <w:r w:rsidR="00C56244" w:rsidRPr="00F73095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>Дети военной поры</w:t>
      </w:r>
      <w:r w:rsidR="00C56244" w:rsidRPr="00F73095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F4367">
        <w:rPr>
          <w:rFonts w:ascii="Times New Roman" w:eastAsia="Times New Roman" w:hAnsi="Times New Roman" w:cs="Times New Roman"/>
          <w:sz w:val="28"/>
          <w:szCs w:val="28"/>
        </w:rPr>
        <w:t>муниципальный этап конкурса детского декоративно-прикладного творчества и детского рисунка по тематике «Предупреждение пожаров и безопасность жизнедеятельности»</w:t>
      </w:r>
      <w:r w:rsidR="00C557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End"/>
    </w:p>
    <w:p w14:paraId="01FA5834" w14:textId="22028BE5" w:rsidR="00BA756F" w:rsidRDefault="007F4367" w:rsidP="00BA75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4B0">
        <w:rPr>
          <w:rFonts w:ascii="Times New Roman" w:eastAsia="Times New Roman" w:hAnsi="Times New Roman" w:cs="Times New Roman"/>
          <w:sz w:val="28"/>
          <w:szCs w:val="28"/>
        </w:rPr>
        <w:t>Лякишева Г.А.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приняла участие в жюри  муниципальных конкурсов:</w:t>
      </w:r>
      <w:r w:rsidR="009F74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43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>муниципальный</w:t>
      </w:r>
      <w:r w:rsidR="00C56244" w:rsidRPr="00C557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>заочный этап всероссийского конкурса игровых программ «Созвездие игры»,</w:t>
      </w:r>
      <w:r w:rsidR="00C56244" w:rsidRPr="007F43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6244" w:rsidRPr="00F73095">
        <w:rPr>
          <w:rFonts w:ascii="Times New Roman" w:eastAsia="Times New Roman" w:hAnsi="Times New Roman" w:cs="Times New Roman"/>
          <w:sz w:val="28"/>
          <w:szCs w:val="28"/>
        </w:rPr>
        <w:t>му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>ниципальный (заочный этап</w:t>
      </w:r>
      <w:r w:rsidR="00C56244" w:rsidRPr="00F730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>областного музыкально-творческого конкурса</w:t>
      </w:r>
      <w:r w:rsidR="00C56244" w:rsidRPr="00F73095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>Дети военной поры</w:t>
      </w:r>
      <w:r w:rsidR="00C56244" w:rsidRPr="00F73095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D031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муниципальный этап областной интеллектуально-познавательной игры «Великим огненным годам Святую </w:t>
      </w:r>
      <w:proofErr w:type="gramStart"/>
      <w:r w:rsidR="00C56244">
        <w:rPr>
          <w:rFonts w:ascii="Times New Roman" w:eastAsia="Times New Roman" w:hAnsi="Times New Roman" w:cs="Times New Roman"/>
          <w:sz w:val="28"/>
          <w:szCs w:val="28"/>
        </w:rPr>
        <w:t>память</w:t>
      </w:r>
      <w:proofErr w:type="gramEnd"/>
      <w:r w:rsidR="00C56244">
        <w:rPr>
          <w:rFonts w:ascii="Times New Roman" w:eastAsia="Times New Roman" w:hAnsi="Times New Roman" w:cs="Times New Roman"/>
          <w:sz w:val="28"/>
          <w:szCs w:val="28"/>
        </w:rPr>
        <w:t xml:space="preserve"> сохраняя», посвященный 80-</w:t>
      </w:r>
      <w:r w:rsidR="00E5231D">
        <w:rPr>
          <w:rFonts w:ascii="Times New Roman" w:eastAsia="Times New Roman" w:hAnsi="Times New Roman" w:cs="Times New Roman"/>
          <w:sz w:val="28"/>
          <w:szCs w:val="28"/>
        </w:rPr>
        <w:t>й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 xml:space="preserve"> годовщине Победы в ВОВ, муниципальный (заочный) этап областного конкурса «Пионер года – 2025»</w:t>
      </w:r>
      <w:r w:rsidR="00E5231D">
        <w:rPr>
          <w:rFonts w:ascii="Times New Roman" w:eastAsia="Times New Roman" w:hAnsi="Times New Roman" w:cs="Times New Roman"/>
          <w:sz w:val="28"/>
          <w:szCs w:val="28"/>
        </w:rPr>
        <w:t xml:space="preserve">, муниципальная итоговая игра «Мы – наследники Победы», посвященная 80-й годовщине Победы в ВОВ, муниципальный (заочный) фотофестиваль, посвященный </w:t>
      </w:r>
      <w:r w:rsidR="00E5231D" w:rsidRPr="00E5231D">
        <w:rPr>
          <w:rFonts w:ascii="Times New Roman" w:eastAsia="Times New Roman" w:hAnsi="Times New Roman" w:cs="Times New Roman"/>
          <w:sz w:val="28"/>
          <w:szCs w:val="28"/>
        </w:rPr>
        <w:t>Году мира и борьбы с фашизмом</w:t>
      </w:r>
      <w:r w:rsidR="00EE40E8">
        <w:rPr>
          <w:rFonts w:ascii="Times New Roman" w:eastAsia="Times New Roman" w:hAnsi="Times New Roman" w:cs="Times New Roman"/>
          <w:sz w:val="28"/>
          <w:szCs w:val="28"/>
        </w:rPr>
        <w:t>, муниципальный (заочный) творческий конкурс «Помни имя свое», посвящен</w:t>
      </w:r>
      <w:r w:rsidR="00F967B3">
        <w:rPr>
          <w:rFonts w:ascii="Times New Roman" w:eastAsia="Times New Roman" w:hAnsi="Times New Roman" w:cs="Times New Roman"/>
          <w:sz w:val="28"/>
          <w:szCs w:val="28"/>
        </w:rPr>
        <w:t>ный 80-й годовщине Победы в ВОВ.</w:t>
      </w:r>
    </w:p>
    <w:p w14:paraId="7D78C7DC" w14:textId="7C5F9D89" w:rsidR="008D2B25" w:rsidRDefault="008D2B25" w:rsidP="00845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F039D">
        <w:rPr>
          <w:rFonts w:ascii="Times New Roman" w:eastAsia="Calibri" w:hAnsi="Times New Roman" w:cs="Times New Roman"/>
          <w:sz w:val="28"/>
          <w:szCs w:val="28"/>
        </w:rPr>
        <w:t>Калинина Е.С</w:t>
      </w:r>
      <w:r w:rsidR="009F74B0">
        <w:rPr>
          <w:rFonts w:ascii="Times New Roman" w:eastAsia="Calibri" w:hAnsi="Times New Roman" w:cs="Times New Roman"/>
          <w:sz w:val="28"/>
          <w:szCs w:val="28"/>
        </w:rPr>
        <w:t>.</w:t>
      </w:r>
      <w:r w:rsidRPr="00BF039D">
        <w:rPr>
          <w:rFonts w:ascii="Times New Roman" w:eastAsia="Calibri" w:hAnsi="Times New Roman" w:cs="Times New Roman"/>
          <w:sz w:val="28"/>
          <w:szCs w:val="28"/>
        </w:rPr>
        <w:t xml:space="preserve"> приняла участие в жюри муниципальн</w:t>
      </w:r>
      <w:r w:rsidR="00BF039D" w:rsidRPr="00BF039D">
        <w:rPr>
          <w:rFonts w:ascii="Times New Roman" w:eastAsia="Calibri" w:hAnsi="Times New Roman" w:cs="Times New Roman"/>
          <w:sz w:val="28"/>
          <w:szCs w:val="28"/>
        </w:rPr>
        <w:t>ого</w:t>
      </w:r>
      <w:r w:rsidRPr="00BF039D">
        <w:rPr>
          <w:rFonts w:ascii="Times New Roman" w:eastAsia="Calibri" w:hAnsi="Times New Roman" w:cs="Times New Roman"/>
          <w:sz w:val="28"/>
          <w:szCs w:val="28"/>
        </w:rPr>
        <w:t xml:space="preserve"> конкурс</w:t>
      </w:r>
      <w:r w:rsidR="00BF039D" w:rsidRPr="00BF039D">
        <w:rPr>
          <w:rFonts w:ascii="Times New Roman" w:eastAsia="Calibri" w:hAnsi="Times New Roman" w:cs="Times New Roman"/>
          <w:sz w:val="28"/>
          <w:szCs w:val="28"/>
        </w:rPr>
        <w:t>а</w:t>
      </w:r>
      <w:r w:rsidR="00103836" w:rsidRPr="00BF039D">
        <w:rPr>
          <w:rFonts w:ascii="Times New Roman" w:eastAsia="Calibri" w:hAnsi="Times New Roman" w:cs="Times New Roman"/>
          <w:sz w:val="28"/>
          <w:szCs w:val="28"/>
        </w:rPr>
        <w:t>:</w:t>
      </w:r>
      <w:r w:rsidRPr="00BF03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>муниципальный</w:t>
      </w:r>
      <w:r w:rsidR="00C56244" w:rsidRPr="00C557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>заочный этап всероссийского конкурса игровых программ «Созвездие игры»</w:t>
      </w:r>
      <w:r w:rsidR="00BF039D" w:rsidRPr="00BF039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C56244" w:rsidRPr="00F73095">
        <w:rPr>
          <w:rFonts w:ascii="Times New Roman" w:eastAsia="Times New Roman" w:hAnsi="Times New Roman" w:cs="Times New Roman"/>
          <w:sz w:val="28"/>
          <w:szCs w:val="28"/>
        </w:rPr>
        <w:t>му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>ниципальный (заочный этап</w:t>
      </w:r>
      <w:r w:rsidR="00C56244" w:rsidRPr="00F730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>областного музыкально-творческого конкурса</w:t>
      </w:r>
      <w:r w:rsidR="00C56244" w:rsidRPr="00F73095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>Дети военной поры</w:t>
      </w:r>
      <w:r w:rsidR="00C56244" w:rsidRPr="00F73095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56244">
        <w:rPr>
          <w:rFonts w:ascii="Times New Roman" w:eastAsia="Times New Roman" w:hAnsi="Times New Roman" w:cs="Times New Roman"/>
          <w:sz w:val="28"/>
          <w:szCs w:val="28"/>
        </w:rPr>
        <w:t>, муниципальный (заочный) этап областного конкурса «Пионер года – 2025»</w:t>
      </w:r>
      <w:r w:rsidR="00E5231D">
        <w:rPr>
          <w:rFonts w:ascii="Times New Roman" w:eastAsia="Times New Roman" w:hAnsi="Times New Roman" w:cs="Times New Roman"/>
          <w:sz w:val="28"/>
          <w:szCs w:val="28"/>
        </w:rPr>
        <w:t xml:space="preserve">, муниципальная итоговая игра «Мы – наследники Победы», посвященная 80-й годовщине Победы в ВОВ, муниципальный (заочный) фотофестиваль, посвященный </w:t>
      </w:r>
      <w:r w:rsidR="00E5231D" w:rsidRPr="00E5231D">
        <w:rPr>
          <w:rFonts w:ascii="Times New Roman" w:eastAsia="Times New Roman" w:hAnsi="Times New Roman" w:cs="Times New Roman"/>
          <w:sz w:val="28"/>
          <w:szCs w:val="28"/>
        </w:rPr>
        <w:t>Году мира и борьбы с фашизмом</w:t>
      </w:r>
      <w:r w:rsidR="00EE40E8">
        <w:rPr>
          <w:rFonts w:ascii="Times New Roman" w:eastAsia="Times New Roman" w:hAnsi="Times New Roman" w:cs="Times New Roman"/>
          <w:sz w:val="28"/>
          <w:szCs w:val="28"/>
        </w:rPr>
        <w:t>, муниципальный (заочный) творческий</w:t>
      </w:r>
      <w:proofErr w:type="gramEnd"/>
      <w:r w:rsidR="00EE40E8">
        <w:rPr>
          <w:rFonts w:ascii="Times New Roman" w:eastAsia="Times New Roman" w:hAnsi="Times New Roman" w:cs="Times New Roman"/>
          <w:sz w:val="28"/>
          <w:szCs w:val="28"/>
        </w:rPr>
        <w:t xml:space="preserve"> конкурс «Помни имя свое», посвященный 80-й годовщине Победы в ВОВ,</w:t>
      </w:r>
    </w:p>
    <w:p w14:paraId="650BA73C" w14:textId="428C73A0" w:rsidR="00E5231D" w:rsidRDefault="00E5231D" w:rsidP="00845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Кузнецова Г.Г.</w:t>
      </w:r>
      <w:r w:rsidRPr="00BF039D">
        <w:rPr>
          <w:rFonts w:ascii="Times New Roman" w:eastAsia="Calibri" w:hAnsi="Times New Roman" w:cs="Times New Roman"/>
          <w:sz w:val="28"/>
          <w:szCs w:val="28"/>
        </w:rPr>
        <w:t xml:space="preserve"> приняла участие в жюри муниципального конкурса: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муниципальный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(заочный) фотофестиваль, посвященный </w:t>
      </w:r>
      <w:r w:rsidRPr="00E5231D">
        <w:rPr>
          <w:rFonts w:ascii="Times New Roman" w:eastAsia="Times New Roman" w:hAnsi="Times New Roman" w:cs="Times New Roman"/>
          <w:sz w:val="28"/>
          <w:szCs w:val="28"/>
        </w:rPr>
        <w:t>Году мира и борьбы с фашизмом</w:t>
      </w:r>
      <w:r w:rsidR="005E67F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D6E833D" w14:textId="4361FB66" w:rsidR="00E219E2" w:rsidRDefault="00E5231D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Макаров А.А.</w:t>
      </w:r>
      <w:r w:rsidRPr="00BF039D">
        <w:rPr>
          <w:rFonts w:ascii="Times New Roman" w:eastAsia="Calibri" w:hAnsi="Times New Roman" w:cs="Times New Roman"/>
          <w:sz w:val="28"/>
          <w:szCs w:val="28"/>
        </w:rPr>
        <w:t xml:space="preserve"> принял участие в жюри муниципального конкурса:</w:t>
      </w:r>
      <w:r w:rsidR="00F967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67F0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униципальный Фестиваль-конкурс художественной самодеятельности «Мы будем помнить годы эти и через год, и через век», посвященный 80-й годовщине Победы в ВОВ</w:t>
      </w:r>
      <w:r w:rsidR="005E67F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DC0AE0E" w14:textId="20F65CC3" w:rsidR="00252F27" w:rsidRPr="00196C42" w:rsidRDefault="000E5249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6C42">
        <w:rPr>
          <w:rFonts w:ascii="Times New Roman" w:eastAsia="Calibri" w:hAnsi="Times New Roman" w:cs="Times New Roman"/>
          <w:sz w:val="28"/>
          <w:szCs w:val="28"/>
        </w:rPr>
        <w:t>Педагогические работники  Центра публикуются в научно-методических сборниках; повышают  профессиональное мастерство, участвуя в областных семинарах по направлениям деятельности, организуемых областным Дворцом пионеров и школьников им. Ю.А.</w:t>
      </w:r>
      <w:r w:rsidR="00F967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96C42">
        <w:rPr>
          <w:rFonts w:ascii="Times New Roman" w:eastAsia="Calibri" w:hAnsi="Times New Roman" w:cs="Times New Roman"/>
          <w:sz w:val="28"/>
          <w:szCs w:val="28"/>
        </w:rPr>
        <w:t xml:space="preserve">Гагарина; областным Центром детского (юношеского) технического </w:t>
      </w:r>
      <w:r w:rsidR="005E67F0">
        <w:rPr>
          <w:rFonts w:ascii="Times New Roman" w:eastAsia="Calibri" w:hAnsi="Times New Roman" w:cs="Times New Roman"/>
          <w:sz w:val="28"/>
          <w:szCs w:val="28"/>
        </w:rPr>
        <w:t>творчества, туризма и экскурсий</w:t>
      </w:r>
      <w:r w:rsidRPr="00196C4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37E21D89" w14:textId="77777777" w:rsidR="00196C42" w:rsidRDefault="00196C42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8A8076D" w14:textId="5B00C084" w:rsidR="004C17CC" w:rsidRPr="004C17CC" w:rsidRDefault="004C17CC" w:rsidP="001E2460">
      <w:pPr>
        <w:pStyle w:val="ae"/>
        <w:numPr>
          <w:ilvl w:val="1"/>
          <w:numId w:val="26"/>
        </w:numPr>
        <w:tabs>
          <w:tab w:val="left" w:pos="284"/>
        </w:tabs>
        <w:spacing w:line="240" w:lineRule="atLeast"/>
        <w:jc w:val="both"/>
        <w:rPr>
          <w:rFonts w:eastAsia="Calibri"/>
          <w:b/>
          <w:i/>
          <w:sz w:val="28"/>
          <w:szCs w:val="28"/>
        </w:rPr>
      </w:pPr>
      <w:r w:rsidRPr="004C17CC">
        <w:rPr>
          <w:rFonts w:eastAsia="Calibri"/>
          <w:b/>
          <w:i/>
          <w:sz w:val="28"/>
          <w:szCs w:val="28"/>
        </w:rPr>
        <w:t>Кадровое обеспечение Центра детского творчества.</w:t>
      </w:r>
    </w:p>
    <w:p w14:paraId="2111F878" w14:textId="77777777" w:rsidR="00892A94" w:rsidRPr="007244A1" w:rsidRDefault="00892A94" w:rsidP="00892A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Центр детского творчества</w:t>
      </w:r>
      <w:r w:rsidRPr="007244A1">
        <w:rPr>
          <w:rFonts w:ascii="Times New Roman" w:hAnsi="Times New Roman" w:cs="Times New Roman"/>
          <w:sz w:val="28"/>
          <w:szCs w:val="28"/>
        </w:rPr>
        <w:t xml:space="preserve"> укомплектован достаточным количеством педагогических и иных работников, которые имеют высокую квалификацию и регулярно проходят дополнительное профессиональное обучение, что позволяет обеспечивать стабильные качественные результаты образовательных достижений обучающихся.</w:t>
      </w:r>
    </w:p>
    <w:p w14:paraId="52111274" w14:textId="77777777" w:rsidR="004C17CC" w:rsidRPr="004C17CC" w:rsidRDefault="004C17CC" w:rsidP="00892A94">
      <w:pPr>
        <w:tabs>
          <w:tab w:val="left" w:pos="284"/>
        </w:tabs>
        <w:spacing w:after="0" w:line="240" w:lineRule="auto"/>
        <w:ind w:left="108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bookmarkStart w:id="1" w:name="_Hlk131451546"/>
      <w:r w:rsidRPr="004C17CC">
        <w:rPr>
          <w:rFonts w:ascii="Times New Roman" w:eastAsia="Calibri" w:hAnsi="Times New Roman" w:cs="Times New Roman"/>
          <w:i/>
          <w:sz w:val="28"/>
          <w:szCs w:val="28"/>
        </w:rPr>
        <w:t>Общие сведения о педагогических кадрах:</w:t>
      </w:r>
    </w:p>
    <w:p w14:paraId="73FDBEDC" w14:textId="77777777" w:rsidR="004C17CC" w:rsidRDefault="004C17CC" w:rsidP="001E2460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1777">
        <w:rPr>
          <w:rFonts w:ascii="Times New Roman" w:eastAsia="Calibri" w:hAnsi="Times New Roman" w:cs="Times New Roman"/>
          <w:sz w:val="28"/>
          <w:szCs w:val="28"/>
        </w:rPr>
        <w:t>всего педагогических работников, из них основных и совместителей:</w:t>
      </w:r>
    </w:p>
    <w:p w14:paraId="688FEC24" w14:textId="77777777" w:rsidR="004C17CC" w:rsidRPr="00BD1777" w:rsidRDefault="004C17CC" w:rsidP="00892A94">
      <w:pPr>
        <w:tabs>
          <w:tab w:val="left" w:pos="284"/>
        </w:tabs>
        <w:spacing w:after="0" w:line="24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260"/>
        <w:gridCol w:w="3827"/>
      </w:tblGrid>
      <w:tr w:rsidR="004C17CC" w:rsidRPr="00BD1777" w14:paraId="0DA40E78" w14:textId="77777777" w:rsidTr="007C200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30268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04E1D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штатные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16B74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совместители</w:t>
            </w:r>
          </w:p>
        </w:tc>
      </w:tr>
      <w:tr w:rsidR="004C17CC" w:rsidRPr="00BD1777" w14:paraId="5C1CD3FE" w14:textId="77777777" w:rsidTr="007C200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BD673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EF735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E88A4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</w:tbl>
    <w:p w14:paraId="58FD9E00" w14:textId="77777777" w:rsidR="004C17CC" w:rsidRDefault="004C17CC" w:rsidP="00892A94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4A340F7" w14:textId="77777777" w:rsidR="004C17CC" w:rsidRDefault="004C17CC" w:rsidP="00892A94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D1777">
        <w:rPr>
          <w:rFonts w:ascii="Times New Roman" w:eastAsia="Calibri" w:hAnsi="Times New Roman" w:cs="Times New Roman"/>
          <w:b/>
          <w:sz w:val="28"/>
          <w:szCs w:val="28"/>
        </w:rPr>
        <w:t>Из них:</w:t>
      </w:r>
    </w:p>
    <w:p w14:paraId="56000AD6" w14:textId="77777777" w:rsidR="004C17CC" w:rsidRPr="00BD1777" w:rsidRDefault="004C17CC" w:rsidP="00892A94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559"/>
        <w:gridCol w:w="1418"/>
        <w:gridCol w:w="1843"/>
        <w:gridCol w:w="1559"/>
        <w:gridCol w:w="1559"/>
      </w:tblGrid>
      <w:tr w:rsidR="004C17CC" w:rsidRPr="00BD1777" w14:paraId="4EC3C99B" w14:textId="77777777" w:rsidTr="007C200D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C9C0B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Педагоги дополнительного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B25D8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Педагоги-организаторы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78CC3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методисты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FDEA6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Социальные педагоги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D3690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ind w:firstLine="33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Педагоги-психологи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2E4E4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Прочие должности</w:t>
            </w:r>
          </w:p>
        </w:tc>
      </w:tr>
      <w:tr w:rsidR="004C17CC" w:rsidRPr="00BD1777" w14:paraId="0911D2D7" w14:textId="77777777" w:rsidTr="007C200D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A23CA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BC61D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C162F" w14:textId="295813D2" w:rsidR="004C17CC" w:rsidRPr="00BD1777" w:rsidRDefault="00BD36B3" w:rsidP="00892A94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BE622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8971E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A41FA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</w:tbl>
    <w:p w14:paraId="0BD22C5E" w14:textId="77777777" w:rsidR="004C17CC" w:rsidRDefault="004C17CC" w:rsidP="00892A94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8FCD6B6" w14:textId="77777777" w:rsidR="004C17CC" w:rsidRDefault="004C17CC" w:rsidP="001E2460">
      <w:pPr>
        <w:numPr>
          <w:ilvl w:val="0"/>
          <w:numId w:val="15"/>
        </w:num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1777">
        <w:rPr>
          <w:rFonts w:ascii="Times New Roman" w:eastAsia="Calibri" w:hAnsi="Times New Roman" w:cs="Times New Roman"/>
          <w:sz w:val="28"/>
          <w:szCs w:val="28"/>
        </w:rPr>
        <w:t>образование:</w:t>
      </w:r>
    </w:p>
    <w:p w14:paraId="36C5BF50" w14:textId="77777777" w:rsidR="004C17CC" w:rsidRPr="00BD1777" w:rsidRDefault="004C17CC" w:rsidP="00892A94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268"/>
        <w:gridCol w:w="1985"/>
        <w:gridCol w:w="2268"/>
        <w:gridCol w:w="2410"/>
      </w:tblGrid>
      <w:tr w:rsidR="004C17CC" w:rsidRPr="003C0F67" w14:paraId="0E5400CD" w14:textId="77777777" w:rsidTr="007C200D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92692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Среднее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985F5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Среднее профессиональное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4D675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Высшее</w:t>
            </w:r>
          </w:p>
        </w:tc>
      </w:tr>
      <w:tr w:rsidR="004C17CC" w:rsidRPr="003C0F67" w14:paraId="70E9AFCF" w14:textId="77777777" w:rsidTr="007C200D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F7816" w14:textId="77777777" w:rsidR="004C17CC" w:rsidRPr="00BD1777" w:rsidRDefault="004C17CC" w:rsidP="00892A9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EC600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непедагогическое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EB7F5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педагогическое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3F032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непедагогическое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27EDD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педагогическое</w:t>
            </w:r>
          </w:p>
        </w:tc>
      </w:tr>
      <w:tr w:rsidR="004C17CC" w:rsidRPr="003C0F67" w14:paraId="15E6133E" w14:textId="77777777" w:rsidTr="007C200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A9BFF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F72F5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9FB5E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D213D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0DDB3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</w:tr>
    </w:tbl>
    <w:p w14:paraId="367CE4A0" w14:textId="77777777" w:rsidR="004C17CC" w:rsidRDefault="004C17CC" w:rsidP="00892A94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05BA351" w14:textId="77777777" w:rsidR="004C17CC" w:rsidRDefault="004C17CC" w:rsidP="001E2460">
      <w:pPr>
        <w:numPr>
          <w:ilvl w:val="0"/>
          <w:numId w:val="15"/>
        </w:num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1777">
        <w:rPr>
          <w:rFonts w:ascii="Times New Roman" w:eastAsia="Calibri" w:hAnsi="Times New Roman" w:cs="Times New Roman"/>
          <w:sz w:val="28"/>
          <w:szCs w:val="28"/>
        </w:rPr>
        <w:t>квалификация педагогических кадров:</w:t>
      </w:r>
    </w:p>
    <w:p w14:paraId="0695486D" w14:textId="77777777" w:rsidR="004C17CC" w:rsidRDefault="004C17CC" w:rsidP="00892A94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3260"/>
        <w:gridCol w:w="3544"/>
      </w:tblGrid>
      <w:tr w:rsidR="004C17CC" w:rsidRPr="00BD1777" w14:paraId="09ADA47A" w14:textId="77777777" w:rsidTr="007C200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82397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Высшая категория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A0EDA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Первая категория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8A779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Не аттестованы</w:t>
            </w:r>
          </w:p>
        </w:tc>
      </w:tr>
      <w:tr w:rsidR="004C17CC" w:rsidRPr="00BD1777" w14:paraId="773B7ACE" w14:textId="77777777" w:rsidTr="007C200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B95CA" w14:textId="77777777" w:rsidR="004C17CC" w:rsidRPr="00BD1777" w:rsidRDefault="004C17CC" w:rsidP="00892A94">
            <w:pPr>
              <w:tabs>
                <w:tab w:val="left" w:pos="284"/>
              </w:tabs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18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E4C70" w14:textId="359FAE84" w:rsidR="004C17CC" w:rsidRPr="00BD1777" w:rsidRDefault="00BD36B3" w:rsidP="00892A94">
            <w:pPr>
              <w:tabs>
                <w:tab w:val="left" w:pos="284"/>
              </w:tabs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7274C" w14:textId="76A75FDC" w:rsidR="004C17CC" w:rsidRPr="00BD1777" w:rsidRDefault="00892A94" w:rsidP="00892A94">
            <w:pPr>
              <w:tabs>
                <w:tab w:val="left" w:pos="284"/>
              </w:tabs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</w:tbl>
    <w:p w14:paraId="3FE315C4" w14:textId="77777777" w:rsidR="004C17CC" w:rsidRDefault="004C17CC" w:rsidP="00892A94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5C6CD75" w14:textId="77777777" w:rsidR="004C17CC" w:rsidRDefault="004C17CC" w:rsidP="001E2460">
      <w:pPr>
        <w:numPr>
          <w:ilvl w:val="0"/>
          <w:numId w:val="15"/>
        </w:num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1777">
        <w:rPr>
          <w:rFonts w:ascii="Times New Roman" w:eastAsia="Calibri" w:hAnsi="Times New Roman" w:cs="Times New Roman"/>
          <w:sz w:val="28"/>
          <w:szCs w:val="28"/>
        </w:rPr>
        <w:t>Из них аттестовано за отчетный период:</w:t>
      </w:r>
    </w:p>
    <w:tbl>
      <w:tblPr>
        <w:tblpPr w:leftFromText="180" w:rightFromText="180" w:bottomFromText="200" w:vertAnchor="text" w:horzAnchor="page" w:tblpX="1572" w:tblpY="204"/>
        <w:tblW w:w="7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3827"/>
      </w:tblGrid>
      <w:tr w:rsidR="004C17CC" w:rsidRPr="00A35D1E" w14:paraId="5E6473C0" w14:textId="77777777" w:rsidTr="007C200D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4BF65" w14:textId="77777777" w:rsidR="004C17CC" w:rsidRPr="00A35D1E" w:rsidRDefault="004C17CC" w:rsidP="00892A9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35D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Высшая категория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F60E1" w14:textId="77777777" w:rsidR="004C17CC" w:rsidRPr="00A35D1E" w:rsidRDefault="004C17CC" w:rsidP="00892A94">
            <w:pPr>
              <w:tabs>
                <w:tab w:val="left" w:pos="284"/>
              </w:tabs>
              <w:spacing w:after="0" w:line="240" w:lineRule="auto"/>
              <w:ind w:left="1" w:firstLine="5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35D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Первая категория</w:t>
            </w:r>
          </w:p>
        </w:tc>
      </w:tr>
      <w:tr w:rsidR="004C17CC" w:rsidRPr="00A35D1E" w14:paraId="13802960" w14:textId="77777777" w:rsidTr="007C200D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968B0" w14:textId="320605E7" w:rsidR="004C17CC" w:rsidRPr="00A35D1E" w:rsidRDefault="00892A94" w:rsidP="00892A9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1FCE8" w14:textId="77777777" w:rsidR="004C17CC" w:rsidRPr="00A35D1E" w:rsidRDefault="004C17CC" w:rsidP="00892A94">
            <w:pPr>
              <w:tabs>
                <w:tab w:val="left" w:pos="284"/>
              </w:tabs>
              <w:spacing w:after="0" w:line="240" w:lineRule="auto"/>
              <w:ind w:left="1" w:firstLine="5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4C17CC" w:rsidRPr="00A35D1E" w14:paraId="6328242D" w14:textId="77777777" w:rsidTr="007C200D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FFA3A" w14:textId="77777777" w:rsidR="004C17CC" w:rsidRPr="00A35D1E" w:rsidRDefault="004C17CC" w:rsidP="00892A94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F5F4E" w14:textId="77777777" w:rsidR="004C17CC" w:rsidRPr="00A35D1E" w:rsidRDefault="004C17CC" w:rsidP="00892A94">
            <w:pPr>
              <w:tabs>
                <w:tab w:val="left" w:pos="284"/>
              </w:tabs>
              <w:spacing w:after="0" w:line="240" w:lineRule="auto"/>
              <w:ind w:left="176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1600C152" w14:textId="77777777" w:rsidR="004C17CC" w:rsidRPr="00A35D1E" w:rsidRDefault="004C17CC" w:rsidP="00892A94">
      <w:pPr>
        <w:tabs>
          <w:tab w:val="left" w:pos="284"/>
        </w:tabs>
        <w:spacing w:after="0" w:line="240" w:lineRule="auto"/>
        <w:ind w:left="72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6051AA4" w14:textId="77777777" w:rsidR="004C17CC" w:rsidRPr="003C0F67" w:rsidRDefault="004C17CC" w:rsidP="00892A94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7CDBD3BA" w14:textId="77777777" w:rsidR="004C17CC" w:rsidRDefault="004C17CC" w:rsidP="00892A94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85671B8" w14:textId="77777777" w:rsidR="004C17CC" w:rsidRDefault="004C17CC" w:rsidP="00892A94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7556FF1" w14:textId="77777777" w:rsidR="004C17CC" w:rsidRDefault="004C17CC" w:rsidP="001E2460">
      <w:pPr>
        <w:numPr>
          <w:ilvl w:val="0"/>
          <w:numId w:val="15"/>
        </w:num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25C1">
        <w:rPr>
          <w:rFonts w:ascii="Times New Roman" w:eastAsia="Calibri" w:hAnsi="Times New Roman" w:cs="Times New Roman"/>
          <w:sz w:val="28"/>
          <w:szCs w:val="28"/>
        </w:rPr>
        <w:t>имеют педагогический стаж</w:t>
      </w:r>
    </w:p>
    <w:p w14:paraId="33B4510F" w14:textId="77777777" w:rsidR="004C17CC" w:rsidRPr="009425C1" w:rsidRDefault="004C17CC" w:rsidP="00892A94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984"/>
        <w:gridCol w:w="2126"/>
        <w:gridCol w:w="2127"/>
        <w:gridCol w:w="2268"/>
      </w:tblGrid>
      <w:tr w:rsidR="004C17CC" w:rsidRPr="00573CFA" w14:paraId="550A59C2" w14:textId="77777777" w:rsidTr="007C200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6847E" w14:textId="77777777" w:rsidR="004C17CC" w:rsidRPr="00DA4A71" w:rsidRDefault="004C17CC" w:rsidP="00892A9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A71">
              <w:rPr>
                <w:rFonts w:ascii="Times New Roman" w:eastAsia="Calibri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599A8" w14:textId="77777777" w:rsidR="004C17CC" w:rsidRPr="00DA4A71" w:rsidRDefault="004C17CC" w:rsidP="00892A9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A71">
              <w:rPr>
                <w:rFonts w:ascii="Times New Roman" w:eastAsia="Calibri" w:hAnsi="Times New Roman" w:cs="Times New Roman"/>
                <w:sz w:val="28"/>
                <w:szCs w:val="28"/>
              </w:rPr>
              <w:t>От 5 до 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4B199" w14:textId="77777777" w:rsidR="004C17CC" w:rsidRPr="00DA4A71" w:rsidRDefault="004C17CC" w:rsidP="00892A9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A71">
              <w:rPr>
                <w:rFonts w:ascii="Times New Roman" w:eastAsia="Calibri" w:hAnsi="Times New Roman" w:cs="Times New Roman"/>
                <w:sz w:val="28"/>
                <w:szCs w:val="28"/>
              </w:rPr>
              <w:t>От 10 до 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E262F" w14:textId="77777777" w:rsidR="004C17CC" w:rsidRPr="00DA4A71" w:rsidRDefault="004C17CC" w:rsidP="00892A9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A71">
              <w:rPr>
                <w:rFonts w:ascii="Times New Roman" w:eastAsia="Calibri" w:hAnsi="Times New Roman" w:cs="Times New Roman"/>
                <w:sz w:val="28"/>
                <w:szCs w:val="28"/>
              </w:rPr>
              <w:t>От 15 до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B8642" w14:textId="77777777" w:rsidR="004C17CC" w:rsidRPr="00DA4A71" w:rsidRDefault="004C17CC" w:rsidP="00892A9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A71">
              <w:rPr>
                <w:rFonts w:ascii="Times New Roman" w:eastAsia="Calibri" w:hAnsi="Times New Roman" w:cs="Times New Roman"/>
                <w:sz w:val="28"/>
                <w:szCs w:val="28"/>
              </w:rPr>
              <w:t>Свыше 25</w:t>
            </w:r>
          </w:p>
        </w:tc>
      </w:tr>
      <w:tr w:rsidR="004C17CC" w:rsidRPr="00573CFA" w14:paraId="25EFF2BB" w14:textId="77777777" w:rsidTr="007C200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241C5" w14:textId="77777777" w:rsidR="004C17CC" w:rsidRPr="00DA4A71" w:rsidRDefault="004C17CC" w:rsidP="00892A9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A71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1D153" w14:textId="77777777" w:rsidR="004C17CC" w:rsidRPr="00DA4A71" w:rsidRDefault="004C17CC" w:rsidP="00892A9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A7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81DD1" w14:textId="77777777" w:rsidR="004C17CC" w:rsidRPr="00DA4A71" w:rsidRDefault="004C17CC" w:rsidP="00892A9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A7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CAB66" w14:textId="77777777" w:rsidR="004C17CC" w:rsidRPr="00DA4A71" w:rsidRDefault="004C17CC" w:rsidP="00892A9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A71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85C0B" w14:textId="77777777" w:rsidR="004C17CC" w:rsidRPr="00DA4A71" w:rsidRDefault="004C17CC" w:rsidP="00892A9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A71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</w:tbl>
    <w:p w14:paraId="013FB698" w14:textId="77777777" w:rsidR="004C17CC" w:rsidRPr="00573CFA" w:rsidRDefault="004C17CC" w:rsidP="00892A94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44CA3B7" w14:textId="77777777" w:rsidR="004C17CC" w:rsidRPr="00FC1F4A" w:rsidRDefault="004C17CC" w:rsidP="001E2460">
      <w:pPr>
        <w:numPr>
          <w:ilvl w:val="0"/>
          <w:numId w:val="15"/>
        </w:num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1F4A">
        <w:rPr>
          <w:rFonts w:ascii="Times New Roman" w:eastAsia="Calibri" w:hAnsi="Times New Roman" w:cs="Times New Roman"/>
          <w:sz w:val="28"/>
          <w:szCs w:val="28"/>
        </w:rPr>
        <w:lastRenderedPageBreak/>
        <w:t>стаж работы в Центре детского творчества</w:t>
      </w:r>
    </w:p>
    <w:p w14:paraId="0B314354" w14:textId="77777777" w:rsidR="004C17CC" w:rsidRPr="00FC1F4A" w:rsidRDefault="004C17CC" w:rsidP="00892A94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417"/>
        <w:gridCol w:w="1843"/>
        <w:gridCol w:w="1559"/>
        <w:gridCol w:w="1560"/>
        <w:gridCol w:w="1984"/>
      </w:tblGrid>
      <w:tr w:rsidR="004C17CC" w:rsidRPr="00FC1F4A" w14:paraId="2F9F88F7" w14:textId="77777777" w:rsidTr="007C200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0B40F" w14:textId="77777777" w:rsidR="004C17CC" w:rsidRPr="00FC1F4A" w:rsidRDefault="004C17CC" w:rsidP="00892A9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F4A">
              <w:rPr>
                <w:rFonts w:ascii="Times New Roman" w:eastAsia="Calibri" w:hAnsi="Times New Roman" w:cs="Times New Roman"/>
                <w:sz w:val="28"/>
                <w:szCs w:val="28"/>
              </w:rPr>
              <w:t>До 2-х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89108" w14:textId="77777777" w:rsidR="004C17CC" w:rsidRPr="00FC1F4A" w:rsidRDefault="004C17CC" w:rsidP="00892A9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F4A">
              <w:rPr>
                <w:rFonts w:ascii="Times New Roman" w:eastAsia="Calibri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0BF72" w14:textId="77777777" w:rsidR="004C17CC" w:rsidRPr="00FC1F4A" w:rsidRDefault="004C17CC" w:rsidP="00892A9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F4A">
              <w:rPr>
                <w:rFonts w:ascii="Times New Roman" w:eastAsia="Calibri" w:hAnsi="Times New Roman" w:cs="Times New Roman"/>
                <w:sz w:val="28"/>
                <w:szCs w:val="28"/>
              </w:rPr>
              <w:t>До 10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D1C3A" w14:textId="77777777" w:rsidR="004C17CC" w:rsidRPr="00FC1F4A" w:rsidRDefault="004C17CC" w:rsidP="00892A9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F4A">
              <w:rPr>
                <w:rFonts w:ascii="Times New Roman" w:eastAsia="Calibri" w:hAnsi="Times New Roman" w:cs="Times New Roman"/>
                <w:sz w:val="28"/>
                <w:szCs w:val="28"/>
              </w:rPr>
              <w:t>До 15 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0D687" w14:textId="77777777" w:rsidR="004C17CC" w:rsidRPr="00FC1F4A" w:rsidRDefault="004C17CC" w:rsidP="00892A9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F4A">
              <w:rPr>
                <w:rFonts w:ascii="Times New Roman" w:eastAsia="Calibri" w:hAnsi="Times New Roman" w:cs="Times New Roman"/>
                <w:sz w:val="28"/>
                <w:szCs w:val="28"/>
              </w:rPr>
              <w:t>До 20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2EF34" w14:textId="77777777" w:rsidR="004C17CC" w:rsidRPr="00FC1F4A" w:rsidRDefault="004C17CC" w:rsidP="00892A9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F4A">
              <w:rPr>
                <w:rFonts w:ascii="Times New Roman" w:eastAsia="Calibri" w:hAnsi="Times New Roman" w:cs="Times New Roman"/>
                <w:sz w:val="28"/>
                <w:szCs w:val="28"/>
              </w:rPr>
              <w:t>Свыше 20 лет</w:t>
            </w:r>
          </w:p>
        </w:tc>
      </w:tr>
      <w:tr w:rsidR="004C17CC" w:rsidRPr="002147D8" w14:paraId="33A4B129" w14:textId="77777777" w:rsidTr="007C200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634F0" w14:textId="77777777" w:rsidR="004C17CC" w:rsidRPr="00FC1F4A" w:rsidRDefault="004C17CC" w:rsidP="00892A9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F4A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9A06D" w14:textId="77777777" w:rsidR="004C17CC" w:rsidRPr="00FC1F4A" w:rsidRDefault="004C17CC" w:rsidP="00892A9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F4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C22C8" w14:textId="77777777" w:rsidR="004C17CC" w:rsidRPr="00FC1F4A" w:rsidRDefault="004C17CC" w:rsidP="00892A9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F4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F1A6F" w14:textId="77777777" w:rsidR="004C17CC" w:rsidRPr="00FC1F4A" w:rsidRDefault="004C17CC" w:rsidP="00892A9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F4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614F9" w14:textId="77777777" w:rsidR="004C17CC" w:rsidRPr="00FC1F4A" w:rsidRDefault="004C17CC" w:rsidP="00892A9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F4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F9003" w14:textId="77777777" w:rsidR="004C17CC" w:rsidRPr="002147D8" w:rsidRDefault="004C17CC" w:rsidP="00892A9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F4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4C17CC" w:rsidRPr="002147D8" w14:paraId="20C7F087" w14:textId="77777777" w:rsidTr="007C200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D454A" w14:textId="77777777" w:rsidR="004C17CC" w:rsidRPr="002147D8" w:rsidRDefault="004C17CC" w:rsidP="00892A94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80817" w14:textId="77777777" w:rsidR="004C17CC" w:rsidRPr="002147D8" w:rsidRDefault="004C17CC" w:rsidP="00892A94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B3CE3" w14:textId="77777777" w:rsidR="004C17CC" w:rsidRPr="002147D8" w:rsidRDefault="004C17CC" w:rsidP="00892A94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BA4E8" w14:textId="77777777" w:rsidR="004C17CC" w:rsidRPr="002147D8" w:rsidRDefault="004C17CC" w:rsidP="00892A94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24D53" w14:textId="77777777" w:rsidR="004C17CC" w:rsidRPr="002147D8" w:rsidRDefault="004C17CC" w:rsidP="00892A94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D11FD" w14:textId="77777777" w:rsidR="004C17CC" w:rsidRPr="002147D8" w:rsidRDefault="004C17CC" w:rsidP="00892A94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316327D0" w14:textId="77777777" w:rsidR="004C17CC" w:rsidRDefault="004C17CC" w:rsidP="00892A94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3FB15F4" w14:textId="77777777" w:rsidR="004C17CC" w:rsidRDefault="004C17CC" w:rsidP="001E2460">
      <w:pPr>
        <w:numPr>
          <w:ilvl w:val="0"/>
          <w:numId w:val="15"/>
        </w:num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47D8">
        <w:rPr>
          <w:rFonts w:ascii="Times New Roman" w:eastAsia="Calibri" w:hAnsi="Times New Roman" w:cs="Times New Roman"/>
          <w:sz w:val="28"/>
          <w:szCs w:val="28"/>
        </w:rPr>
        <w:t>сведения о педагогических кадрах, имеющих ученую степень, почетные звания, награды:</w:t>
      </w:r>
    </w:p>
    <w:p w14:paraId="1285FEBF" w14:textId="77777777" w:rsidR="004C17CC" w:rsidRPr="002147D8" w:rsidRDefault="004C17CC" w:rsidP="00892A94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bookmarkEnd w:id="1"/>
    <w:p w14:paraId="398A9557" w14:textId="77777777" w:rsidR="004C17CC" w:rsidRPr="000E5249" w:rsidRDefault="004C17CC" w:rsidP="00892A9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Почетная грамота Министерства образования и науки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3.</w:t>
      </w:r>
    </w:p>
    <w:p w14:paraId="14900E0A" w14:textId="77777777" w:rsidR="004C17CC" w:rsidRDefault="004C17CC" w:rsidP="00892A9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Укомплектованность кадрами в Центре   составляет </w:t>
      </w:r>
      <w:r>
        <w:rPr>
          <w:rFonts w:ascii="Times New Roman" w:eastAsia="Calibri" w:hAnsi="Times New Roman" w:cs="Times New Roman"/>
          <w:sz w:val="28"/>
          <w:szCs w:val="28"/>
        </w:rPr>
        <w:t>99</w:t>
      </w:r>
      <w:r w:rsidRPr="000F7167">
        <w:rPr>
          <w:rFonts w:ascii="Times New Roman" w:eastAsia="Calibri" w:hAnsi="Times New Roman" w:cs="Times New Roman"/>
          <w:sz w:val="28"/>
          <w:szCs w:val="28"/>
        </w:rPr>
        <w:t xml:space="preserve"> %.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512DA8A" w14:textId="77777777" w:rsidR="00892A94" w:rsidRDefault="00892A94" w:rsidP="00892A9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A5623EC" w14:textId="331A7B0B" w:rsidR="004C17CC" w:rsidRDefault="00892A94" w:rsidP="00892A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2A94">
        <w:rPr>
          <w:rFonts w:ascii="Times New Roman" w:eastAsia="Calibri" w:hAnsi="Times New Roman" w:cs="Times New Roman"/>
          <w:sz w:val="28"/>
          <w:szCs w:val="28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учреждений доп. образования, а также </w:t>
      </w:r>
      <w:proofErr w:type="spellStart"/>
      <w:r w:rsidRPr="00892A94">
        <w:rPr>
          <w:rFonts w:ascii="Times New Roman" w:eastAsia="Calibri" w:hAnsi="Times New Roman" w:cs="Times New Roman"/>
          <w:sz w:val="28"/>
          <w:szCs w:val="28"/>
        </w:rPr>
        <w:t>саморазвиваются</w:t>
      </w:r>
      <w:proofErr w:type="spellEnd"/>
      <w:r w:rsidRPr="00892A94">
        <w:rPr>
          <w:rFonts w:ascii="Times New Roman" w:eastAsia="Calibri" w:hAnsi="Times New Roman" w:cs="Times New Roman"/>
          <w:sz w:val="28"/>
          <w:szCs w:val="28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учащихся.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92A94">
        <w:rPr>
          <w:rFonts w:ascii="Times New Roman" w:eastAsia="Calibri" w:hAnsi="Times New Roman" w:cs="Times New Roman"/>
          <w:sz w:val="28"/>
          <w:szCs w:val="28"/>
        </w:rPr>
        <w:t>На 2025/2026 учебный год составили графики повышения квалификации педагогических работников с учетом части 5.2 статьи 47 Федерального закона от 29.12.2012 № 273-ФЗ.</w:t>
      </w:r>
    </w:p>
    <w:p w14:paraId="19EF215A" w14:textId="77777777" w:rsidR="00892A94" w:rsidRDefault="00892A94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FE40779" w14:textId="36FAD6D0" w:rsidR="000E5249" w:rsidRPr="005B533A" w:rsidRDefault="008B4A5D" w:rsidP="001E2460">
      <w:pPr>
        <w:pStyle w:val="ae"/>
        <w:numPr>
          <w:ilvl w:val="0"/>
          <w:numId w:val="26"/>
        </w:numPr>
        <w:jc w:val="center"/>
        <w:rPr>
          <w:rFonts w:eastAsia="Calibri"/>
          <w:b/>
          <w:i/>
          <w:sz w:val="28"/>
          <w:szCs w:val="28"/>
        </w:rPr>
      </w:pPr>
      <w:r w:rsidRPr="005B533A">
        <w:rPr>
          <w:rFonts w:eastAsia="Calibri"/>
          <w:b/>
          <w:i/>
          <w:sz w:val="28"/>
          <w:szCs w:val="28"/>
        </w:rPr>
        <w:t>МАТЕРИАЛЬНО- ТЕХНИЧЕСКАЯ БАЗА</w:t>
      </w:r>
    </w:p>
    <w:p w14:paraId="15B465B3" w14:textId="77777777" w:rsidR="0068388F" w:rsidRPr="0068388F" w:rsidRDefault="0068388F" w:rsidP="0068388F">
      <w:pPr>
        <w:pStyle w:val="ae"/>
        <w:ind w:left="1364"/>
        <w:rPr>
          <w:rFonts w:eastAsia="Calibri"/>
          <w:b/>
          <w:i/>
          <w:sz w:val="28"/>
          <w:szCs w:val="28"/>
        </w:rPr>
      </w:pPr>
    </w:p>
    <w:p w14:paraId="59FF8093" w14:textId="77777777" w:rsidR="000E5249" w:rsidRPr="000E5249" w:rsidRDefault="000E5249" w:rsidP="008B4A5D">
      <w:pPr>
        <w:shd w:val="clear" w:color="auto" w:fill="FFFFFF"/>
        <w:tabs>
          <w:tab w:val="left" w:pos="0"/>
        </w:tabs>
        <w:spacing w:before="1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 Одним из приоритетных направлений деятельности Центра является улучшение материально-технической базы, как одного из условий повышения качества и эффективности образовательного процесса.</w:t>
      </w:r>
    </w:p>
    <w:p w14:paraId="39F47C84" w14:textId="77777777" w:rsidR="000E5249" w:rsidRPr="000E5249" w:rsidRDefault="000E5249" w:rsidP="008B4A5D">
      <w:pPr>
        <w:shd w:val="clear" w:color="auto" w:fill="FFFFFF"/>
        <w:tabs>
          <w:tab w:val="left" w:pos="0"/>
        </w:tabs>
        <w:spacing w:before="1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Материально-техническое оснащение образовательной деятельности происходит следующим образом:</w:t>
      </w:r>
    </w:p>
    <w:p w14:paraId="7359AA1E" w14:textId="77777777" w:rsidR="000E5249" w:rsidRPr="000E5249" w:rsidRDefault="000E5249" w:rsidP="001E2460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использование материальной базы, накопленной Центром за пре</w:t>
      </w:r>
      <w:r w:rsidRPr="000E5249">
        <w:rPr>
          <w:rFonts w:ascii="Times New Roman" w:eastAsia="Calibri" w:hAnsi="Times New Roman" w:cs="Times New Roman"/>
          <w:sz w:val="28"/>
          <w:szCs w:val="28"/>
        </w:rPr>
        <w:softHyphen/>
        <w:t xml:space="preserve">дыдущие годы, </w:t>
      </w:r>
    </w:p>
    <w:p w14:paraId="51E03CC1" w14:textId="77777777" w:rsidR="000E5249" w:rsidRPr="000E5249" w:rsidRDefault="000E5249" w:rsidP="001E2460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использование средств  Педагога,</w:t>
      </w:r>
    </w:p>
    <w:p w14:paraId="22879BB2" w14:textId="77777777" w:rsidR="000E5249" w:rsidRPr="000E5249" w:rsidRDefault="000E5249" w:rsidP="001E2460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34"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привлечение спонсорской помощи.</w:t>
      </w:r>
    </w:p>
    <w:p w14:paraId="60C0F19B" w14:textId="4A60E186" w:rsidR="00792A51" w:rsidRDefault="000E5249" w:rsidP="008B4A5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34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 xml:space="preserve">За последние годы усовершенствовалась материально-техническая база Центра: по программе Национальные проекты России «Образование», </w:t>
      </w:r>
      <w:r w:rsidR="001E16B5">
        <w:rPr>
          <w:rFonts w:ascii="Times New Roman" w:eastAsia="Calibri" w:hAnsi="Times New Roman" w:cs="Times New Roman"/>
          <w:sz w:val="28"/>
        </w:rPr>
        <w:t>Федер</w:t>
      </w:r>
      <w:r w:rsidRPr="000E5249">
        <w:rPr>
          <w:rFonts w:ascii="Times New Roman" w:eastAsia="Calibri" w:hAnsi="Times New Roman" w:cs="Times New Roman"/>
          <w:sz w:val="28"/>
        </w:rPr>
        <w:t>альный проект «Успех каждого ребёнка» приобретено 2 новых ноутбука, 2 М</w:t>
      </w:r>
      <w:r w:rsidR="001E16B5">
        <w:rPr>
          <w:rFonts w:ascii="Times New Roman" w:eastAsia="Calibri" w:hAnsi="Times New Roman" w:cs="Times New Roman"/>
          <w:sz w:val="28"/>
        </w:rPr>
        <w:t xml:space="preserve">ФУ, 1 фотоаппарат, 4 </w:t>
      </w:r>
      <w:r w:rsidR="007A1A5C">
        <w:rPr>
          <w:rFonts w:ascii="Times New Roman" w:eastAsia="Calibri" w:hAnsi="Times New Roman" w:cs="Times New Roman"/>
          <w:sz w:val="28"/>
        </w:rPr>
        <w:t xml:space="preserve">цифровых </w:t>
      </w:r>
      <w:r w:rsidR="001E16B5">
        <w:rPr>
          <w:rFonts w:ascii="Times New Roman" w:eastAsia="Calibri" w:hAnsi="Times New Roman" w:cs="Times New Roman"/>
          <w:sz w:val="28"/>
        </w:rPr>
        <w:t xml:space="preserve">микроскопа. </w:t>
      </w:r>
    </w:p>
    <w:p w14:paraId="084B8E4C" w14:textId="77777777" w:rsidR="00BA7F71" w:rsidRDefault="00BA7F71" w:rsidP="008B4A5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34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14:paraId="476CBE80" w14:textId="3A57779E" w:rsidR="000E5249" w:rsidRPr="000E5249" w:rsidRDefault="001E16B5" w:rsidP="008B4A5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34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В 202</w:t>
      </w:r>
      <w:r w:rsidR="00792A51">
        <w:rPr>
          <w:rFonts w:ascii="Times New Roman" w:eastAsia="Calibri" w:hAnsi="Times New Roman" w:cs="Times New Roman"/>
          <w:sz w:val="28"/>
        </w:rPr>
        <w:t>3 году в рамках Федерального</w:t>
      </w:r>
      <w:r w:rsidR="00792A51" w:rsidRPr="000E5249">
        <w:rPr>
          <w:rFonts w:ascii="Times New Roman" w:eastAsia="Calibri" w:hAnsi="Times New Roman" w:cs="Times New Roman"/>
          <w:sz w:val="28"/>
        </w:rPr>
        <w:t xml:space="preserve"> проект</w:t>
      </w:r>
      <w:r w:rsidR="00792A51">
        <w:rPr>
          <w:rFonts w:ascii="Times New Roman" w:eastAsia="Calibri" w:hAnsi="Times New Roman" w:cs="Times New Roman"/>
          <w:sz w:val="28"/>
        </w:rPr>
        <w:t xml:space="preserve">а </w:t>
      </w:r>
      <w:r w:rsidR="00792A51" w:rsidRPr="000E5249">
        <w:rPr>
          <w:rFonts w:ascii="Times New Roman" w:eastAsia="Calibri" w:hAnsi="Times New Roman" w:cs="Times New Roman"/>
          <w:sz w:val="28"/>
        </w:rPr>
        <w:t xml:space="preserve"> «Успех каждого ребёнка»</w:t>
      </w:r>
      <w:r w:rsidR="00792A51">
        <w:rPr>
          <w:rFonts w:ascii="Times New Roman" w:eastAsia="Calibri" w:hAnsi="Times New Roman" w:cs="Times New Roman"/>
          <w:sz w:val="28"/>
        </w:rPr>
        <w:t xml:space="preserve"> было приобретено оборудование и материальные ценности для функционирования объединения туристско-краеведческой направленности «Спортивный туризм»: </w:t>
      </w:r>
      <w:r w:rsidR="007A1A5C" w:rsidRPr="007A1A5C">
        <w:rPr>
          <w:rFonts w:ascii="Times New Roman" w:eastAsia="Calibri" w:hAnsi="Times New Roman" w:cs="Times New Roman"/>
          <w:sz w:val="28"/>
        </w:rPr>
        <w:t>Рюкзак туристический походный</w:t>
      </w:r>
      <w:r w:rsidR="007A1A5C">
        <w:rPr>
          <w:rFonts w:ascii="Times New Roman" w:eastAsia="Calibri" w:hAnsi="Times New Roman" w:cs="Times New Roman"/>
          <w:sz w:val="28"/>
        </w:rPr>
        <w:t xml:space="preserve"> – 15 шт.; м</w:t>
      </w:r>
      <w:r w:rsidR="007A1A5C" w:rsidRPr="007A1A5C">
        <w:rPr>
          <w:rFonts w:ascii="Times New Roman" w:eastAsia="Calibri" w:hAnsi="Times New Roman" w:cs="Times New Roman"/>
          <w:sz w:val="28"/>
        </w:rPr>
        <w:t>ешок спальный</w:t>
      </w:r>
      <w:r w:rsidR="007A1A5C">
        <w:rPr>
          <w:rFonts w:ascii="Times New Roman" w:eastAsia="Calibri" w:hAnsi="Times New Roman" w:cs="Times New Roman"/>
          <w:sz w:val="28"/>
        </w:rPr>
        <w:t>– 15 шт.;</w:t>
      </w:r>
      <w:r w:rsidR="006177CC">
        <w:rPr>
          <w:rFonts w:ascii="Times New Roman" w:eastAsia="Calibri" w:hAnsi="Times New Roman" w:cs="Times New Roman"/>
          <w:sz w:val="28"/>
        </w:rPr>
        <w:t xml:space="preserve"> к</w:t>
      </w:r>
      <w:r w:rsidR="006177CC" w:rsidRPr="006177CC">
        <w:rPr>
          <w:rFonts w:ascii="Times New Roman" w:eastAsia="Calibri" w:hAnsi="Times New Roman" w:cs="Times New Roman"/>
          <w:sz w:val="28"/>
        </w:rPr>
        <w:t>оврик теплоизоляционный</w:t>
      </w:r>
      <w:r w:rsidR="007A1A5C">
        <w:rPr>
          <w:rFonts w:ascii="Times New Roman" w:eastAsia="Calibri" w:hAnsi="Times New Roman" w:cs="Times New Roman"/>
          <w:sz w:val="28"/>
        </w:rPr>
        <w:t xml:space="preserve"> </w:t>
      </w:r>
      <w:r w:rsidR="006177CC">
        <w:rPr>
          <w:rFonts w:ascii="Times New Roman" w:eastAsia="Calibri" w:hAnsi="Times New Roman" w:cs="Times New Roman"/>
          <w:sz w:val="28"/>
        </w:rPr>
        <w:t>– 15 шт.; к</w:t>
      </w:r>
      <w:r w:rsidR="006177CC" w:rsidRPr="006177CC">
        <w:rPr>
          <w:rFonts w:ascii="Times New Roman" w:eastAsia="Calibri" w:hAnsi="Times New Roman" w:cs="Times New Roman"/>
          <w:sz w:val="28"/>
        </w:rPr>
        <w:t>омпас жидкостный</w:t>
      </w:r>
      <w:r w:rsidR="006177CC">
        <w:rPr>
          <w:rFonts w:ascii="Times New Roman" w:eastAsia="Calibri" w:hAnsi="Times New Roman" w:cs="Times New Roman"/>
          <w:sz w:val="28"/>
        </w:rPr>
        <w:t xml:space="preserve"> – 15 шт.; о</w:t>
      </w:r>
      <w:r w:rsidR="006177CC" w:rsidRPr="006177CC">
        <w:rPr>
          <w:rFonts w:ascii="Times New Roman" w:eastAsia="Calibri" w:hAnsi="Times New Roman" w:cs="Times New Roman"/>
          <w:sz w:val="28"/>
        </w:rPr>
        <w:t>борудование для приготовления пищи (примусы, газовые плиты, горелки и т.д.)</w:t>
      </w:r>
      <w:r w:rsidR="000F7167">
        <w:rPr>
          <w:rFonts w:ascii="Times New Roman" w:eastAsia="Calibri" w:hAnsi="Times New Roman" w:cs="Times New Roman"/>
          <w:sz w:val="28"/>
        </w:rPr>
        <w:t xml:space="preserve"> 6 </w:t>
      </w:r>
      <w:proofErr w:type="spellStart"/>
      <w:proofErr w:type="gramStart"/>
      <w:r w:rsidR="000F7167">
        <w:rPr>
          <w:rFonts w:ascii="Times New Roman" w:eastAsia="Calibri" w:hAnsi="Times New Roman" w:cs="Times New Roman"/>
          <w:sz w:val="28"/>
        </w:rPr>
        <w:t>шт</w:t>
      </w:r>
      <w:proofErr w:type="spellEnd"/>
      <w:proofErr w:type="gramEnd"/>
      <w:r w:rsidR="000F7167">
        <w:rPr>
          <w:rFonts w:ascii="Times New Roman" w:eastAsia="Calibri" w:hAnsi="Times New Roman" w:cs="Times New Roman"/>
          <w:sz w:val="28"/>
        </w:rPr>
        <w:t xml:space="preserve"> и многое другое.</w:t>
      </w:r>
    </w:p>
    <w:p w14:paraId="1DBACB2F" w14:textId="19D26D75" w:rsidR="00792A51" w:rsidRDefault="000E5249" w:rsidP="008B4A5D">
      <w:pPr>
        <w:shd w:val="clear" w:color="auto" w:fill="FFFFFF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Центре нет своего здания.   Занятия объединений проводятся на базе </w:t>
      </w:r>
      <w:r w:rsidR="002248C6">
        <w:rPr>
          <w:rFonts w:ascii="Times New Roman" w:eastAsia="Calibri" w:hAnsi="Times New Roman" w:cs="Times New Roman"/>
          <w:sz w:val="28"/>
          <w:szCs w:val="28"/>
        </w:rPr>
        <w:t>10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образовательных учреждений Орловского </w:t>
      </w:r>
      <w:r w:rsidR="00792A51">
        <w:rPr>
          <w:rFonts w:ascii="Times New Roman" w:eastAsia="Calibri" w:hAnsi="Times New Roman" w:cs="Times New Roman"/>
          <w:sz w:val="28"/>
          <w:szCs w:val="28"/>
        </w:rPr>
        <w:t>муниципального округа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по договорам безвозмездного пользования </w:t>
      </w:r>
      <w:r w:rsidR="00792A51">
        <w:rPr>
          <w:rFonts w:ascii="Times New Roman" w:eastAsia="Calibri" w:hAnsi="Times New Roman" w:cs="Times New Roman"/>
          <w:sz w:val="28"/>
          <w:szCs w:val="28"/>
        </w:rPr>
        <w:t xml:space="preserve">муниципальным 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недвижимым имуществом. </w:t>
      </w:r>
    </w:p>
    <w:p w14:paraId="559EB9D2" w14:textId="77777777" w:rsidR="00BA7F71" w:rsidRDefault="00BA7F71" w:rsidP="008B4A5D">
      <w:pPr>
        <w:shd w:val="clear" w:color="auto" w:fill="FFFFFF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D50F3D" w14:textId="221181C0" w:rsidR="000E5249" w:rsidRPr="000E5249" w:rsidRDefault="000E5249" w:rsidP="008B4A5D">
      <w:pPr>
        <w:shd w:val="clear" w:color="auto" w:fill="FFFFFF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Учебные кабинеты соответствуют всем нормам СанПиНа и пожарной безопасности. Всего кабинетов – 25. Они  оснащены  мебелью, ТСО, дидактическим и раздаточным материалом, наглядными пособиями в целом от 60 до 80 %.</w:t>
      </w:r>
    </w:p>
    <w:p w14:paraId="454BA0AE" w14:textId="77777777" w:rsidR="00BA7F71" w:rsidRDefault="00BA7F71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5B66FB9" w14:textId="0BDB6376" w:rsidR="000E5249" w:rsidRPr="000E5249" w:rsidRDefault="000E5249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Так же занятия проводятся: в хореографическом классе (объединение «Хореография»), который соответствует всем нормам </w:t>
      </w:r>
      <w:proofErr w:type="spellStart"/>
      <w:r w:rsidRPr="000E5249">
        <w:rPr>
          <w:rFonts w:ascii="Times New Roman" w:eastAsia="Calibri" w:hAnsi="Times New Roman" w:cs="Times New Roman"/>
          <w:sz w:val="28"/>
          <w:szCs w:val="28"/>
        </w:rPr>
        <w:t>САнПиНа</w:t>
      </w:r>
      <w:proofErr w:type="spell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и пожарной безопасности; учебной мастерской (объединение «Обработка металлов») на базе МБОУ «</w:t>
      </w:r>
      <w:proofErr w:type="spellStart"/>
      <w:r w:rsidRPr="000E5249">
        <w:rPr>
          <w:rFonts w:ascii="Times New Roman" w:eastAsia="Calibri" w:hAnsi="Times New Roman" w:cs="Times New Roman"/>
          <w:sz w:val="28"/>
          <w:szCs w:val="28"/>
        </w:rPr>
        <w:t>Малокуликовская</w:t>
      </w:r>
      <w:proofErr w:type="spell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СОШ» Орловского </w:t>
      </w:r>
      <w:r w:rsidR="00792A51">
        <w:rPr>
          <w:rFonts w:ascii="Times New Roman" w:eastAsia="Calibri" w:hAnsi="Times New Roman" w:cs="Times New Roman"/>
          <w:sz w:val="28"/>
          <w:szCs w:val="28"/>
        </w:rPr>
        <w:t>муниципального округа</w:t>
      </w:r>
      <w:r w:rsidRPr="000E5249">
        <w:rPr>
          <w:rFonts w:ascii="Times New Roman" w:eastAsia="Calibri" w:hAnsi="Times New Roman" w:cs="Times New Roman"/>
          <w:sz w:val="28"/>
          <w:szCs w:val="28"/>
        </w:rPr>
        <w:t>,  оборудованной станками и инструментами на 80% (состояние мебели и инвентаря удовлетворительное); тренажерном зале (объединения «Атлетическая гимнастика»), на базе МБОУ «Знаменская СОШ».</w:t>
      </w:r>
      <w:proofErr w:type="gramEnd"/>
    </w:p>
    <w:p w14:paraId="01600290" w14:textId="77777777" w:rsidR="00BA7F71" w:rsidRDefault="00BA7F71" w:rsidP="000166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14:paraId="19175B7B" w14:textId="30D5ABE9" w:rsidR="00016649" w:rsidRPr="00026A29" w:rsidRDefault="00016649" w:rsidP="000166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8164B2">
        <w:rPr>
          <w:rFonts w:ascii="Times New Roman" w:eastAsia="Calibri" w:hAnsi="Times New Roman" w:cs="Times New Roman"/>
          <w:sz w:val="28"/>
        </w:rPr>
        <w:t>Методический кабинет оснащен компьютерной техникой.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8164B2">
        <w:rPr>
          <w:rFonts w:ascii="Times New Roman" w:eastAsia="Calibri" w:hAnsi="Times New Roman" w:cs="Times New Roman"/>
          <w:sz w:val="28"/>
        </w:rPr>
        <w:t>Для организации образовательного процесса имеются: цифровой фотоаппарат, мультимедийный комплекс (экран, проектор). Имеется вся необходимая музыкальная аппаратура</w:t>
      </w:r>
      <w:r w:rsidRPr="00026A29">
        <w:rPr>
          <w:rFonts w:ascii="Times New Roman" w:eastAsia="Calibri" w:hAnsi="Times New Roman" w:cs="Times New Roman"/>
          <w:sz w:val="28"/>
        </w:rPr>
        <w:t xml:space="preserve"> для проведения массовых мероприятий.</w:t>
      </w:r>
    </w:p>
    <w:p w14:paraId="4FD33DBB" w14:textId="77777777" w:rsidR="000E5249" w:rsidRPr="000E5249" w:rsidRDefault="000E5249" w:rsidP="008B4A5D">
      <w:pPr>
        <w:spacing w:after="0" w:line="240" w:lineRule="atLeast"/>
        <w:ind w:left="-56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F190E5C" w14:textId="14A723F5" w:rsidR="000E5249" w:rsidRPr="0068388F" w:rsidRDefault="000E5249" w:rsidP="001E2460">
      <w:pPr>
        <w:pStyle w:val="ae"/>
        <w:numPr>
          <w:ilvl w:val="1"/>
          <w:numId w:val="26"/>
        </w:numPr>
        <w:spacing w:line="240" w:lineRule="atLeast"/>
        <w:jc w:val="center"/>
        <w:rPr>
          <w:rFonts w:eastAsia="Calibri"/>
          <w:b/>
          <w:i/>
          <w:sz w:val="28"/>
          <w:szCs w:val="28"/>
        </w:rPr>
      </w:pPr>
      <w:r w:rsidRPr="0068388F">
        <w:rPr>
          <w:rFonts w:eastAsia="Calibri"/>
          <w:b/>
          <w:i/>
          <w:sz w:val="28"/>
          <w:szCs w:val="28"/>
        </w:rPr>
        <w:t>Налич</w:t>
      </w:r>
      <w:r w:rsidR="00220711" w:rsidRPr="0068388F">
        <w:rPr>
          <w:rFonts w:eastAsia="Calibri"/>
          <w:b/>
          <w:i/>
          <w:sz w:val="28"/>
          <w:szCs w:val="28"/>
        </w:rPr>
        <w:t>ие технических средств обучения</w:t>
      </w:r>
    </w:p>
    <w:p w14:paraId="47CCC302" w14:textId="77777777" w:rsidR="001E16B5" w:rsidRPr="000E5249" w:rsidRDefault="001E16B5" w:rsidP="008B4A5D">
      <w:pPr>
        <w:spacing w:after="0" w:line="240" w:lineRule="atLeast"/>
        <w:ind w:left="-567" w:firstLine="709"/>
        <w:jc w:val="center"/>
        <w:rPr>
          <w:rFonts w:ascii="Times New Roman" w:eastAsia="Calibri" w:hAnsi="Times New Roman" w:cs="Times New Roman"/>
          <w:color w:val="000000"/>
          <w:sz w:val="28"/>
        </w:rPr>
      </w:pPr>
    </w:p>
    <w:tbl>
      <w:tblPr>
        <w:tblW w:w="913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9"/>
        <w:gridCol w:w="3066"/>
      </w:tblGrid>
      <w:tr w:rsidR="000E5249" w:rsidRPr="000E5249" w14:paraId="21F49C56" w14:textId="77777777" w:rsidTr="00220711"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8CA7F" w14:textId="77777777" w:rsidR="000E5249" w:rsidRPr="000E5249" w:rsidRDefault="000E5249" w:rsidP="008B4A5D">
            <w:pPr>
              <w:spacing w:line="240" w:lineRule="auto"/>
              <w:ind w:left="142" w:firstLine="709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Техническое средство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D3344" w14:textId="77777777" w:rsidR="000E5249" w:rsidRPr="000E5249" w:rsidRDefault="000E5249" w:rsidP="008B4A5D">
            <w:pPr>
              <w:spacing w:line="240" w:lineRule="auto"/>
              <w:ind w:left="-567"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0E5249" w:rsidRPr="000E5249" w14:paraId="5F494095" w14:textId="77777777" w:rsidTr="00220711"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E409F" w14:textId="77777777" w:rsidR="000E5249" w:rsidRPr="000E5249" w:rsidRDefault="000E5249" w:rsidP="008B4A5D">
            <w:pPr>
              <w:spacing w:line="240" w:lineRule="auto"/>
              <w:ind w:left="142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Персональные ЭВМ, </w:t>
            </w:r>
          </w:p>
          <w:p w14:paraId="63A1E223" w14:textId="77777777" w:rsidR="000E5249" w:rsidRPr="000E5249" w:rsidRDefault="000E5249" w:rsidP="008B4A5D">
            <w:pPr>
              <w:spacing w:line="240" w:lineRule="auto"/>
              <w:ind w:left="142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из них ноутбуки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D3267" w14:textId="230A07E7" w:rsidR="000E5249" w:rsidRPr="00B176A0" w:rsidRDefault="00B176A0" w:rsidP="008B4A5D">
            <w:pPr>
              <w:spacing w:line="240" w:lineRule="auto"/>
              <w:ind w:left="-567"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76A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  <w:p w14:paraId="7C338383" w14:textId="77777777" w:rsidR="000E5249" w:rsidRPr="001E16B5" w:rsidRDefault="000E5249" w:rsidP="008B4A5D">
            <w:pPr>
              <w:spacing w:line="240" w:lineRule="auto"/>
              <w:ind w:left="-567"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B176A0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0E5249" w:rsidRPr="000E5249" w14:paraId="7F91EE8A" w14:textId="77777777" w:rsidTr="00220711"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F880C" w14:textId="77777777" w:rsidR="000E5249" w:rsidRPr="000E5249" w:rsidRDefault="000E5249" w:rsidP="008B4A5D">
            <w:pPr>
              <w:spacing w:line="240" w:lineRule="auto"/>
              <w:ind w:left="142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2E7C2" w14:textId="2EDBA7AF" w:rsidR="000E5249" w:rsidRPr="001E16B5" w:rsidRDefault="0034185E" w:rsidP="008B4A5D">
            <w:pPr>
              <w:spacing w:line="240" w:lineRule="auto"/>
              <w:ind w:left="-567"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0E5249" w:rsidRPr="000E5249" w14:paraId="0669D70B" w14:textId="77777777" w:rsidTr="00220711"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92802" w14:textId="77777777" w:rsidR="000E5249" w:rsidRPr="000E5249" w:rsidRDefault="000E5249" w:rsidP="008B4A5D">
            <w:pPr>
              <w:spacing w:line="240" w:lineRule="auto"/>
              <w:ind w:left="142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Принтер/сканер/копир 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0A293" w14:textId="4EC51A30" w:rsidR="000E5249" w:rsidRPr="006177CC" w:rsidRDefault="0034185E" w:rsidP="008B4A5D">
            <w:pPr>
              <w:spacing w:line="240" w:lineRule="auto"/>
              <w:ind w:left="-567"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0E5249" w:rsidRPr="000E5249" w14:paraId="535DB06A" w14:textId="77777777" w:rsidTr="00220711"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CDC9E" w14:textId="77777777" w:rsidR="000E5249" w:rsidRPr="000E5249" w:rsidRDefault="000E5249" w:rsidP="008B4A5D">
            <w:pPr>
              <w:spacing w:line="240" w:lineRule="auto"/>
              <w:ind w:left="142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Мультимедиапроектор</w:t>
            </w:r>
            <w:proofErr w:type="spellEnd"/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87A6E" w14:textId="77777777" w:rsidR="000E5249" w:rsidRPr="001E16B5" w:rsidRDefault="000E5249" w:rsidP="008B4A5D">
            <w:pPr>
              <w:spacing w:line="240" w:lineRule="auto"/>
              <w:ind w:left="-567"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6177C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0E5249" w:rsidRPr="000E5249" w14:paraId="4CEED2EA" w14:textId="77777777" w:rsidTr="00220711"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727E6" w14:textId="77777777" w:rsidR="000E5249" w:rsidRPr="000E5249" w:rsidRDefault="000E5249" w:rsidP="008B4A5D">
            <w:pPr>
              <w:spacing w:line="240" w:lineRule="auto"/>
              <w:ind w:left="142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Цифровой фотоаппарат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296C4" w14:textId="25EC6E64" w:rsidR="000E5249" w:rsidRPr="001E16B5" w:rsidRDefault="00B176A0" w:rsidP="008B4A5D">
            <w:pPr>
              <w:spacing w:line="240" w:lineRule="auto"/>
              <w:ind w:left="-567"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B176A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0E5249" w:rsidRPr="000E5249" w14:paraId="71135C22" w14:textId="77777777" w:rsidTr="00220711"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E42A3" w14:textId="77777777" w:rsidR="000E5249" w:rsidRPr="000E5249" w:rsidRDefault="000E5249" w:rsidP="008B4A5D">
            <w:pPr>
              <w:spacing w:line="240" w:lineRule="auto"/>
              <w:ind w:left="142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Микшерный пульт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F22B6" w14:textId="77777777" w:rsidR="000E5249" w:rsidRPr="006177CC" w:rsidRDefault="000E5249" w:rsidP="008B4A5D">
            <w:pPr>
              <w:spacing w:line="240" w:lineRule="auto"/>
              <w:ind w:left="-567"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77C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0E5249" w:rsidRPr="000E5249" w14:paraId="3EEAAA69" w14:textId="77777777" w:rsidTr="00220711"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27CA6" w14:textId="77777777" w:rsidR="000E5249" w:rsidRPr="000E5249" w:rsidRDefault="000E5249" w:rsidP="008B4A5D">
            <w:pPr>
              <w:spacing w:line="240" w:lineRule="auto"/>
              <w:ind w:left="142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Аудиосистема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4B403" w14:textId="77777777" w:rsidR="000E5249" w:rsidRPr="006177CC" w:rsidRDefault="000E5249" w:rsidP="008B4A5D">
            <w:pPr>
              <w:spacing w:line="240" w:lineRule="auto"/>
              <w:ind w:left="-567"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77C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</w:tbl>
    <w:p w14:paraId="3D5142F9" w14:textId="77777777" w:rsidR="00C40FF7" w:rsidRDefault="00C40FF7" w:rsidP="008B4A5D">
      <w:pPr>
        <w:spacing w:after="0" w:line="240" w:lineRule="atLeast"/>
        <w:ind w:left="284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5B4F0F80" w14:textId="77777777" w:rsidR="00BA7F71" w:rsidRDefault="00BA7F71" w:rsidP="008B4A5D">
      <w:pPr>
        <w:spacing w:after="0" w:line="240" w:lineRule="atLeast"/>
        <w:ind w:left="284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03127C65" w14:textId="77777777" w:rsidR="00BA7F71" w:rsidRDefault="00BA7F71" w:rsidP="008B4A5D">
      <w:pPr>
        <w:spacing w:after="0" w:line="240" w:lineRule="atLeast"/>
        <w:ind w:left="284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272CE441" w14:textId="2B552E7C" w:rsidR="005B533A" w:rsidRPr="005B533A" w:rsidRDefault="005B533A" w:rsidP="001E2460">
      <w:pPr>
        <w:pStyle w:val="ae"/>
        <w:numPr>
          <w:ilvl w:val="0"/>
          <w:numId w:val="26"/>
        </w:numPr>
        <w:rPr>
          <w:rFonts w:eastAsia="Calibri"/>
          <w:b/>
          <w:i/>
          <w:sz w:val="28"/>
          <w:szCs w:val="28"/>
        </w:rPr>
      </w:pPr>
      <w:r w:rsidRPr="005B533A">
        <w:rPr>
          <w:b/>
          <w:sz w:val="28"/>
          <w:szCs w:val="28"/>
        </w:rPr>
        <w:lastRenderedPageBreak/>
        <w:t>АНАЛИЗ ПОКАЗАТЕЛЕЙ ДЕЯТЕЛЬНОСТИ ОРГАНИЗАЦИИ ЗА ОТЧЁТНЫЙ ПЕРИОД</w:t>
      </w:r>
    </w:p>
    <w:p w14:paraId="7A425F4D" w14:textId="77777777" w:rsidR="008A3A59" w:rsidRDefault="008A3A59" w:rsidP="008A3A59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5F4EFF16" w14:textId="07F3295F" w:rsidR="008A3A59" w:rsidRPr="004818FE" w:rsidRDefault="004818FE" w:rsidP="004818FE">
      <w:pPr>
        <w:ind w:left="644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818F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Удовлетворенность участников образовательного процесса деятельностью центра </w:t>
      </w:r>
    </w:p>
    <w:p w14:paraId="6F730376" w14:textId="77777777" w:rsidR="004818FE" w:rsidRPr="006D3977" w:rsidRDefault="004818FE" w:rsidP="004818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360" w:lineRule="auto"/>
        <w:ind w:left="-284" w:right="-1" w:firstLine="28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D397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По данным, полученным в результате мониторинга на предмет отношения родителей (законных представителей) несовершеннолетних учащихся к посещению занятий  Центра детского творчества,  было выявлено, что большинство родителей (законных представителей) несовершеннолетних учащихся положительно относятся к занятиям детей в наших объединениях. У ребят преобладают мотивы получения определенных умений и навыков, которые пригодились бы в дальнейшей жизни, а также в общении со сверстниками. В социальном заказе Центру детского творчества родители (законные представители) несовершеннолетних учащихся ставят на первый план получение определенных навыков и умений (98,5%), кроме того обучение общению (71,5 %), подготовка к жизни в постоянно меняющихся условиях внешнего мира (62,8%)</w:t>
      </w:r>
    </w:p>
    <w:p w14:paraId="28D647C1" w14:textId="77777777" w:rsidR="004818FE" w:rsidRPr="006D3977" w:rsidRDefault="004818FE" w:rsidP="004818FE">
      <w:pPr>
        <w:spacing w:after="0" w:line="360" w:lineRule="auto"/>
        <w:ind w:left="-284" w:right="-1" w:firstLine="284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6D3977">
        <w:rPr>
          <w:rFonts w:ascii="Times New Roman" w:eastAsia="Calibri" w:hAnsi="Times New Roman" w:cs="Times New Roman"/>
          <w:i/>
          <w:sz w:val="28"/>
          <w:szCs w:val="28"/>
        </w:rPr>
        <w:t xml:space="preserve">Удовлетворенность родителей деятельностью  учащихся </w:t>
      </w:r>
    </w:p>
    <w:p w14:paraId="3F8B9107" w14:textId="77777777" w:rsidR="004818FE" w:rsidRPr="006D3977" w:rsidRDefault="004818FE" w:rsidP="004818FE">
      <w:pPr>
        <w:spacing w:after="0" w:line="360" w:lineRule="auto"/>
        <w:ind w:left="-284" w:right="-1" w:firstLine="284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6D3977">
        <w:rPr>
          <w:rFonts w:ascii="Times New Roman" w:eastAsia="Calibri" w:hAnsi="Times New Roman" w:cs="Times New Roman"/>
          <w:i/>
          <w:sz w:val="28"/>
          <w:szCs w:val="28"/>
        </w:rPr>
        <w:t>в Центре детского творчества</w:t>
      </w:r>
    </w:p>
    <w:p w14:paraId="6847922E" w14:textId="77777777" w:rsidR="004818FE" w:rsidRPr="006D3977" w:rsidRDefault="004818FE" w:rsidP="004818FE">
      <w:pPr>
        <w:spacing w:after="0" w:line="360" w:lineRule="auto"/>
        <w:ind w:left="-284" w:right="-1" w:firstLine="284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14:paraId="1CBFEA58" w14:textId="77777777" w:rsidR="004818FE" w:rsidRPr="006D3977" w:rsidRDefault="004818FE" w:rsidP="004818FE">
      <w:pPr>
        <w:spacing w:after="0" w:line="360" w:lineRule="auto"/>
        <w:ind w:left="-284" w:right="-1" w:firstLine="284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6D3977">
        <w:rPr>
          <w:rFonts w:ascii="Times New Roman" w:eastAsia="Calibri" w:hAnsi="Times New Roman" w:cs="Times New Roman"/>
          <w:i/>
          <w:noProof/>
          <w:sz w:val="28"/>
          <w:szCs w:val="28"/>
        </w:rPr>
        <w:drawing>
          <wp:inline distT="0" distB="0" distL="0" distR="0" wp14:anchorId="71ABAE13" wp14:editId="6241F747">
            <wp:extent cx="4434840" cy="2354580"/>
            <wp:effectExtent l="0" t="0" r="22860" b="2667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98E0092" w14:textId="77777777" w:rsidR="004818FE" w:rsidRPr="006D3977" w:rsidRDefault="004818FE" w:rsidP="004818FE">
      <w:pPr>
        <w:spacing w:after="0" w:line="360" w:lineRule="auto"/>
        <w:ind w:left="-284" w:right="-1" w:firstLine="284"/>
        <w:rPr>
          <w:rFonts w:ascii="Times New Roman" w:eastAsia="Calibri" w:hAnsi="Times New Roman" w:cs="Times New Roman"/>
          <w:i/>
          <w:sz w:val="28"/>
          <w:szCs w:val="28"/>
        </w:rPr>
      </w:pPr>
    </w:p>
    <w:p w14:paraId="27B8A946" w14:textId="77777777" w:rsidR="004818FE" w:rsidRPr="006D3977" w:rsidRDefault="004818FE" w:rsidP="001E2460">
      <w:pPr>
        <w:numPr>
          <w:ilvl w:val="0"/>
          <w:numId w:val="38"/>
        </w:numPr>
        <w:spacing w:line="360" w:lineRule="auto"/>
        <w:ind w:left="-284" w:right="-1" w:firstLine="284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D3977">
        <w:rPr>
          <w:rFonts w:ascii="Times New Roman" w:eastAsia="Calibri" w:hAnsi="Times New Roman" w:cs="Times New Roman"/>
          <w:sz w:val="28"/>
          <w:szCs w:val="20"/>
        </w:rPr>
        <w:lastRenderedPageBreak/>
        <w:t xml:space="preserve">Отношение ребенка к занятиям, по мнению родителей (законных представителей): 97,4% родителей (законных представителей) считают, что их ребенок с желанием посещает занятия, а 1,3 % родителей (законных представителей) отмечают, что ребенок не всегда с желанием занимается в объединениях Центра д/т, еще 1,3% родителей затрудняются в ответе на вопрос. </w:t>
      </w:r>
    </w:p>
    <w:p w14:paraId="724299CD" w14:textId="77777777" w:rsidR="004818FE" w:rsidRPr="006D3977" w:rsidRDefault="004818FE" w:rsidP="001E2460">
      <w:pPr>
        <w:numPr>
          <w:ilvl w:val="0"/>
          <w:numId w:val="38"/>
        </w:numPr>
        <w:spacing w:line="360" w:lineRule="auto"/>
        <w:ind w:left="-284" w:right="-1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D3977">
        <w:rPr>
          <w:rFonts w:ascii="Times New Roman" w:eastAsia="Calibri" w:hAnsi="Times New Roman" w:cs="Times New Roman"/>
          <w:sz w:val="28"/>
          <w:szCs w:val="28"/>
        </w:rPr>
        <w:t xml:space="preserve">Ориентированность ребенка, посещающего занятия в Центре д\т : 15,5% родителей (законных представителей) отмечают, что при посещении объединения их дети ориентированы на новые знакомства и общение, 15,5 % утверждают, что дети ориентированы </w:t>
      </w:r>
      <w:r w:rsidRPr="006D3977">
        <w:rPr>
          <w:rFonts w:ascii="Times New Roman" w:hAnsi="Times New Roman" w:cs="Times New Roman"/>
          <w:sz w:val="28"/>
          <w:szCs w:val="28"/>
          <w:shd w:val="clear" w:color="auto" w:fill="FFFFFF"/>
        </w:rPr>
        <w:t>на познание и проявление индивидуальных особенностей;</w:t>
      </w:r>
      <w:r w:rsidRPr="006D3977">
        <w:rPr>
          <w:rFonts w:ascii="Times New Roman" w:eastAsia="Calibri" w:hAnsi="Times New Roman" w:cs="Times New Roman"/>
          <w:sz w:val="28"/>
          <w:szCs w:val="28"/>
        </w:rPr>
        <w:t xml:space="preserve">, а 27,3%-на проявление </w:t>
      </w:r>
      <w:r w:rsidRPr="006D3977">
        <w:rPr>
          <w:rFonts w:ascii="Times New Roman" w:hAnsi="Times New Roman" w:cs="Times New Roman"/>
          <w:sz w:val="28"/>
          <w:szCs w:val="28"/>
          <w:shd w:val="clear" w:color="auto" w:fill="FFFFFF"/>
        </w:rPr>
        <w:t>и раскрытие способностей ребенка, 24,5 % ориентированы на развитие его интересов и потребностей;</w:t>
      </w:r>
      <w:proofErr w:type="gramEnd"/>
      <w:r w:rsidRPr="006D39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возможности получать грамоты и выступать- 5,5%; в подготовке к выбору профессии – 4,2%; в подготовке к самостоятельной жизни- 7,3%.  </w:t>
      </w:r>
    </w:p>
    <w:p w14:paraId="0013303B" w14:textId="77777777" w:rsidR="004818FE" w:rsidRPr="006D3977" w:rsidRDefault="004818FE" w:rsidP="001E2460">
      <w:pPr>
        <w:numPr>
          <w:ilvl w:val="0"/>
          <w:numId w:val="38"/>
        </w:numPr>
        <w:spacing w:line="360" w:lineRule="auto"/>
        <w:ind w:left="-284" w:right="-1" w:firstLine="284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D3977">
        <w:rPr>
          <w:rFonts w:ascii="Times New Roman" w:eastAsia="Calibri" w:hAnsi="Times New Roman" w:cs="Times New Roman"/>
          <w:sz w:val="28"/>
          <w:szCs w:val="20"/>
        </w:rPr>
        <w:t xml:space="preserve">Уровень воспитанности ребенка (изменения относительно с сентября 2025 по апрель 2026): 91,5% родителей (законных представителей) отмечают изменения в уровне воспитанности ребенка за прошедший учебный год, 8,5 % -изменений не наблюдают. </w:t>
      </w:r>
    </w:p>
    <w:p w14:paraId="7B2E0A57" w14:textId="77777777" w:rsidR="004818FE" w:rsidRPr="006D3977" w:rsidRDefault="004818FE" w:rsidP="001E2460">
      <w:pPr>
        <w:numPr>
          <w:ilvl w:val="0"/>
          <w:numId w:val="38"/>
        </w:numPr>
        <w:spacing w:line="360" w:lineRule="auto"/>
        <w:ind w:left="-284" w:right="-1" w:firstLine="284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D3977">
        <w:rPr>
          <w:rFonts w:ascii="Times New Roman" w:eastAsia="Calibri" w:hAnsi="Times New Roman" w:cs="Times New Roman"/>
          <w:sz w:val="28"/>
          <w:szCs w:val="20"/>
        </w:rPr>
        <w:t xml:space="preserve">Уровень знаний: 71% замечают, что их ребенок стал больше знать, стал эрудированнее, и 29% родителей (законных представителей) изменений в уровне знаний не наблюдают. </w:t>
      </w:r>
    </w:p>
    <w:p w14:paraId="304FB3AE" w14:textId="77777777" w:rsidR="004818FE" w:rsidRPr="006D3977" w:rsidRDefault="004818FE" w:rsidP="001E2460">
      <w:pPr>
        <w:numPr>
          <w:ilvl w:val="0"/>
          <w:numId w:val="38"/>
        </w:numPr>
        <w:spacing w:line="360" w:lineRule="auto"/>
        <w:ind w:left="-284" w:right="-1" w:firstLine="284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D3977">
        <w:rPr>
          <w:rFonts w:ascii="Times New Roman" w:eastAsia="Calibri" w:hAnsi="Times New Roman" w:cs="Times New Roman"/>
          <w:sz w:val="28"/>
          <w:szCs w:val="20"/>
        </w:rPr>
        <w:t>Уровень умений: 934% родителей (законных представителей) отмечают, что их дети получили новые умения, и лишь 7% родителей (законных представителей) изменений не отмечают.</w:t>
      </w:r>
    </w:p>
    <w:p w14:paraId="7CACD5ED" w14:textId="77777777" w:rsidR="004818FE" w:rsidRPr="006D3977" w:rsidRDefault="004818FE" w:rsidP="001E2460">
      <w:pPr>
        <w:numPr>
          <w:ilvl w:val="0"/>
          <w:numId w:val="38"/>
        </w:numPr>
        <w:spacing w:line="360" w:lineRule="auto"/>
        <w:ind w:left="-284" w:right="-1" w:firstLine="284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D3977">
        <w:rPr>
          <w:rFonts w:ascii="Times New Roman" w:eastAsia="Calibri" w:hAnsi="Times New Roman" w:cs="Times New Roman"/>
          <w:sz w:val="28"/>
          <w:szCs w:val="20"/>
        </w:rPr>
        <w:t>Внимательность: 69% родителей (законных представителей) учащихся Центра д/т заметили, что их дети стали более внимательными по сравнению с началом учебного года, 31% родителей (законных представителей) изменений не наблюдают.</w:t>
      </w:r>
    </w:p>
    <w:p w14:paraId="0D97DC63" w14:textId="77777777" w:rsidR="004818FE" w:rsidRPr="006D3977" w:rsidRDefault="004818FE" w:rsidP="001E2460">
      <w:pPr>
        <w:numPr>
          <w:ilvl w:val="0"/>
          <w:numId w:val="38"/>
        </w:numPr>
        <w:spacing w:line="360" w:lineRule="auto"/>
        <w:ind w:left="-284" w:right="-1" w:firstLine="284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D3977">
        <w:rPr>
          <w:rFonts w:ascii="Times New Roman" w:eastAsia="Calibri" w:hAnsi="Times New Roman" w:cs="Times New Roman"/>
          <w:sz w:val="28"/>
          <w:szCs w:val="20"/>
        </w:rPr>
        <w:lastRenderedPageBreak/>
        <w:t>Творческие способности: 83,5% родителей (законных представителей) отмечают, что дети стали более творчески относится к различным видам деятельности, 16,5% -изменений не наблюдают.</w:t>
      </w:r>
    </w:p>
    <w:p w14:paraId="15EE7C0A" w14:textId="77777777" w:rsidR="004818FE" w:rsidRPr="006D3977" w:rsidRDefault="004818FE" w:rsidP="001E2460">
      <w:pPr>
        <w:numPr>
          <w:ilvl w:val="0"/>
          <w:numId w:val="38"/>
        </w:numPr>
        <w:spacing w:line="360" w:lineRule="auto"/>
        <w:ind w:left="-284" w:right="-1" w:firstLine="284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proofErr w:type="gramStart"/>
      <w:r w:rsidRPr="006D3977">
        <w:rPr>
          <w:rFonts w:ascii="Times New Roman" w:eastAsia="Calibri" w:hAnsi="Times New Roman" w:cs="Times New Roman"/>
          <w:sz w:val="28"/>
          <w:szCs w:val="20"/>
        </w:rPr>
        <w:t xml:space="preserve">Отношения ребенка с педагогом д\о: 92,1% отмечают, что у ребенка и педагога д/о складываются очень хорошие отношения, 2,1% отмечают, что отношения ни хорошие, ни плохие (скорее всего это обычные отношения системы педагог - учащийся, когда существует педагогическая дистанция), 5,8% родителей (законных представителей), к сожалению, не имеют представления какие отношения с педагогом складываются у их детей. </w:t>
      </w:r>
      <w:proofErr w:type="gramEnd"/>
    </w:p>
    <w:p w14:paraId="574695F9" w14:textId="77777777" w:rsidR="004818FE" w:rsidRDefault="004818FE" w:rsidP="004818FE">
      <w:pPr>
        <w:pStyle w:val="3"/>
        <w:shd w:val="clear" w:color="auto" w:fill="FFFFFF"/>
        <w:spacing w:before="0" w:after="30" w:line="360" w:lineRule="auto"/>
        <w:jc w:val="center"/>
        <w:rPr>
          <w:b w:val="0"/>
          <w:bCs w:val="0"/>
          <w:i/>
          <w:sz w:val="28"/>
          <w:szCs w:val="28"/>
        </w:rPr>
      </w:pPr>
      <w:r w:rsidRPr="006D3977">
        <w:rPr>
          <w:rFonts w:eastAsia="Calibri"/>
          <w:b w:val="0"/>
          <w:i/>
          <w:sz w:val="28"/>
          <w:szCs w:val="28"/>
        </w:rPr>
        <w:t xml:space="preserve">Удовлетворенность родителей </w:t>
      </w:r>
      <w:r w:rsidRPr="006D3977">
        <w:rPr>
          <w:b w:val="0"/>
          <w:bCs w:val="0"/>
          <w:i/>
          <w:sz w:val="28"/>
          <w:szCs w:val="28"/>
        </w:rPr>
        <w:t>образовательными услугами, предоставляемыми Центром детского творчества</w:t>
      </w:r>
    </w:p>
    <w:p w14:paraId="3F2F8F4B" w14:textId="77777777" w:rsidR="004818FE" w:rsidRDefault="004818FE" w:rsidP="004818FE">
      <w:pPr>
        <w:pStyle w:val="3"/>
        <w:shd w:val="clear" w:color="auto" w:fill="FFFFFF"/>
        <w:spacing w:before="0" w:after="30" w:line="360" w:lineRule="auto"/>
        <w:jc w:val="center"/>
        <w:rPr>
          <w:b w:val="0"/>
          <w:bCs w:val="0"/>
          <w:i/>
          <w:sz w:val="28"/>
          <w:szCs w:val="28"/>
        </w:rPr>
      </w:pPr>
      <w:r w:rsidRPr="006D3977">
        <w:rPr>
          <w:rFonts w:eastAsia="Calibri"/>
          <w:i/>
          <w:noProof/>
          <w:sz w:val="28"/>
          <w:szCs w:val="28"/>
        </w:rPr>
        <w:drawing>
          <wp:inline distT="0" distB="0" distL="0" distR="0" wp14:anchorId="17B839AF" wp14:editId="1189AEB7">
            <wp:extent cx="5303520" cy="2933700"/>
            <wp:effectExtent l="0" t="0" r="11430" b="19050"/>
            <wp:docPr id="235" name="Диаграмма 2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E991447" w14:textId="77777777" w:rsidR="004818FE" w:rsidRDefault="004818FE" w:rsidP="004818FE">
      <w:pPr>
        <w:spacing w:after="0" w:line="360" w:lineRule="auto"/>
        <w:ind w:left="-284" w:right="-1" w:firstLine="284"/>
        <w:jc w:val="both"/>
        <w:rPr>
          <w:rFonts w:ascii="Times New Roman" w:eastAsia="Calibri" w:hAnsi="Times New Roman" w:cs="Times New Roman"/>
          <w:sz w:val="28"/>
          <w:szCs w:val="20"/>
        </w:rPr>
      </w:pPr>
      <w:r w:rsidRPr="006D3977">
        <w:rPr>
          <w:rFonts w:ascii="Times New Roman" w:eastAsia="Calibri" w:hAnsi="Times New Roman" w:cs="Times New Roman"/>
          <w:sz w:val="28"/>
          <w:szCs w:val="20"/>
        </w:rPr>
        <w:t xml:space="preserve">Таким образом, можно сказать, что большинство родителей (законных представителей) отмечают мотивацию ребенка на посещение занятия в объединениях Центра д/т, изменения в уровне воспитанности, уровне знаний, умений и навыков, отмечают повышение уровня творческих способностей и внимательности. Так же следует отметить, что родители (законные представители) отмечают наличие хороших отношений педагога и учащихся. Отсюда можно сделать вывод, что большинство родителей учащихся </w:t>
      </w:r>
      <w:proofErr w:type="gramStart"/>
      <w:r w:rsidRPr="006D3977">
        <w:rPr>
          <w:rFonts w:ascii="Times New Roman" w:eastAsia="Calibri" w:hAnsi="Times New Roman" w:cs="Times New Roman"/>
          <w:sz w:val="28"/>
          <w:szCs w:val="20"/>
        </w:rPr>
        <w:t>удовлетворены</w:t>
      </w:r>
      <w:proofErr w:type="gramEnd"/>
      <w:r w:rsidRPr="006D3977">
        <w:rPr>
          <w:rFonts w:ascii="Times New Roman" w:eastAsia="Calibri" w:hAnsi="Times New Roman" w:cs="Times New Roman"/>
          <w:sz w:val="28"/>
          <w:szCs w:val="20"/>
        </w:rPr>
        <w:t xml:space="preserve"> деятельностью детей в Центре д/т.</w:t>
      </w:r>
    </w:p>
    <w:p w14:paraId="5968BC6B" w14:textId="6D2AF91C" w:rsidR="00422085" w:rsidRPr="00422085" w:rsidRDefault="005B533A" w:rsidP="001E2460">
      <w:pPr>
        <w:pStyle w:val="ae"/>
        <w:numPr>
          <w:ilvl w:val="0"/>
          <w:numId w:val="26"/>
        </w:numPr>
        <w:spacing w:line="240" w:lineRule="atLeast"/>
        <w:rPr>
          <w:rFonts w:eastAsia="Calibri"/>
          <w:b/>
          <w:i/>
          <w:sz w:val="28"/>
          <w:szCs w:val="28"/>
        </w:rPr>
      </w:pPr>
      <w:r w:rsidRPr="005B533A">
        <w:rPr>
          <w:rFonts w:eastAsia="Calibri"/>
          <w:b/>
          <w:i/>
          <w:sz w:val="28"/>
          <w:szCs w:val="28"/>
        </w:rPr>
        <w:lastRenderedPageBreak/>
        <w:t>ВЫВОДЫ И ПЕРСПЕКТИВЫ РАЗВИТИЯ ПО РЕЗУЛЬТАТАМ САМООБСЛЕДОВАНИЯ</w:t>
      </w:r>
    </w:p>
    <w:p w14:paraId="2359A690" w14:textId="77777777" w:rsidR="00422085" w:rsidRDefault="00422085" w:rsidP="00422085">
      <w:pPr>
        <w:pStyle w:val="ae"/>
        <w:spacing w:line="240" w:lineRule="atLeast"/>
        <w:ind w:left="1724"/>
        <w:jc w:val="both"/>
        <w:rPr>
          <w:rFonts w:eastAsia="Calibri"/>
          <w:b/>
          <w:i/>
          <w:sz w:val="28"/>
          <w:szCs w:val="28"/>
        </w:rPr>
      </w:pPr>
    </w:p>
    <w:p w14:paraId="0B93CC7C" w14:textId="3979F360" w:rsidR="000E5249" w:rsidRDefault="000E5249" w:rsidP="001E2460">
      <w:pPr>
        <w:pStyle w:val="ae"/>
        <w:numPr>
          <w:ilvl w:val="1"/>
          <w:numId w:val="26"/>
        </w:numPr>
        <w:spacing w:line="240" w:lineRule="atLeast"/>
        <w:jc w:val="both"/>
        <w:rPr>
          <w:rFonts w:eastAsia="Calibri"/>
          <w:b/>
          <w:i/>
          <w:sz w:val="28"/>
          <w:szCs w:val="28"/>
        </w:rPr>
      </w:pPr>
      <w:r w:rsidRPr="0068388F">
        <w:rPr>
          <w:rFonts w:eastAsia="Calibri"/>
          <w:b/>
          <w:i/>
          <w:sz w:val="28"/>
          <w:szCs w:val="28"/>
        </w:rPr>
        <w:t>Общие выводы по итогам анализа всех позиций</w:t>
      </w:r>
    </w:p>
    <w:p w14:paraId="28DC5F57" w14:textId="77777777" w:rsidR="00BA7F71" w:rsidRPr="0068388F" w:rsidRDefault="00BA7F71" w:rsidP="00BA7F71">
      <w:pPr>
        <w:pStyle w:val="ae"/>
        <w:spacing w:line="240" w:lineRule="atLeast"/>
        <w:ind w:left="1364"/>
        <w:jc w:val="both"/>
        <w:rPr>
          <w:rFonts w:eastAsia="Calibri"/>
          <w:b/>
          <w:i/>
          <w:sz w:val="28"/>
          <w:szCs w:val="28"/>
        </w:rPr>
      </w:pPr>
    </w:p>
    <w:p w14:paraId="4018620D" w14:textId="77777777" w:rsidR="000E5249" w:rsidRPr="000E5249" w:rsidRDefault="000E5249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В результате успешной организации образовательного  процесса  Центра  достигнуты следующие результаты:</w:t>
      </w:r>
    </w:p>
    <w:p w14:paraId="02765EA0" w14:textId="77777777" w:rsidR="000E5249" w:rsidRPr="000E5249" w:rsidRDefault="000E5249" w:rsidP="001E2460">
      <w:pPr>
        <w:numPr>
          <w:ilvl w:val="0"/>
          <w:numId w:val="19"/>
        </w:numPr>
        <w:suppressAutoHyphens/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идет обновление содержания деятельности Центра;</w:t>
      </w:r>
    </w:p>
    <w:p w14:paraId="1218C1B2" w14:textId="77777777" w:rsidR="000E5249" w:rsidRPr="000E5249" w:rsidRDefault="000E5249" w:rsidP="001E2460">
      <w:pPr>
        <w:numPr>
          <w:ilvl w:val="0"/>
          <w:numId w:val="19"/>
        </w:numPr>
        <w:suppressAutoHyphens/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имеются в наличии практически все виды деятельности, удовлетворяющие потребностям учащихся;</w:t>
      </w:r>
    </w:p>
    <w:p w14:paraId="5ACB8B87" w14:textId="77777777" w:rsidR="000E5249" w:rsidRPr="000E5249" w:rsidRDefault="000E5249" w:rsidP="001E2460">
      <w:pPr>
        <w:numPr>
          <w:ilvl w:val="0"/>
          <w:numId w:val="19"/>
        </w:numPr>
        <w:suppressAutoHyphens/>
        <w:spacing w:after="0" w:line="200" w:lineRule="atLeast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комфортный уровень отношений в коллективе;</w:t>
      </w:r>
    </w:p>
    <w:p w14:paraId="4DB49DEC" w14:textId="77777777" w:rsidR="000E5249" w:rsidRPr="000E5249" w:rsidRDefault="000E5249" w:rsidP="001E2460">
      <w:pPr>
        <w:numPr>
          <w:ilvl w:val="0"/>
          <w:numId w:val="19"/>
        </w:numPr>
        <w:suppressAutoHyphens/>
        <w:spacing w:after="0" w:line="200" w:lineRule="atLeast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вливание в коллектив молодых специалистов проходит безболезненно;</w:t>
      </w:r>
    </w:p>
    <w:p w14:paraId="251B4572" w14:textId="77777777" w:rsidR="000E5249" w:rsidRPr="000E5249" w:rsidRDefault="000E5249" w:rsidP="001E2460">
      <w:pPr>
        <w:numPr>
          <w:ilvl w:val="0"/>
          <w:numId w:val="19"/>
        </w:numPr>
        <w:suppressAutoHyphens/>
        <w:spacing w:after="0" w:line="200" w:lineRule="atLeast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высокий уровень профессиональной подготовки большинства педагогов;</w:t>
      </w:r>
    </w:p>
    <w:p w14:paraId="2243F0AC" w14:textId="77777777" w:rsidR="000E5249" w:rsidRPr="000E5249" w:rsidRDefault="000E5249" w:rsidP="001E2460">
      <w:pPr>
        <w:numPr>
          <w:ilvl w:val="0"/>
          <w:numId w:val="20"/>
        </w:numPr>
        <w:suppressAutoHyphens/>
        <w:spacing w:after="0" w:line="20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постоянно повышается интерес к занятиям;</w:t>
      </w:r>
    </w:p>
    <w:p w14:paraId="2374AA30" w14:textId="77777777" w:rsidR="000E5249" w:rsidRPr="000E5249" w:rsidRDefault="000E5249" w:rsidP="001E2460">
      <w:pPr>
        <w:numPr>
          <w:ilvl w:val="0"/>
          <w:numId w:val="20"/>
        </w:numPr>
        <w:suppressAutoHyphens/>
        <w:spacing w:after="0" w:line="20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возрос рейтинг Центра  среди родителей (законных представителей) </w:t>
      </w:r>
      <w:r w:rsidRPr="000E5249">
        <w:rPr>
          <w:rFonts w:ascii="Times New Roman" w:eastAsia="Calibri" w:hAnsi="Times New Roman" w:cs="Times New Roman"/>
          <w:sz w:val="28"/>
        </w:rPr>
        <w:t>несовершеннолетних учащихся</w:t>
      </w:r>
      <w:r w:rsidRPr="000E5249">
        <w:rPr>
          <w:rFonts w:ascii="Times New Roman" w:eastAsia="Calibri" w:hAnsi="Times New Roman" w:cs="Times New Roman"/>
          <w:sz w:val="28"/>
          <w:szCs w:val="28"/>
        </w:rPr>
        <w:t>,  они стали активнее принимать участие в жизни Центра;</w:t>
      </w:r>
    </w:p>
    <w:p w14:paraId="4DB1B3A7" w14:textId="550FA072" w:rsidR="000E5249" w:rsidRPr="000E5249" w:rsidRDefault="000E5249" w:rsidP="001E2460">
      <w:pPr>
        <w:numPr>
          <w:ilvl w:val="0"/>
          <w:numId w:val="20"/>
        </w:numPr>
        <w:suppressAutoHyphens/>
        <w:spacing w:after="0" w:line="200" w:lineRule="atLeast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уровень освоения программ  в среднем составляет </w:t>
      </w:r>
      <w:r w:rsidR="00FD1A92">
        <w:rPr>
          <w:rFonts w:ascii="Times New Roman" w:eastAsia="Calibri" w:hAnsi="Times New Roman" w:cs="Times New Roman"/>
          <w:sz w:val="28"/>
          <w:szCs w:val="28"/>
        </w:rPr>
        <w:t>99,</w:t>
      </w:r>
      <w:r w:rsidR="00422085">
        <w:rPr>
          <w:rFonts w:ascii="Times New Roman" w:eastAsia="Calibri" w:hAnsi="Times New Roman" w:cs="Times New Roman"/>
          <w:sz w:val="28"/>
          <w:szCs w:val="28"/>
        </w:rPr>
        <w:t>5</w:t>
      </w:r>
      <w:r w:rsidRPr="00FD1A92">
        <w:rPr>
          <w:rFonts w:ascii="Times New Roman" w:eastAsia="Calibri" w:hAnsi="Times New Roman" w:cs="Times New Roman"/>
          <w:sz w:val="28"/>
          <w:szCs w:val="28"/>
        </w:rPr>
        <w:t xml:space="preserve"> %;</w:t>
      </w:r>
    </w:p>
    <w:p w14:paraId="3545DAB2" w14:textId="0AAA0033" w:rsidR="000E5249" w:rsidRPr="000E5249" w:rsidRDefault="000E5249" w:rsidP="001E2460">
      <w:pPr>
        <w:numPr>
          <w:ilvl w:val="0"/>
          <w:numId w:val="20"/>
        </w:num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886E75" w:rsidRPr="00886E75">
        <w:rPr>
          <w:rFonts w:ascii="Times New Roman" w:eastAsia="Calibri" w:hAnsi="Times New Roman" w:cs="Times New Roman"/>
          <w:sz w:val="28"/>
          <w:szCs w:val="28"/>
        </w:rPr>
        <w:t>98,2%.</w:t>
      </w:r>
      <w:r w:rsidR="00886E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5249">
        <w:rPr>
          <w:rFonts w:ascii="Times New Roman" w:eastAsia="Calibri" w:hAnsi="Times New Roman" w:cs="Times New Roman"/>
          <w:sz w:val="28"/>
          <w:szCs w:val="28"/>
        </w:rPr>
        <w:t>сохраняется контингент учащихся  второго и последующих годов обучения;</w:t>
      </w:r>
    </w:p>
    <w:p w14:paraId="53E3AE03" w14:textId="0BC2852D" w:rsidR="000E5249" w:rsidRPr="000E5249" w:rsidRDefault="000E5249" w:rsidP="001E2460">
      <w:pPr>
        <w:numPr>
          <w:ilvl w:val="0"/>
          <w:numId w:val="20"/>
        </w:numPr>
        <w:suppressAutoHyphens/>
        <w:spacing w:after="0" w:line="20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растет авторитет Центра   в образовательном пространстве </w:t>
      </w:r>
      <w:r w:rsidR="001E16B5">
        <w:rPr>
          <w:rFonts w:ascii="Times New Roman" w:eastAsia="Calibri" w:hAnsi="Times New Roman" w:cs="Times New Roman"/>
          <w:sz w:val="28"/>
          <w:szCs w:val="28"/>
        </w:rPr>
        <w:t>Орловского муниципального округа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и области.</w:t>
      </w:r>
    </w:p>
    <w:p w14:paraId="609790A4" w14:textId="77777777" w:rsidR="000E5249" w:rsidRPr="000E5249" w:rsidRDefault="000E5249" w:rsidP="001E2460">
      <w:pPr>
        <w:numPr>
          <w:ilvl w:val="0"/>
          <w:numId w:val="20"/>
        </w:numPr>
        <w:suppressAutoHyphens/>
        <w:spacing w:after="0" w:line="200" w:lineRule="atLeast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Центр постоянно работает в инновационном режиме.</w:t>
      </w:r>
    </w:p>
    <w:p w14:paraId="1A03C863" w14:textId="77777777" w:rsidR="0068388F" w:rsidRDefault="0068388F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AA33899" w14:textId="341CBA14" w:rsidR="0068388F" w:rsidRDefault="000E5249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Таким образом: поставленные в образовательной программе  Центра  задачи, в основном выполнены. </w:t>
      </w:r>
    </w:p>
    <w:p w14:paraId="29425058" w14:textId="77777777" w:rsidR="00BA7F71" w:rsidRDefault="00BA7F71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94BE78" w14:textId="02BF117D" w:rsidR="000E5249" w:rsidRPr="000E5249" w:rsidRDefault="000E5249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Вместе с тем, многие проблемы остаются по-прежнему актуальными:</w:t>
      </w:r>
    </w:p>
    <w:p w14:paraId="325BC1BC" w14:textId="74E0B89A" w:rsidR="000E5249" w:rsidRPr="000E5249" w:rsidRDefault="000E5249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E5249">
        <w:rPr>
          <w:rFonts w:ascii="Times New Roman" w:eastAsia="Calibri" w:hAnsi="Times New Roman" w:cs="Times New Roman"/>
          <w:b/>
          <w:bCs/>
          <w:sz w:val="28"/>
          <w:szCs w:val="28"/>
        </w:rPr>
        <w:t>В области программного обеспечения:</w:t>
      </w:r>
    </w:p>
    <w:p w14:paraId="05240F5C" w14:textId="6C16EF5E" w:rsidR="000E5249" w:rsidRPr="000E5249" w:rsidRDefault="0068388F" w:rsidP="0068388F">
      <w:pPr>
        <w:suppressAutoHyphens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недостаточно  индивидуальных программ для одаренных детей.</w:t>
      </w:r>
    </w:p>
    <w:p w14:paraId="536DE987" w14:textId="04CA15F9" w:rsidR="000E5249" w:rsidRPr="000E5249" w:rsidRDefault="0068388F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34"/>
        </w:rPr>
      </w:pPr>
      <w:r>
        <w:rPr>
          <w:rFonts w:ascii="Times New Roman" w:eastAsia="Calibri" w:hAnsi="Times New Roman" w:cs="Times New Roman"/>
          <w:b/>
          <w:bCs/>
          <w:sz w:val="28"/>
          <w:szCs w:val="34"/>
        </w:rPr>
        <w:t xml:space="preserve"> </w:t>
      </w:r>
      <w:r w:rsidR="000E5249" w:rsidRPr="000E5249">
        <w:rPr>
          <w:rFonts w:ascii="Times New Roman" w:eastAsia="Calibri" w:hAnsi="Times New Roman" w:cs="Times New Roman"/>
          <w:b/>
          <w:bCs/>
          <w:sz w:val="28"/>
          <w:szCs w:val="34"/>
        </w:rPr>
        <w:t>В области материально- технического обеспечения:</w:t>
      </w:r>
    </w:p>
    <w:p w14:paraId="3AA4C738" w14:textId="57B9951F" w:rsidR="000E5249" w:rsidRPr="000E5249" w:rsidRDefault="0068388F" w:rsidP="0068388F">
      <w:pPr>
        <w:suppressAutoHyphens/>
        <w:spacing w:after="0" w:line="240" w:lineRule="atLeast"/>
        <w:ind w:left="709"/>
        <w:jc w:val="both"/>
        <w:rPr>
          <w:rFonts w:ascii="Times New Roman" w:eastAsia="Calibri" w:hAnsi="Times New Roman" w:cs="Times New Roman"/>
          <w:sz w:val="28"/>
          <w:szCs w:val="34"/>
        </w:rPr>
      </w:pPr>
      <w:r>
        <w:rPr>
          <w:rFonts w:ascii="Times New Roman" w:eastAsia="Calibri" w:hAnsi="Times New Roman" w:cs="Times New Roman"/>
          <w:sz w:val="28"/>
          <w:szCs w:val="34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34"/>
        </w:rPr>
        <w:t>не хватает компьютерной техники, а некоторые виды устарели и требуют замены;</w:t>
      </w:r>
    </w:p>
    <w:p w14:paraId="5E7B8DC0" w14:textId="059AB1CA" w:rsidR="000E5249" w:rsidRPr="000E5249" w:rsidRDefault="0068388F" w:rsidP="0068388F">
      <w:pPr>
        <w:suppressAutoHyphens/>
        <w:spacing w:after="0" w:line="240" w:lineRule="atLeast"/>
        <w:ind w:left="709"/>
        <w:jc w:val="both"/>
        <w:rPr>
          <w:rFonts w:ascii="Times New Roman" w:eastAsia="Calibri" w:hAnsi="Times New Roman" w:cs="Times New Roman"/>
          <w:sz w:val="28"/>
          <w:szCs w:val="34"/>
        </w:rPr>
      </w:pPr>
      <w:r>
        <w:rPr>
          <w:rFonts w:ascii="Times New Roman" w:eastAsia="Calibri" w:hAnsi="Times New Roman" w:cs="Times New Roman"/>
          <w:sz w:val="28"/>
          <w:szCs w:val="34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34"/>
        </w:rPr>
        <w:t>недостаточное централизованное финансирование для развития материально-технической базы;</w:t>
      </w:r>
    </w:p>
    <w:p w14:paraId="44F9F9DB" w14:textId="65AED8AD" w:rsidR="000E5249" w:rsidRDefault="000E5249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010FB3C" w14:textId="77777777" w:rsidR="00BA7F71" w:rsidRDefault="00BA7F71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68320A3" w14:textId="77777777" w:rsidR="00BA7F71" w:rsidRDefault="00BA7F71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F87E002" w14:textId="77777777" w:rsidR="00BA7F71" w:rsidRDefault="00BA7F71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AA9A1EB" w14:textId="77777777" w:rsidR="00BA7F71" w:rsidRDefault="00BA7F71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8B56B24" w14:textId="77777777" w:rsidR="00BA7F71" w:rsidRDefault="00BA7F71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FBB61AD" w14:textId="5B844350" w:rsidR="001E16B5" w:rsidRDefault="002A6267" w:rsidP="001E2460">
      <w:pPr>
        <w:pStyle w:val="ae"/>
        <w:numPr>
          <w:ilvl w:val="1"/>
          <w:numId w:val="26"/>
        </w:numPr>
        <w:spacing w:line="240" w:lineRule="atLeast"/>
        <w:jc w:val="both"/>
        <w:rPr>
          <w:rFonts w:eastAsia="Calibri"/>
          <w:b/>
          <w:i/>
          <w:sz w:val="28"/>
          <w:szCs w:val="28"/>
        </w:rPr>
      </w:pPr>
      <w:r w:rsidRPr="002A6267">
        <w:rPr>
          <w:rFonts w:eastAsia="Calibri"/>
          <w:b/>
          <w:i/>
          <w:sz w:val="28"/>
          <w:szCs w:val="28"/>
        </w:rPr>
        <w:lastRenderedPageBreak/>
        <w:t xml:space="preserve">Заключение по позициям </w:t>
      </w:r>
      <w:proofErr w:type="spellStart"/>
      <w:r w:rsidRPr="002A6267">
        <w:rPr>
          <w:rFonts w:eastAsia="Calibri"/>
          <w:b/>
          <w:i/>
          <w:sz w:val="28"/>
          <w:szCs w:val="28"/>
        </w:rPr>
        <w:t>самообследования</w:t>
      </w:r>
      <w:proofErr w:type="spellEnd"/>
    </w:p>
    <w:p w14:paraId="16CC6D3D" w14:textId="77777777" w:rsidR="008619F8" w:rsidRPr="002A6267" w:rsidRDefault="008619F8" w:rsidP="008619F8">
      <w:pPr>
        <w:pStyle w:val="ae"/>
        <w:spacing w:line="240" w:lineRule="atLeast"/>
        <w:ind w:left="1724"/>
        <w:jc w:val="both"/>
        <w:rPr>
          <w:rFonts w:eastAsia="Calibri"/>
          <w:b/>
          <w:i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5328"/>
        <w:gridCol w:w="3002"/>
      </w:tblGrid>
      <w:tr w:rsidR="000E5249" w:rsidRPr="000E5249" w14:paraId="7BC86ACE" w14:textId="77777777" w:rsidTr="001E16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4C943" w14:textId="77777777" w:rsidR="002A6267" w:rsidRDefault="002A6267" w:rsidP="001E16B5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4F3311B" w14:textId="77777777" w:rsidR="000E5249" w:rsidRPr="000E5249" w:rsidRDefault="000E5249" w:rsidP="001E16B5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7FF98" w14:textId="77777777" w:rsidR="002A6267" w:rsidRDefault="002A6267" w:rsidP="001E16B5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0AFBDE3" w14:textId="0F5E95B8" w:rsidR="002A6267" w:rsidRPr="000E5249" w:rsidRDefault="000E5249" w:rsidP="002A4F4A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Название позиции </w:t>
            </w:r>
            <w:proofErr w:type="spell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самообследования</w:t>
            </w:r>
            <w:proofErr w:type="spellEnd"/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541A9" w14:textId="77777777" w:rsidR="002A6267" w:rsidRDefault="002A6267" w:rsidP="001E16B5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1148894" w14:textId="26F686EF" w:rsidR="000E5249" w:rsidRPr="000E5249" w:rsidRDefault="001E16B5" w:rsidP="001E16B5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="000E5249"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аключение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E5249" w:rsidRPr="000E5249" w14:paraId="5115C568" w14:textId="77777777" w:rsidTr="001E16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66742" w14:textId="77777777" w:rsidR="000E5249" w:rsidRPr="000E5249" w:rsidRDefault="000E5249" w:rsidP="001E16B5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423B9" w14:textId="77777777" w:rsidR="000E5249" w:rsidRPr="000E5249" w:rsidRDefault="000E5249" w:rsidP="001E16B5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Общие сведения о состоянии и развитии МБУ </w:t>
            </w:r>
            <w:proofErr w:type="gram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ДО</w:t>
            </w:r>
            <w:proofErr w:type="gramEnd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Центр</w:t>
            </w:r>
            <w:proofErr w:type="gramEnd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детского творчества» Орловского </w:t>
            </w:r>
            <w:r w:rsidR="00E4245A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муниципального округа</w:t>
            </w: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Орловской области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B3464" w14:textId="77777777" w:rsidR="000E5249" w:rsidRPr="000E5249" w:rsidRDefault="000E5249" w:rsidP="001E16B5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Удовлетворяет вполне</w:t>
            </w:r>
          </w:p>
        </w:tc>
      </w:tr>
      <w:tr w:rsidR="000E5249" w:rsidRPr="000E5249" w14:paraId="5616CA27" w14:textId="77777777" w:rsidTr="001E16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301E5" w14:textId="77777777" w:rsidR="000E5249" w:rsidRPr="000E5249" w:rsidRDefault="000E5249" w:rsidP="001E16B5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C833C" w14:textId="77777777" w:rsidR="000E5249" w:rsidRPr="000E5249" w:rsidRDefault="000E5249" w:rsidP="001E16B5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Методическая оснащенность деятельности  МБУ </w:t>
            </w:r>
            <w:proofErr w:type="gram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ДО</w:t>
            </w:r>
            <w:proofErr w:type="gramEnd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Центр</w:t>
            </w:r>
            <w:proofErr w:type="gramEnd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детского творчества» </w:t>
            </w:r>
            <w:r w:rsidR="00E4245A">
              <w:rPr>
                <w:rFonts w:ascii="Times New Roman" w:eastAsia="Calibri" w:hAnsi="Times New Roman" w:cs="Times New Roman"/>
                <w:sz w:val="28"/>
                <w:szCs w:val="28"/>
              </w:rPr>
              <w:t>Орловского муниципального округа</w:t>
            </w:r>
            <w:r w:rsidR="00E4245A"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Орловской области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374DB" w14:textId="77777777" w:rsidR="000E5249" w:rsidRPr="000E5249" w:rsidRDefault="000E5249" w:rsidP="001E16B5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Удовлетворяет вполне</w:t>
            </w:r>
          </w:p>
        </w:tc>
      </w:tr>
      <w:tr w:rsidR="000E5249" w:rsidRPr="000E5249" w14:paraId="762AC723" w14:textId="77777777" w:rsidTr="001E16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616C8" w14:textId="77777777" w:rsidR="000E5249" w:rsidRPr="000E5249" w:rsidRDefault="000E5249" w:rsidP="001E16B5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4BD9D" w14:textId="77777777" w:rsidR="000E5249" w:rsidRPr="000E5249" w:rsidRDefault="000E5249" w:rsidP="001E16B5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Качество образовательного процесса в МБУ </w:t>
            </w:r>
            <w:proofErr w:type="gram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ДО</w:t>
            </w:r>
            <w:proofErr w:type="gramEnd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Центр</w:t>
            </w:r>
            <w:proofErr w:type="gramEnd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детского творчества» Орловского </w:t>
            </w:r>
            <w:r w:rsidR="00E4245A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муниципального округа</w:t>
            </w: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Орловской области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B0A67" w14:textId="529F1B37" w:rsidR="000E5249" w:rsidRPr="000E5249" w:rsidRDefault="000E5249" w:rsidP="001E16B5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Удовлетворяет вполне</w:t>
            </w:r>
          </w:p>
        </w:tc>
      </w:tr>
      <w:tr w:rsidR="000E5249" w:rsidRPr="000E5249" w14:paraId="1C706DE1" w14:textId="77777777" w:rsidTr="001E16B5">
        <w:trPr>
          <w:trHeight w:val="114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692FB" w14:textId="77777777" w:rsidR="000E5249" w:rsidRPr="000E5249" w:rsidRDefault="000E5249" w:rsidP="001E16B5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19E64" w14:textId="77777777" w:rsidR="000E5249" w:rsidRPr="000E5249" w:rsidRDefault="000E5249" w:rsidP="001E16B5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Кадровое обеспечение деятельности МБУ </w:t>
            </w:r>
            <w:proofErr w:type="gram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ДО</w:t>
            </w:r>
            <w:proofErr w:type="gramEnd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Центр</w:t>
            </w:r>
            <w:proofErr w:type="gramEnd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детского творчества» Орловского </w:t>
            </w:r>
            <w:r w:rsidR="00E4245A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муниципального округа</w:t>
            </w: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Орловской области  и система работы с кадрами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66227" w14:textId="77777777" w:rsidR="000E5249" w:rsidRPr="000E5249" w:rsidRDefault="000E5249" w:rsidP="001E16B5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Удовлетворяет вполне</w:t>
            </w:r>
          </w:p>
        </w:tc>
      </w:tr>
      <w:tr w:rsidR="000E5249" w:rsidRPr="000E5249" w14:paraId="6F1FBD51" w14:textId="77777777" w:rsidTr="001E16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40005" w14:textId="77777777" w:rsidR="000E5249" w:rsidRPr="000E5249" w:rsidRDefault="000E5249" w:rsidP="001E16B5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18AE6" w14:textId="77777777" w:rsidR="000E5249" w:rsidRPr="000E5249" w:rsidRDefault="000E5249" w:rsidP="001E16B5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Материально-техническое обеспечение деятельности МБУ </w:t>
            </w:r>
            <w:proofErr w:type="gram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ДО</w:t>
            </w:r>
            <w:proofErr w:type="gramEnd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Центр</w:t>
            </w:r>
            <w:proofErr w:type="gramEnd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детского творчества» Орловского </w:t>
            </w:r>
            <w:r w:rsidR="00E4245A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муниципального округа</w:t>
            </w: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Орловской области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A4D2F" w14:textId="3CE3E014" w:rsidR="000E5249" w:rsidRPr="000E5249" w:rsidRDefault="000E5249" w:rsidP="001E16B5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Удовлетворяет</w:t>
            </w:r>
          </w:p>
        </w:tc>
      </w:tr>
      <w:tr w:rsidR="000E5249" w:rsidRPr="000E5249" w14:paraId="78DA151C" w14:textId="77777777" w:rsidTr="001E16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EC3F0" w14:textId="77777777" w:rsidR="000E5249" w:rsidRPr="000E5249" w:rsidRDefault="000E5249" w:rsidP="001E16B5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F9D3C" w14:textId="3AA27DCC" w:rsidR="00C82870" w:rsidRPr="000E5249" w:rsidRDefault="000E5249" w:rsidP="002A4F4A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Учащиеся и система работы с ними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773A2" w14:textId="77777777" w:rsidR="002A4F4A" w:rsidRDefault="000E5249" w:rsidP="00422085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Удовлетворяет</w:t>
            </w:r>
          </w:p>
          <w:p w14:paraId="2C5FF8D7" w14:textId="213C26FC" w:rsidR="008619F8" w:rsidRPr="000E5249" w:rsidRDefault="008619F8" w:rsidP="00422085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0F2E2848" w14:textId="361F45D6" w:rsidR="000E5249" w:rsidRDefault="000E5249" w:rsidP="004220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0E5249" w:rsidSect="009257DD">
      <w:pgSz w:w="11906" w:h="16838"/>
      <w:pgMar w:top="993" w:right="850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7201B0" w14:textId="77777777" w:rsidR="00934F63" w:rsidRDefault="00934F63" w:rsidP="009F1615">
      <w:pPr>
        <w:spacing w:after="0" w:line="240" w:lineRule="auto"/>
      </w:pPr>
      <w:r>
        <w:separator/>
      </w:r>
    </w:p>
  </w:endnote>
  <w:endnote w:type="continuationSeparator" w:id="0">
    <w:p w14:paraId="4A75DB8E" w14:textId="77777777" w:rsidR="00934F63" w:rsidRDefault="00934F63" w:rsidP="009F1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MS Gothic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3882544"/>
      <w:docPartObj>
        <w:docPartGallery w:val="Page Numbers (Bottom of Page)"/>
        <w:docPartUnique/>
      </w:docPartObj>
    </w:sdtPr>
    <w:sdtEndPr/>
    <w:sdtContent>
      <w:p w14:paraId="6C17D4B5" w14:textId="0CBB40A8" w:rsidR="009257DD" w:rsidRDefault="009257D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126E">
          <w:rPr>
            <w:noProof/>
          </w:rPr>
          <w:t>102</w:t>
        </w:r>
        <w:r>
          <w:fldChar w:fldCharType="end"/>
        </w:r>
      </w:p>
    </w:sdtContent>
  </w:sdt>
  <w:p w14:paraId="0AA35B07" w14:textId="77777777" w:rsidR="007E4D37" w:rsidRDefault="007E4D3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3C6EDC" w14:textId="77777777" w:rsidR="00934F63" w:rsidRDefault="00934F63" w:rsidP="009F1615">
      <w:pPr>
        <w:spacing w:after="0" w:line="240" w:lineRule="auto"/>
      </w:pPr>
      <w:r>
        <w:separator/>
      </w:r>
    </w:p>
  </w:footnote>
  <w:footnote w:type="continuationSeparator" w:id="0">
    <w:p w14:paraId="5201BB12" w14:textId="77777777" w:rsidR="00934F63" w:rsidRDefault="00934F63" w:rsidP="009F16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C56312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4"/>
    <w:multiLevelType w:val="multilevel"/>
    <w:tmpl w:val="322A026A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Times New Roman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Times New Roman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Times New Roman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Times New Roman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Times New Roman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Times New Roman"/>
      </w:rPr>
    </w:lvl>
  </w:abstractNum>
  <w:abstractNum w:abstractNumId="4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Times New Roman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Times New Roman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Times New Roman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Times New Roman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Times New Roman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Times New Roman"/>
      </w:rPr>
    </w:lvl>
  </w:abstractNum>
  <w:abstractNum w:abstractNumId="5">
    <w:nsid w:val="00000011"/>
    <w:multiLevelType w:val="multi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6">
    <w:nsid w:val="00000012"/>
    <w:multiLevelType w:val="multi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7">
    <w:nsid w:val="00000013"/>
    <w:multiLevelType w:val="multi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8">
    <w:nsid w:val="00000015"/>
    <w:multiLevelType w:val="multi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9">
    <w:nsid w:val="05874F12"/>
    <w:multiLevelType w:val="hybridMultilevel"/>
    <w:tmpl w:val="6318ED0E"/>
    <w:lvl w:ilvl="0" w:tplc="FC563122"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9DA258F"/>
    <w:multiLevelType w:val="multilevel"/>
    <w:tmpl w:val="44AE4068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12" w:hanging="2160"/>
      </w:pPr>
      <w:rPr>
        <w:rFonts w:hint="default"/>
      </w:rPr>
    </w:lvl>
  </w:abstractNum>
  <w:abstractNum w:abstractNumId="11">
    <w:nsid w:val="0A754C45"/>
    <w:multiLevelType w:val="hybridMultilevel"/>
    <w:tmpl w:val="592663C4"/>
    <w:lvl w:ilvl="0" w:tplc="5C5003D6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5C5003D6">
      <w:start w:val="1"/>
      <w:numFmt w:val="bullet"/>
      <w:lvlText w:val="­"/>
      <w:lvlJc w:val="left"/>
      <w:pPr>
        <w:ind w:left="1785" w:hanging="705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DE37072"/>
    <w:multiLevelType w:val="hybridMultilevel"/>
    <w:tmpl w:val="490EE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8B2F90"/>
    <w:multiLevelType w:val="hybridMultilevel"/>
    <w:tmpl w:val="E686476C"/>
    <w:lvl w:ilvl="0" w:tplc="1CECE728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EB54A91"/>
    <w:multiLevelType w:val="hybridMultilevel"/>
    <w:tmpl w:val="0336722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>
    <w:nsid w:val="2B161743"/>
    <w:multiLevelType w:val="hybridMultilevel"/>
    <w:tmpl w:val="10B42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8E569D"/>
    <w:multiLevelType w:val="multilevel"/>
    <w:tmpl w:val="09954B4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A4517E7"/>
    <w:multiLevelType w:val="hybridMultilevel"/>
    <w:tmpl w:val="4DC00F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BF01C08"/>
    <w:multiLevelType w:val="hybridMultilevel"/>
    <w:tmpl w:val="207818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2F4EBD"/>
    <w:multiLevelType w:val="hybridMultilevel"/>
    <w:tmpl w:val="E8F48D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>
    <w:nsid w:val="4186702F"/>
    <w:multiLevelType w:val="hybridMultilevel"/>
    <w:tmpl w:val="E11C90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13658F"/>
    <w:multiLevelType w:val="multilevel"/>
    <w:tmpl w:val="9B4AE69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tabs>
          <w:tab w:val="num" w:pos="1364"/>
        </w:tabs>
        <w:ind w:left="1364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084"/>
        </w:tabs>
        <w:ind w:left="2084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444"/>
        </w:tabs>
        <w:ind w:left="2444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164"/>
        </w:tabs>
        <w:ind w:left="3164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524"/>
        </w:tabs>
        <w:ind w:left="3524" w:hanging="360"/>
      </w:pPr>
      <w:rPr>
        <w:rFonts w:ascii="OpenSymbol" w:hAnsi="OpenSymbol"/>
      </w:rPr>
    </w:lvl>
  </w:abstractNum>
  <w:abstractNum w:abstractNumId="22">
    <w:nsid w:val="4CC90EE5"/>
    <w:multiLevelType w:val="hybridMultilevel"/>
    <w:tmpl w:val="20BE6602"/>
    <w:lvl w:ilvl="0" w:tplc="5C5003D6">
      <w:start w:val="1"/>
      <w:numFmt w:val="bullet"/>
      <w:lvlText w:val="­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DF2112B"/>
    <w:multiLevelType w:val="multilevel"/>
    <w:tmpl w:val="E4345E84"/>
    <w:lvl w:ilvl="0">
      <w:start w:val="2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4">
    <w:nsid w:val="538315CF"/>
    <w:multiLevelType w:val="hybridMultilevel"/>
    <w:tmpl w:val="C44AFD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8D2403"/>
    <w:multiLevelType w:val="hybridMultilevel"/>
    <w:tmpl w:val="74AA2EB2"/>
    <w:lvl w:ilvl="0" w:tplc="FC563122"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D9D10D7"/>
    <w:multiLevelType w:val="hybridMultilevel"/>
    <w:tmpl w:val="D882A8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09874B7"/>
    <w:multiLevelType w:val="hybridMultilevel"/>
    <w:tmpl w:val="51DAB20C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28">
    <w:nsid w:val="64D92056"/>
    <w:multiLevelType w:val="hybridMultilevel"/>
    <w:tmpl w:val="E8F48D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9">
    <w:nsid w:val="65C760E7"/>
    <w:multiLevelType w:val="hybridMultilevel"/>
    <w:tmpl w:val="E8F48D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>
    <w:nsid w:val="65EE34FF"/>
    <w:multiLevelType w:val="multilevel"/>
    <w:tmpl w:val="879E51EC"/>
    <w:lvl w:ilvl="0">
      <w:start w:val="1"/>
      <w:numFmt w:val="decimal"/>
      <w:lvlText w:val="%1."/>
      <w:lvlJc w:val="left"/>
      <w:pPr>
        <w:ind w:left="1004" w:hanging="360"/>
      </w:pPr>
    </w:lvl>
    <w:lvl w:ilvl="1">
      <w:numFmt w:val="bullet"/>
      <w:lvlText w:val="•"/>
      <w:lvlJc w:val="left"/>
      <w:pPr>
        <w:ind w:left="1364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4" w:hanging="2160"/>
      </w:pPr>
      <w:rPr>
        <w:rFonts w:hint="default"/>
      </w:rPr>
    </w:lvl>
  </w:abstractNum>
  <w:abstractNum w:abstractNumId="31">
    <w:nsid w:val="69791A16"/>
    <w:multiLevelType w:val="hybridMultilevel"/>
    <w:tmpl w:val="D25A3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D1357D"/>
    <w:multiLevelType w:val="hybridMultilevel"/>
    <w:tmpl w:val="7CE8467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C123FA0"/>
    <w:multiLevelType w:val="hybridMultilevel"/>
    <w:tmpl w:val="5FB63CB6"/>
    <w:lvl w:ilvl="0" w:tplc="6D3E63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EEA58C1"/>
    <w:multiLevelType w:val="hybridMultilevel"/>
    <w:tmpl w:val="8736993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0A3663D"/>
    <w:multiLevelType w:val="hybridMultilevel"/>
    <w:tmpl w:val="D270A336"/>
    <w:lvl w:ilvl="0" w:tplc="B608E108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1F0990"/>
    <w:multiLevelType w:val="hybridMultilevel"/>
    <w:tmpl w:val="5CC8CB8A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DC48A6"/>
    <w:multiLevelType w:val="hybridMultilevel"/>
    <w:tmpl w:val="88F48D5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8">
    <w:nsid w:val="7A142DF2"/>
    <w:multiLevelType w:val="hybridMultilevel"/>
    <w:tmpl w:val="6EE6F3F0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>
    <w:nsid w:val="7B1E07F9"/>
    <w:multiLevelType w:val="hybridMultilevel"/>
    <w:tmpl w:val="E30ABD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9E3637"/>
    <w:multiLevelType w:val="hybridMultilevel"/>
    <w:tmpl w:val="38AA4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DB4151"/>
    <w:multiLevelType w:val="multilevel"/>
    <w:tmpl w:val="297A92C4"/>
    <w:lvl w:ilvl="0">
      <w:start w:val="1"/>
      <w:numFmt w:val="bullet"/>
      <w:lvlText w:val=""/>
      <w:lvlJc w:val="left"/>
      <w:pPr>
        <w:ind w:left="432" w:hanging="432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12" w:hanging="2160"/>
      </w:pPr>
      <w:rPr>
        <w:rFonts w:hint="default"/>
      </w:rPr>
    </w:lvl>
  </w:abstractNum>
  <w:abstractNum w:abstractNumId="42">
    <w:nsid w:val="7EED1F43"/>
    <w:multiLevelType w:val="hybridMultilevel"/>
    <w:tmpl w:val="ED5EB8B0"/>
    <w:lvl w:ilvl="0" w:tplc="FC563122"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EFA193A"/>
    <w:multiLevelType w:val="hybridMultilevel"/>
    <w:tmpl w:val="1BF0202C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•"/>
        <w:legacy w:legacy="1" w:legacySpace="0" w:legacyIndent="26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33"/>
  </w:num>
  <w:num w:numId="5">
    <w:abstractNumId w:val="21"/>
  </w:num>
  <w:num w:numId="6">
    <w:abstractNumId w:val="12"/>
  </w:num>
  <w:num w:numId="7">
    <w:abstractNumId w:val="40"/>
  </w:num>
  <w:num w:numId="8">
    <w:abstractNumId w:val="37"/>
  </w:num>
  <w:num w:numId="9">
    <w:abstractNumId w:val="14"/>
  </w:num>
  <w:num w:numId="10">
    <w:abstractNumId w:val="31"/>
  </w:num>
  <w:num w:numId="1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</w:num>
  <w:num w:numId="13">
    <w:abstractNumId w:val="11"/>
  </w:num>
  <w:num w:numId="14">
    <w:abstractNumId w:val="22"/>
  </w:num>
  <w:num w:numId="15">
    <w:abstractNumId w:val="15"/>
  </w:num>
  <w:num w:numId="16">
    <w:abstractNumId w:val="23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"/>
  </w:num>
  <w:num w:numId="18">
    <w:abstractNumId w:val="1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6"/>
  </w:num>
  <w:num w:numId="20">
    <w:abstractNumId w:val="7"/>
  </w:num>
  <w:num w:numId="21">
    <w:abstractNumId w:val="18"/>
  </w:num>
  <w:num w:numId="22">
    <w:abstractNumId w:val="21"/>
  </w:num>
  <w:num w:numId="23">
    <w:abstractNumId w:val="24"/>
  </w:num>
  <w:num w:numId="24">
    <w:abstractNumId w:val="30"/>
  </w:num>
  <w:num w:numId="25">
    <w:abstractNumId w:val="26"/>
  </w:num>
  <w:num w:numId="26">
    <w:abstractNumId w:val="10"/>
  </w:num>
  <w:num w:numId="27">
    <w:abstractNumId w:val="41"/>
  </w:num>
  <w:num w:numId="28">
    <w:abstractNumId w:val="34"/>
  </w:num>
  <w:num w:numId="29">
    <w:abstractNumId w:val="32"/>
  </w:num>
  <w:num w:numId="30">
    <w:abstractNumId w:val="17"/>
  </w:num>
  <w:num w:numId="31">
    <w:abstractNumId w:val="25"/>
  </w:num>
  <w:num w:numId="32">
    <w:abstractNumId w:val="42"/>
  </w:num>
  <w:num w:numId="33">
    <w:abstractNumId w:val="9"/>
  </w:num>
  <w:num w:numId="34">
    <w:abstractNumId w:val="19"/>
  </w:num>
  <w:num w:numId="35">
    <w:abstractNumId w:val="29"/>
  </w:num>
  <w:num w:numId="36">
    <w:abstractNumId w:val="28"/>
  </w:num>
  <w:num w:numId="37">
    <w:abstractNumId w:val="36"/>
  </w:num>
  <w:num w:numId="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9"/>
  </w:num>
  <w:num w:numId="40">
    <w:abstractNumId w:val="20"/>
  </w:num>
  <w:num w:numId="41">
    <w:abstractNumId w:val="38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0EA"/>
    <w:rsid w:val="00002089"/>
    <w:rsid w:val="0001036A"/>
    <w:rsid w:val="00013024"/>
    <w:rsid w:val="00016649"/>
    <w:rsid w:val="00017913"/>
    <w:rsid w:val="00017E16"/>
    <w:rsid w:val="000220FF"/>
    <w:rsid w:val="00022B12"/>
    <w:rsid w:val="000237BB"/>
    <w:rsid w:val="000246F0"/>
    <w:rsid w:val="00025E53"/>
    <w:rsid w:val="00026A29"/>
    <w:rsid w:val="000306A5"/>
    <w:rsid w:val="000322F5"/>
    <w:rsid w:val="000331BB"/>
    <w:rsid w:val="00033393"/>
    <w:rsid w:val="000357E2"/>
    <w:rsid w:val="000371AC"/>
    <w:rsid w:val="00037E3C"/>
    <w:rsid w:val="00040B96"/>
    <w:rsid w:val="000418B4"/>
    <w:rsid w:val="000433B4"/>
    <w:rsid w:val="000437CD"/>
    <w:rsid w:val="00043D26"/>
    <w:rsid w:val="00045159"/>
    <w:rsid w:val="00045F36"/>
    <w:rsid w:val="00046B0E"/>
    <w:rsid w:val="00051821"/>
    <w:rsid w:val="000525CC"/>
    <w:rsid w:val="0005742F"/>
    <w:rsid w:val="00060293"/>
    <w:rsid w:val="00060D1C"/>
    <w:rsid w:val="000624E8"/>
    <w:rsid w:val="000643F4"/>
    <w:rsid w:val="00066E40"/>
    <w:rsid w:val="00070AD8"/>
    <w:rsid w:val="0007109C"/>
    <w:rsid w:val="0007152C"/>
    <w:rsid w:val="0007460A"/>
    <w:rsid w:val="00077D05"/>
    <w:rsid w:val="00080CB1"/>
    <w:rsid w:val="00081BEC"/>
    <w:rsid w:val="00084025"/>
    <w:rsid w:val="00092DE5"/>
    <w:rsid w:val="000969E6"/>
    <w:rsid w:val="00096F94"/>
    <w:rsid w:val="000A3C7E"/>
    <w:rsid w:val="000A5BA0"/>
    <w:rsid w:val="000A7945"/>
    <w:rsid w:val="000B1E85"/>
    <w:rsid w:val="000B557B"/>
    <w:rsid w:val="000B609B"/>
    <w:rsid w:val="000B6547"/>
    <w:rsid w:val="000B72CC"/>
    <w:rsid w:val="000C1B43"/>
    <w:rsid w:val="000C3215"/>
    <w:rsid w:val="000C4C26"/>
    <w:rsid w:val="000C50DA"/>
    <w:rsid w:val="000C5865"/>
    <w:rsid w:val="000C5E2D"/>
    <w:rsid w:val="000C6E58"/>
    <w:rsid w:val="000D1A91"/>
    <w:rsid w:val="000D583E"/>
    <w:rsid w:val="000E0465"/>
    <w:rsid w:val="000E04C7"/>
    <w:rsid w:val="000E2114"/>
    <w:rsid w:val="000E2FEB"/>
    <w:rsid w:val="000E3D36"/>
    <w:rsid w:val="000E5249"/>
    <w:rsid w:val="000E560B"/>
    <w:rsid w:val="000E63F8"/>
    <w:rsid w:val="000F0934"/>
    <w:rsid w:val="000F45F1"/>
    <w:rsid w:val="000F6F60"/>
    <w:rsid w:val="000F7167"/>
    <w:rsid w:val="0010300A"/>
    <w:rsid w:val="00103836"/>
    <w:rsid w:val="00107018"/>
    <w:rsid w:val="00107634"/>
    <w:rsid w:val="00110407"/>
    <w:rsid w:val="00113896"/>
    <w:rsid w:val="00113CD0"/>
    <w:rsid w:val="00113D84"/>
    <w:rsid w:val="00120ABF"/>
    <w:rsid w:val="00120D08"/>
    <w:rsid w:val="001211ED"/>
    <w:rsid w:val="0012122E"/>
    <w:rsid w:val="00122293"/>
    <w:rsid w:val="00123B25"/>
    <w:rsid w:val="00130A27"/>
    <w:rsid w:val="0013220C"/>
    <w:rsid w:val="00132276"/>
    <w:rsid w:val="00133614"/>
    <w:rsid w:val="001413F5"/>
    <w:rsid w:val="00142F2A"/>
    <w:rsid w:val="001540EE"/>
    <w:rsid w:val="001543C6"/>
    <w:rsid w:val="00157F04"/>
    <w:rsid w:val="0016514A"/>
    <w:rsid w:val="001660DD"/>
    <w:rsid w:val="001745CD"/>
    <w:rsid w:val="00175599"/>
    <w:rsid w:val="00175E4B"/>
    <w:rsid w:val="001763E7"/>
    <w:rsid w:val="00182D0D"/>
    <w:rsid w:val="00185DCA"/>
    <w:rsid w:val="00187F15"/>
    <w:rsid w:val="00191B0F"/>
    <w:rsid w:val="00192D4F"/>
    <w:rsid w:val="0019385D"/>
    <w:rsid w:val="00196C42"/>
    <w:rsid w:val="00196E81"/>
    <w:rsid w:val="001A168D"/>
    <w:rsid w:val="001A207F"/>
    <w:rsid w:val="001A2D61"/>
    <w:rsid w:val="001A33E0"/>
    <w:rsid w:val="001A3C00"/>
    <w:rsid w:val="001A5594"/>
    <w:rsid w:val="001A58B9"/>
    <w:rsid w:val="001A7730"/>
    <w:rsid w:val="001A7C88"/>
    <w:rsid w:val="001B6D77"/>
    <w:rsid w:val="001B6EEA"/>
    <w:rsid w:val="001B6EFE"/>
    <w:rsid w:val="001C02BD"/>
    <w:rsid w:val="001C3534"/>
    <w:rsid w:val="001C54E7"/>
    <w:rsid w:val="001C5FFA"/>
    <w:rsid w:val="001C60CF"/>
    <w:rsid w:val="001C67D2"/>
    <w:rsid w:val="001D10EA"/>
    <w:rsid w:val="001D13C4"/>
    <w:rsid w:val="001D2030"/>
    <w:rsid w:val="001D2034"/>
    <w:rsid w:val="001D7003"/>
    <w:rsid w:val="001E16B5"/>
    <w:rsid w:val="001E2460"/>
    <w:rsid w:val="001E27C3"/>
    <w:rsid w:val="001E4EC4"/>
    <w:rsid w:val="001E5113"/>
    <w:rsid w:val="001E5352"/>
    <w:rsid w:val="001E62A2"/>
    <w:rsid w:val="001F0AC9"/>
    <w:rsid w:val="001F3E89"/>
    <w:rsid w:val="001F576D"/>
    <w:rsid w:val="001F6237"/>
    <w:rsid w:val="00201A97"/>
    <w:rsid w:val="00202CAD"/>
    <w:rsid w:val="0020312B"/>
    <w:rsid w:val="00203720"/>
    <w:rsid w:val="00204700"/>
    <w:rsid w:val="002139F2"/>
    <w:rsid w:val="002147D8"/>
    <w:rsid w:val="002147FC"/>
    <w:rsid w:val="00216B30"/>
    <w:rsid w:val="00220711"/>
    <w:rsid w:val="00222681"/>
    <w:rsid w:val="0022434A"/>
    <w:rsid w:val="002248C6"/>
    <w:rsid w:val="00225A93"/>
    <w:rsid w:val="00231194"/>
    <w:rsid w:val="00232551"/>
    <w:rsid w:val="0023276A"/>
    <w:rsid w:val="002329AA"/>
    <w:rsid w:val="00234B43"/>
    <w:rsid w:val="00237905"/>
    <w:rsid w:val="00237DD2"/>
    <w:rsid w:val="0024006A"/>
    <w:rsid w:val="00242200"/>
    <w:rsid w:val="0024557B"/>
    <w:rsid w:val="00246A11"/>
    <w:rsid w:val="0025240C"/>
    <w:rsid w:val="002525FB"/>
    <w:rsid w:val="002526E2"/>
    <w:rsid w:val="00252F27"/>
    <w:rsid w:val="00254E55"/>
    <w:rsid w:val="0025539F"/>
    <w:rsid w:val="002570D2"/>
    <w:rsid w:val="00261F16"/>
    <w:rsid w:val="00264F04"/>
    <w:rsid w:val="0026782C"/>
    <w:rsid w:val="002707DB"/>
    <w:rsid w:val="002755DB"/>
    <w:rsid w:val="00276B1D"/>
    <w:rsid w:val="00276B3E"/>
    <w:rsid w:val="002773F4"/>
    <w:rsid w:val="00281037"/>
    <w:rsid w:val="00281C3D"/>
    <w:rsid w:val="00282792"/>
    <w:rsid w:val="0028381E"/>
    <w:rsid w:val="00285670"/>
    <w:rsid w:val="0029003A"/>
    <w:rsid w:val="00291997"/>
    <w:rsid w:val="00294CD1"/>
    <w:rsid w:val="00296278"/>
    <w:rsid w:val="002963E4"/>
    <w:rsid w:val="002A14FD"/>
    <w:rsid w:val="002A1F81"/>
    <w:rsid w:val="002A2346"/>
    <w:rsid w:val="002A2529"/>
    <w:rsid w:val="002A2BA8"/>
    <w:rsid w:val="002A348F"/>
    <w:rsid w:val="002A4D0A"/>
    <w:rsid w:val="002A4F4A"/>
    <w:rsid w:val="002A5757"/>
    <w:rsid w:val="002A6267"/>
    <w:rsid w:val="002B032B"/>
    <w:rsid w:val="002B03E9"/>
    <w:rsid w:val="002B3652"/>
    <w:rsid w:val="002B437E"/>
    <w:rsid w:val="002B52D3"/>
    <w:rsid w:val="002B6B77"/>
    <w:rsid w:val="002B6ED8"/>
    <w:rsid w:val="002C170C"/>
    <w:rsid w:val="002C27D6"/>
    <w:rsid w:val="002C296C"/>
    <w:rsid w:val="002C594D"/>
    <w:rsid w:val="002D0189"/>
    <w:rsid w:val="002D1439"/>
    <w:rsid w:val="002D2E87"/>
    <w:rsid w:val="002D35F5"/>
    <w:rsid w:val="002D520F"/>
    <w:rsid w:val="002D6608"/>
    <w:rsid w:val="002D6832"/>
    <w:rsid w:val="002E072E"/>
    <w:rsid w:val="002E0764"/>
    <w:rsid w:val="002E2861"/>
    <w:rsid w:val="002E3BB4"/>
    <w:rsid w:val="002E4FAD"/>
    <w:rsid w:val="002E536A"/>
    <w:rsid w:val="002E7AD4"/>
    <w:rsid w:val="002F0354"/>
    <w:rsid w:val="002F09FC"/>
    <w:rsid w:val="002F0D13"/>
    <w:rsid w:val="002F1AB4"/>
    <w:rsid w:val="002F2E76"/>
    <w:rsid w:val="002F5E10"/>
    <w:rsid w:val="00305BB5"/>
    <w:rsid w:val="00311748"/>
    <w:rsid w:val="00312305"/>
    <w:rsid w:val="00313D23"/>
    <w:rsid w:val="00315BEF"/>
    <w:rsid w:val="00320478"/>
    <w:rsid w:val="00322740"/>
    <w:rsid w:val="003229B4"/>
    <w:rsid w:val="003241E8"/>
    <w:rsid w:val="00332D61"/>
    <w:rsid w:val="00332F35"/>
    <w:rsid w:val="00335871"/>
    <w:rsid w:val="00336793"/>
    <w:rsid w:val="00341609"/>
    <w:rsid w:val="0034185E"/>
    <w:rsid w:val="003418CE"/>
    <w:rsid w:val="003429B1"/>
    <w:rsid w:val="00342D47"/>
    <w:rsid w:val="0034336C"/>
    <w:rsid w:val="00343D34"/>
    <w:rsid w:val="003453F7"/>
    <w:rsid w:val="00350B10"/>
    <w:rsid w:val="00351CA4"/>
    <w:rsid w:val="003524A8"/>
    <w:rsid w:val="00354257"/>
    <w:rsid w:val="00356533"/>
    <w:rsid w:val="00364799"/>
    <w:rsid w:val="00366F4C"/>
    <w:rsid w:val="00367D91"/>
    <w:rsid w:val="00370E72"/>
    <w:rsid w:val="0037127F"/>
    <w:rsid w:val="00373471"/>
    <w:rsid w:val="0037547B"/>
    <w:rsid w:val="0038361E"/>
    <w:rsid w:val="00384CE3"/>
    <w:rsid w:val="00385AD5"/>
    <w:rsid w:val="00386CFC"/>
    <w:rsid w:val="0039268F"/>
    <w:rsid w:val="00395053"/>
    <w:rsid w:val="0039643E"/>
    <w:rsid w:val="003A0B92"/>
    <w:rsid w:val="003A22F5"/>
    <w:rsid w:val="003A263D"/>
    <w:rsid w:val="003A53B0"/>
    <w:rsid w:val="003B0AAD"/>
    <w:rsid w:val="003B592A"/>
    <w:rsid w:val="003B5ED1"/>
    <w:rsid w:val="003B62DC"/>
    <w:rsid w:val="003C0F67"/>
    <w:rsid w:val="003C37A5"/>
    <w:rsid w:val="003C6717"/>
    <w:rsid w:val="003C6E1A"/>
    <w:rsid w:val="003D0370"/>
    <w:rsid w:val="003D0712"/>
    <w:rsid w:val="003D17AC"/>
    <w:rsid w:val="003D327C"/>
    <w:rsid w:val="003D531B"/>
    <w:rsid w:val="003D7A77"/>
    <w:rsid w:val="003E3940"/>
    <w:rsid w:val="003F0A6B"/>
    <w:rsid w:val="003F152F"/>
    <w:rsid w:val="003F1E51"/>
    <w:rsid w:val="003F2D90"/>
    <w:rsid w:val="003F3504"/>
    <w:rsid w:val="003F3A9D"/>
    <w:rsid w:val="003F54D6"/>
    <w:rsid w:val="00400C61"/>
    <w:rsid w:val="0040169F"/>
    <w:rsid w:val="00403518"/>
    <w:rsid w:val="004058F4"/>
    <w:rsid w:val="00406888"/>
    <w:rsid w:val="00406A1F"/>
    <w:rsid w:val="00414A54"/>
    <w:rsid w:val="00414FAD"/>
    <w:rsid w:val="00417E70"/>
    <w:rsid w:val="00420595"/>
    <w:rsid w:val="00422085"/>
    <w:rsid w:val="004242DF"/>
    <w:rsid w:val="00424D3D"/>
    <w:rsid w:val="00424D66"/>
    <w:rsid w:val="0043054A"/>
    <w:rsid w:val="00432CB2"/>
    <w:rsid w:val="004334B7"/>
    <w:rsid w:val="00433F1B"/>
    <w:rsid w:val="004353AD"/>
    <w:rsid w:val="00436339"/>
    <w:rsid w:val="004376A8"/>
    <w:rsid w:val="00440F8A"/>
    <w:rsid w:val="0044252D"/>
    <w:rsid w:val="00443923"/>
    <w:rsid w:val="00444897"/>
    <w:rsid w:val="00447259"/>
    <w:rsid w:val="00451A67"/>
    <w:rsid w:val="00451B80"/>
    <w:rsid w:val="00453C18"/>
    <w:rsid w:val="00455555"/>
    <w:rsid w:val="0045664E"/>
    <w:rsid w:val="0046387A"/>
    <w:rsid w:val="00464F71"/>
    <w:rsid w:val="00465D4F"/>
    <w:rsid w:val="0046670D"/>
    <w:rsid w:val="00466E80"/>
    <w:rsid w:val="00467D53"/>
    <w:rsid w:val="004702E5"/>
    <w:rsid w:val="0047046A"/>
    <w:rsid w:val="00470D87"/>
    <w:rsid w:val="004725DE"/>
    <w:rsid w:val="00472F14"/>
    <w:rsid w:val="00476053"/>
    <w:rsid w:val="00477B68"/>
    <w:rsid w:val="00480D36"/>
    <w:rsid w:val="00480F19"/>
    <w:rsid w:val="004818FE"/>
    <w:rsid w:val="00483D59"/>
    <w:rsid w:val="0048520F"/>
    <w:rsid w:val="00491F8B"/>
    <w:rsid w:val="0049505B"/>
    <w:rsid w:val="00495F1C"/>
    <w:rsid w:val="00496ECE"/>
    <w:rsid w:val="004A295D"/>
    <w:rsid w:val="004A5629"/>
    <w:rsid w:val="004A6BD4"/>
    <w:rsid w:val="004A6E69"/>
    <w:rsid w:val="004B0912"/>
    <w:rsid w:val="004B20BD"/>
    <w:rsid w:val="004B5E8D"/>
    <w:rsid w:val="004B6978"/>
    <w:rsid w:val="004B7A47"/>
    <w:rsid w:val="004C0DB2"/>
    <w:rsid w:val="004C0FC6"/>
    <w:rsid w:val="004C17CC"/>
    <w:rsid w:val="004C1E49"/>
    <w:rsid w:val="004C215F"/>
    <w:rsid w:val="004C264B"/>
    <w:rsid w:val="004C2F85"/>
    <w:rsid w:val="004C3562"/>
    <w:rsid w:val="004C5626"/>
    <w:rsid w:val="004C5C88"/>
    <w:rsid w:val="004C5FB7"/>
    <w:rsid w:val="004C7C5E"/>
    <w:rsid w:val="004D0830"/>
    <w:rsid w:val="004D689F"/>
    <w:rsid w:val="004D6CA8"/>
    <w:rsid w:val="004D6DFB"/>
    <w:rsid w:val="004D751F"/>
    <w:rsid w:val="004E227A"/>
    <w:rsid w:val="004E31B8"/>
    <w:rsid w:val="004E689D"/>
    <w:rsid w:val="004F37FD"/>
    <w:rsid w:val="004F6C6D"/>
    <w:rsid w:val="005001EE"/>
    <w:rsid w:val="00501BB0"/>
    <w:rsid w:val="005107F2"/>
    <w:rsid w:val="00510C4A"/>
    <w:rsid w:val="005141D4"/>
    <w:rsid w:val="00520A00"/>
    <w:rsid w:val="00521440"/>
    <w:rsid w:val="005239EE"/>
    <w:rsid w:val="0052475C"/>
    <w:rsid w:val="00530076"/>
    <w:rsid w:val="00530888"/>
    <w:rsid w:val="00531444"/>
    <w:rsid w:val="005339CF"/>
    <w:rsid w:val="005354F4"/>
    <w:rsid w:val="00536F95"/>
    <w:rsid w:val="005375B7"/>
    <w:rsid w:val="00541534"/>
    <w:rsid w:val="0054175E"/>
    <w:rsid w:val="00541AA1"/>
    <w:rsid w:val="00547BAB"/>
    <w:rsid w:val="00550868"/>
    <w:rsid w:val="00553202"/>
    <w:rsid w:val="00554D11"/>
    <w:rsid w:val="00555F3A"/>
    <w:rsid w:val="005644D2"/>
    <w:rsid w:val="00564C7D"/>
    <w:rsid w:val="00565E05"/>
    <w:rsid w:val="00566383"/>
    <w:rsid w:val="00567CC4"/>
    <w:rsid w:val="005725F7"/>
    <w:rsid w:val="00572B78"/>
    <w:rsid w:val="00573CFA"/>
    <w:rsid w:val="0057508C"/>
    <w:rsid w:val="00584E2F"/>
    <w:rsid w:val="00585AE5"/>
    <w:rsid w:val="005879E6"/>
    <w:rsid w:val="00590D22"/>
    <w:rsid w:val="00591867"/>
    <w:rsid w:val="005931A5"/>
    <w:rsid w:val="005A4274"/>
    <w:rsid w:val="005A5B45"/>
    <w:rsid w:val="005A718B"/>
    <w:rsid w:val="005B0EE8"/>
    <w:rsid w:val="005B1419"/>
    <w:rsid w:val="005B33D7"/>
    <w:rsid w:val="005B44A0"/>
    <w:rsid w:val="005B533A"/>
    <w:rsid w:val="005C00E0"/>
    <w:rsid w:val="005C01AF"/>
    <w:rsid w:val="005C1626"/>
    <w:rsid w:val="005C199E"/>
    <w:rsid w:val="005C37E3"/>
    <w:rsid w:val="005C41D7"/>
    <w:rsid w:val="005C5A78"/>
    <w:rsid w:val="005C6864"/>
    <w:rsid w:val="005D25BB"/>
    <w:rsid w:val="005D2F4C"/>
    <w:rsid w:val="005D4613"/>
    <w:rsid w:val="005D6668"/>
    <w:rsid w:val="005D6ECB"/>
    <w:rsid w:val="005D7DB6"/>
    <w:rsid w:val="005E269D"/>
    <w:rsid w:val="005E3013"/>
    <w:rsid w:val="005E4CFA"/>
    <w:rsid w:val="005E67F0"/>
    <w:rsid w:val="005E6FB2"/>
    <w:rsid w:val="005F1692"/>
    <w:rsid w:val="005F2071"/>
    <w:rsid w:val="005F23AE"/>
    <w:rsid w:val="005F24F4"/>
    <w:rsid w:val="005F4005"/>
    <w:rsid w:val="005F498D"/>
    <w:rsid w:val="005F5FBA"/>
    <w:rsid w:val="005F71A5"/>
    <w:rsid w:val="00600C48"/>
    <w:rsid w:val="006013F7"/>
    <w:rsid w:val="006016E0"/>
    <w:rsid w:val="00605F3D"/>
    <w:rsid w:val="00613C2F"/>
    <w:rsid w:val="006147E3"/>
    <w:rsid w:val="00615DE5"/>
    <w:rsid w:val="006177CC"/>
    <w:rsid w:val="00617DBD"/>
    <w:rsid w:val="0062238A"/>
    <w:rsid w:val="006232AE"/>
    <w:rsid w:val="00624E72"/>
    <w:rsid w:val="0062585C"/>
    <w:rsid w:val="006274D1"/>
    <w:rsid w:val="00630688"/>
    <w:rsid w:val="006314D6"/>
    <w:rsid w:val="00632EC4"/>
    <w:rsid w:val="00650BD1"/>
    <w:rsid w:val="0065185F"/>
    <w:rsid w:val="006540C1"/>
    <w:rsid w:val="00654BF5"/>
    <w:rsid w:val="00656484"/>
    <w:rsid w:val="00661B59"/>
    <w:rsid w:val="00663DFB"/>
    <w:rsid w:val="00665779"/>
    <w:rsid w:val="00666D56"/>
    <w:rsid w:val="00666EAF"/>
    <w:rsid w:val="00671055"/>
    <w:rsid w:val="006713EC"/>
    <w:rsid w:val="00672541"/>
    <w:rsid w:val="00675BB9"/>
    <w:rsid w:val="00677336"/>
    <w:rsid w:val="0068381F"/>
    <w:rsid w:val="0068388F"/>
    <w:rsid w:val="006911F4"/>
    <w:rsid w:val="006939F2"/>
    <w:rsid w:val="00694DA3"/>
    <w:rsid w:val="0069528D"/>
    <w:rsid w:val="006971D6"/>
    <w:rsid w:val="006A0F68"/>
    <w:rsid w:val="006A7EA6"/>
    <w:rsid w:val="006B30DE"/>
    <w:rsid w:val="006B47EC"/>
    <w:rsid w:val="006B54E3"/>
    <w:rsid w:val="006B6919"/>
    <w:rsid w:val="006B75AE"/>
    <w:rsid w:val="006B75EF"/>
    <w:rsid w:val="006B7674"/>
    <w:rsid w:val="006C26F3"/>
    <w:rsid w:val="006C35FD"/>
    <w:rsid w:val="006D23E3"/>
    <w:rsid w:val="006D3674"/>
    <w:rsid w:val="006D50FB"/>
    <w:rsid w:val="006D5AFE"/>
    <w:rsid w:val="006D660F"/>
    <w:rsid w:val="006E07B6"/>
    <w:rsid w:val="006E2AD5"/>
    <w:rsid w:val="006E2EEE"/>
    <w:rsid w:val="006E4439"/>
    <w:rsid w:val="006E5787"/>
    <w:rsid w:val="006E6713"/>
    <w:rsid w:val="006E6DE5"/>
    <w:rsid w:val="006F3827"/>
    <w:rsid w:val="006F40A5"/>
    <w:rsid w:val="006F5245"/>
    <w:rsid w:val="006F53C8"/>
    <w:rsid w:val="006F74C5"/>
    <w:rsid w:val="006F7590"/>
    <w:rsid w:val="00701C27"/>
    <w:rsid w:val="00702EC9"/>
    <w:rsid w:val="007107D8"/>
    <w:rsid w:val="0072022C"/>
    <w:rsid w:val="00720465"/>
    <w:rsid w:val="007267C5"/>
    <w:rsid w:val="00726CAC"/>
    <w:rsid w:val="00726F6B"/>
    <w:rsid w:val="0072711A"/>
    <w:rsid w:val="00731220"/>
    <w:rsid w:val="007322DD"/>
    <w:rsid w:val="007466A9"/>
    <w:rsid w:val="00751BB5"/>
    <w:rsid w:val="007528C8"/>
    <w:rsid w:val="007537DA"/>
    <w:rsid w:val="007558A6"/>
    <w:rsid w:val="00756D65"/>
    <w:rsid w:val="0076271E"/>
    <w:rsid w:val="00763D00"/>
    <w:rsid w:val="007648BE"/>
    <w:rsid w:val="00765054"/>
    <w:rsid w:val="00766D13"/>
    <w:rsid w:val="00767334"/>
    <w:rsid w:val="00770AD1"/>
    <w:rsid w:val="00771C93"/>
    <w:rsid w:val="007722FE"/>
    <w:rsid w:val="007734F0"/>
    <w:rsid w:val="00781B97"/>
    <w:rsid w:val="00783318"/>
    <w:rsid w:val="00783F62"/>
    <w:rsid w:val="0078631A"/>
    <w:rsid w:val="0078763B"/>
    <w:rsid w:val="00787D41"/>
    <w:rsid w:val="00790C81"/>
    <w:rsid w:val="007918A7"/>
    <w:rsid w:val="00792A51"/>
    <w:rsid w:val="00794875"/>
    <w:rsid w:val="00794DC5"/>
    <w:rsid w:val="007954F1"/>
    <w:rsid w:val="00796176"/>
    <w:rsid w:val="007A10BB"/>
    <w:rsid w:val="007A1246"/>
    <w:rsid w:val="007A1A5C"/>
    <w:rsid w:val="007A2338"/>
    <w:rsid w:val="007A555E"/>
    <w:rsid w:val="007A5D6B"/>
    <w:rsid w:val="007A71F9"/>
    <w:rsid w:val="007B0278"/>
    <w:rsid w:val="007B1615"/>
    <w:rsid w:val="007B3700"/>
    <w:rsid w:val="007B7638"/>
    <w:rsid w:val="007B76C6"/>
    <w:rsid w:val="007C200D"/>
    <w:rsid w:val="007C381B"/>
    <w:rsid w:val="007C5B33"/>
    <w:rsid w:val="007D25B0"/>
    <w:rsid w:val="007D28CB"/>
    <w:rsid w:val="007D45D2"/>
    <w:rsid w:val="007D5D2E"/>
    <w:rsid w:val="007E0C45"/>
    <w:rsid w:val="007E21D6"/>
    <w:rsid w:val="007E35A0"/>
    <w:rsid w:val="007E4D37"/>
    <w:rsid w:val="007E5270"/>
    <w:rsid w:val="007E7657"/>
    <w:rsid w:val="007F3831"/>
    <w:rsid w:val="007F3A5A"/>
    <w:rsid w:val="007F3FB9"/>
    <w:rsid w:val="007F4367"/>
    <w:rsid w:val="007F7539"/>
    <w:rsid w:val="008020C6"/>
    <w:rsid w:val="00802C3A"/>
    <w:rsid w:val="008108BF"/>
    <w:rsid w:val="00810AA1"/>
    <w:rsid w:val="00811266"/>
    <w:rsid w:val="008115D6"/>
    <w:rsid w:val="008126E9"/>
    <w:rsid w:val="00812E16"/>
    <w:rsid w:val="0081380B"/>
    <w:rsid w:val="008139C8"/>
    <w:rsid w:val="00813FA4"/>
    <w:rsid w:val="00814E37"/>
    <w:rsid w:val="00815157"/>
    <w:rsid w:val="008164B2"/>
    <w:rsid w:val="008237B8"/>
    <w:rsid w:val="008251AF"/>
    <w:rsid w:val="00825599"/>
    <w:rsid w:val="0083084B"/>
    <w:rsid w:val="00833EA7"/>
    <w:rsid w:val="00835F66"/>
    <w:rsid w:val="0083609D"/>
    <w:rsid w:val="00836689"/>
    <w:rsid w:val="008376E8"/>
    <w:rsid w:val="008405A0"/>
    <w:rsid w:val="0084329F"/>
    <w:rsid w:val="00843D92"/>
    <w:rsid w:val="00843F29"/>
    <w:rsid w:val="0084587D"/>
    <w:rsid w:val="0084587F"/>
    <w:rsid w:val="00846ED8"/>
    <w:rsid w:val="00847FCB"/>
    <w:rsid w:val="00851B42"/>
    <w:rsid w:val="00852DB2"/>
    <w:rsid w:val="00855948"/>
    <w:rsid w:val="00857388"/>
    <w:rsid w:val="008577AF"/>
    <w:rsid w:val="00857953"/>
    <w:rsid w:val="008619F8"/>
    <w:rsid w:val="00864309"/>
    <w:rsid w:val="008667BA"/>
    <w:rsid w:val="00866CCF"/>
    <w:rsid w:val="0087027F"/>
    <w:rsid w:val="008717FB"/>
    <w:rsid w:val="0087590B"/>
    <w:rsid w:val="00881E1C"/>
    <w:rsid w:val="0088462C"/>
    <w:rsid w:val="00885421"/>
    <w:rsid w:val="00886E75"/>
    <w:rsid w:val="008875E8"/>
    <w:rsid w:val="00892A94"/>
    <w:rsid w:val="00893DD3"/>
    <w:rsid w:val="008942DB"/>
    <w:rsid w:val="00895AAF"/>
    <w:rsid w:val="00895DD5"/>
    <w:rsid w:val="008A2B54"/>
    <w:rsid w:val="008A3A59"/>
    <w:rsid w:val="008A64BB"/>
    <w:rsid w:val="008A6D37"/>
    <w:rsid w:val="008B09E2"/>
    <w:rsid w:val="008B0B22"/>
    <w:rsid w:val="008B0F1F"/>
    <w:rsid w:val="008B1FA9"/>
    <w:rsid w:val="008B2FFC"/>
    <w:rsid w:val="008B38D7"/>
    <w:rsid w:val="008B4A5D"/>
    <w:rsid w:val="008C6484"/>
    <w:rsid w:val="008C6B6C"/>
    <w:rsid w:val="008D02D9"/>
    <w:rsid w:val="008D048E"/>
    <w:rsid w:val="008D2B25"/>
    <w:rsid w:val="008D307B"/>
    <w:rsid w:val="008D55A7"/>
    <w:rsid w:val="008E0C2C"/>
    <w:rsid w:val="008E0FE6"/>
    <w:rsid w:val="008E12DF"/>
    <w:rsid w:val="008E3CF8"/>
    <w:rsid w:val="008E43F4"/>
    <w:rsid w:val="008E6419"/>
    <w:rsid w:val="008E7898"/>
    <w:rsid w:val="008F05C8"/>
    <w:rsid w:val="008F21F2"/>
    <w:rsid w:val="008F3D45"/>
    <w:rsid w:val="008F6137"/>
    <w:rsid w:val="008F6E16"/>
    <w:rsid w:val="008F7B52"/>
    <w:rsid w:val="008F7C74"/>
    <w:rsid w:val="008F7D09"/>
    <w:rsid w:val="008F7ECB"/>
    <w:rsid w:val="00900FA9"/>
    <w:rsid w:val="00901928"/>
    <w:rsid w:val="00907E9B"/>
    <w:rsid w:val="00911413"/>
    <w:rsid w:val="009132F7"/>
    <w:rsid w:val="00917A2D"/>
    <w:rsid w:val="00921B79"/>
    <w:rsid w:val="00921F2B"/>
    <w:rsid w:val="0092426F"/>
    <w:rsid w:val="009257DD"/>
    <w:rsid w:val="009272FC"/>
    <w:rsid w:val="00927592"/>
    <w:rsid w:val="00930E99"/>
    <w:rsid w:val="00930F60"/>
    <w:rsid w:val="0093166D"/>
    <w:rsid w:val="00934386"/>
    <w:rsid w:val="00934F63"/>
    <w:rsid w:val="009365F0"/>
    <w:rsid w:val="00940295"/>
    <w:rsid w:val="0094054C"/>
    <w:rsid w:val="00940E47"/>
    <w:rsid w:val="009425C1"/>
    <w:rsid w:val="00944C79"/>
    <w:rsid w:val="009478A3"/>
    <w:rsid w:val="009535AF"/>
    <w:rsid w:val="00956329"/>
    <w:rsid w:val="0095752F"/>
    <w:rsid w:val="00960024"/>
    <w:rsid w:val="00963341"/>
    <w:rsid w:val="00964F6B"/>
    <w:rsid w:val="009744EE"/>
    <w:rsid w:val="009764C5"/>
    <w:rsid w:val="009828F8"/>
    <w:rsid w:val="00982B93"/>
    <w:rsid w:val="009840A6"/>
    <w:rsid w:val="00984175"/>
    <w:rsid w:val="009844BF"/>
    <w:rsid w:val="00984DF7"/>
    <w:rsid w:val="00993005"/>
    <w:rsid w:val="00997489"/>
    <w:rsid w:val="00997F6D"/>
    <w:rsid w:val="009A0140"/>
    <w:rsid w:val="009A094E"/>
    <w:rsid w:val="009A297F"/>
    <w:rsid w:val="009A3151"/>
    <w:rsid w:val="009A31BE"/>
    <w:rsid w:val="009A31DB"/>
    <w:rsid w:val="009A65EA"/>
    <w:rsid w:val="009A6A33"/>
    <w:rsid w:val="009A6C4E"/>
    <w:rsid w:val="009B0DB2"/>
    <w:rsid w:val="009B2296"/>
    <w:rsid w:val="009B243B"/>
    <w:rsid w:val="009B3EBE"/>
    <w:rsid w:val="009B486E"/>
    <w:rsid w:val="009B6BE5"/>
    <w:rsid w:val="009B7E93"/>
    <w:rsid w:val="009C0EAB"/>
    <w:rsid w:val="009C0F5E"/>
    <w:rsid w:val="009C2F01"/>
    <w:rsid w:val="009D0311"/>
    <w:rsid w:val="009D211A"/>
    <w:rsid w:val="009D3CC6"/>
    <w:rsid w:val="009D41C2"/>
    <w:rsid w:val="009D5625"/>
    <w:rsid w:val="009D72E5"/>
    <w:rsid w:val="009D7F37"/>
    <w:rsid w:val="009E1733"/>
    <w:rsid w:val="009E1D92"/>
    <w:rsid w:val="009E2400"/>
    <w:rsid w:val="009E685D"/>
    <w:rsid w:val="009F12F6"/>
    <w:rsid w:val="009F1615"/>
    <w:rsid w:val="009F5591"/>
    <w:rsid w:val="009F66F5"/>
    <w:rsid w:val="009F74B0"/>
    <w:rsid w:val="00A0240F"/>
    <w:rsid w:val="00A06ACD"/>
    <w:rsid w:val="00A103F2"/>
    <w:rsid w:val="00A1562D"/>
    <w:rsid w:val="00A17F4D"/>
    <w:rsid w:val="00A20CE2"/>
    <w:rsid w:val="00A242D2"/>
    <w:rsid w:val="00A26FCC"/>
    <w:rsid w:val="00A274FE"/>
    <w:rsid w:val="00A31FFB"/>
    <w:rsid w:val="00A32165"/>
    <w:rsid w:val="00A34F8A"/>
    <w:rsid w:val="00A35D1E"/>
    <w:rsid w:val="00A35FBC"/>
    <w:rsid w:val="00A417DD"/>
    <w:rsid w:val="00A42417"/>
    <w:rsid w:val="00A42EF9"/>
    <w:rsid w:val="00A43751"/>
    <w:rsid w:val="00A44247"/>
    <w:rsid w:val="00A4564A"/>
    <w:rsid w:val="00A45F60"/>
    <w:rsid w:val="00A476BC"/>
    <w:rsid w:val="00A55905"/>
    <w:rsid w:val="00A70D8E"/>
    <w:rsid w:val="00A72A26"/>
    <w:rsid w:val="00A75E3B"/>
    <w:rsid w:val="00A76943"/>
    <w:rsid w:val="00A77BD7"/>
    <w:rsid w:val="00A815E7"/>
    <w:rsid w:val="00A81803"/>
    <w:rsid w:val="00A82265"/>
    <w:rsid w:val="00A837EA"/>
    <w:rsid w:val="00A864B2"/>
    <w:rsid w:val="00A909EC"/>
    <w:rsid w:val="00A9104F"/>
    <w:rsid w:val="00A91440"/>
    <w:rsid w:val="00A91D53"/>
    <w:rsid w:val="00A930D6"/>
    <w:rsid w:val="00A93BA7"/>
    <w:rsid w:val="00A942E0"/>
    <w:rsid w:val="00A95981"/>
    <w:rsid w:val="00A95BE2"/>
    <w:rsid w:val="00A97C52"/>
    <w:rsid w:val="00AA1E94"/>
    <w:rsid w:val="00AA3BE3"/>
    <w:rsid w:val="00AA5EE8"/>
    <w:rsid w:val="00AB0C4F"/>
    <w:rsid w:val="00AB3793"/>
    <w:rsid w:val="00AB3AC4"/>
    <w:rsid w:val="00AB3AFE"/>
    <w:rsid w:val="00AB6DA6"/>
    <w:rsid w:val="00AC1B39"/>
    <w:rsid w:val="00AC1DAD"/>
    <w:rsid w:val="00AC34E0"/>
    <w:rsid w:val="00AC4225"/>
    <w:rsid w:val="00AC73E1"/>
    <w:rsid w:val="00AD470B"/>
    <w:rsid w:val="00AD4786"/>
    <w:rsid w:val="00AD4F6C"/>
    <w:rsid w:val="00AD633F"/>
    <w:rsid w:val="00AE15AB"/>
    <w:rsid w:val="00AE553C"/>
    <w:rsid w:val="00AE6C08"/>
    <w:rsid w:val="00AE72A7"/>
    <w:rsid w:val="00AF076D"/>
    <w:rsid w:val="00AF2421"/>
    <w:rsid w:val="00AF488F"/>
    <w:rsid w:val="00AF5622"/>
    <w:rsid w:val="00AF725D"/>
    <w:rsid w:val="00B00223"/>
    <w:rsid w:val="00B046FC"/>
    <w:rsid w:val="00B04DC1"/>
    <w:rsid w:val="00B10A3D"/>
    <w:rsid w:val="00B114B6"/>
    <w:rsid w:val="00B12516"/>
    <w:rsid w:val="00B12BCD"/>
    <w:rsid w:val="00B16226"/>
    <w:rsid w:val="00B1649A"/>
    <w:rsid w:val="00B17539"/>
    <w:rsid w:val="00B176A0"/>
    <w:rsid w:val="00B17A0C"/>
    <w:rsid w:val="00B17F95"/>
    <w:rsid w:val="00B20592"/>
    <w:rsid w:val="00B22A89"/>
    <w:rsid w:val="00B23563"/>
    <w:rsid w:val="00B23CC5"/>
    <w:rsid w:val="00B25550"/>
    <w:rsid w:val="00B26E28"/>
    <w:rsid w:val="00B26F43"/>
    <w:rsid w:val="00B3277E"/>
    <w:rsid w:val="00B3491B"/>
    <w:rsid w:val="00B36CAB"/>
    <w:rsid w:val="00B42138"/>
    <w:rsid w:val="00B44638"/>
    <w:rsid w:val="00B46CEA"/>
    <w:rsid w:val="00B4759F"/>
    <w:rsid w:val="00B53A94"/>
    <w:rsid w:val="00B5659E"/>
    <w:rsid w:val="00B608F1"/>
    <w:rsid w:val="00B62C6E"/>
    <w:rsid w:val="00B64026"/>
    <w:rsid w:val="00B65E4E"/>
    <w:rsid w:val="00B662E4"/>
    <w:rsid w:val="00B67315"/>
    <w:rsid w:val="00B7266E"/>
    <w:rsid w:val="00B73B59"/>
    <w:rsid w:val="00B76122"/>
    <w:rsid w:val="00B766F4"/>
    <w:rsid w:val="00B77608"/>
    <w:rsid w:val="00B80A57"/>
    <w:rsid w:val="00B81C30"/>
    <w:rsid w:val="00B83E40"/>
    <w:rsid w:val="00B83FD9"/>
    <w:rsid w:val="00B854D8"/>
    <w:rsid w:val="00B90A51"/>
    <w:rsid w:val="00B914F6"/>
    <w:rsid w:val="00B92ABD"/>
    <w:rsid w:val="00B93C71"/>
    <w:rsid w:val="00B94034"/>
    <w:rsid w:val="00B947C9"/>
    <w:rsid w:val="00B9632C"/>
    <w:rsid w:val="00B964A6"/>
    <w:rsid w:val="00B96EF9"/>
    <w:rsid w:val="00BA23E6"/>
    <w:rsid w:val="00BA3EEB"/>
    <w:rsid w:val="00BA59BC"/>
    <w:rsid w:val="00BA5CAF"/>
    <w:rsid w:val="00BA756F"/>
    <w:rsid w:val="00BA7656"/>
    <w:rsid w:val="00BA7F71"/>
    <w:rsid w:val="00BB02AF"/>
    <w:rsid w:val="00BB08DB"/>
    <w:rsid w:val="00BB32D0"/>
    <w:rsid w:val="00BB3D59"/>
    <w:rsid w:val="00BB4D1E"/>
    <w:rsid w:val="00BB56F8"/>
    <w:rsid w:val="00BC50DC"/>
    <w:rsid w:val="00BC5259"/>
    <w:rsid w:val="00BC6942"/>
    <w:rsid w:val="00BC6F2D"/>
    <w:rsid w:val="00BC7C98"/>
    <w:rsid w:val="00BD0614"/>
    <w:rsid w:val="00BD0D0E"/>
    <w:rsid w:val="00BD0DCA"/>
    <w:rsid w:val="00BD1777"/>
    <w:rsid w:val="00BD22F8"/>
    <w:rsid w:val="00BD36B3"/>
    <w:rsid w:val="00BD4AFD"/>
    <w:rsid w:val="00BE17F4"/>
    <w:rsid w:val="00BE1C1E"/>
    <w:rsid w:val="00BE3369"/>
    <w:rsid w:val="00BE347B"/>
    <w:rsid w:val="00BF039D"/>
    <w:rsid w:val="00BF5D11"/>
    <w:rsid w:val="00BF708D"/>
    <w:rsid w:val="00BF7BB8"/>
    <w:rsid w:val="00C00E8E"/>
    <w:rsid w:val="00C014B0"/>
    <w:rsid w:val="00C01515"/>
    <w:rsid w:val="00C031DF"/>
    <w:rsid w:val="00C051A6"/>
    <w:rsid w:val="00C2289A"/>
    <w:rsid w:val="00C22A88"/>
    <w:rsid w:val="00C23627"/>
    <w:rsid w:val="00C25806"/>
    <w:rsid w:val="00C26971"/>
    <w:rsid w:val="00C2742C"/>
    <w:rsid w:val="00C27925"/>
    <w:rsid w:val="00C27B87"/>
    <w:rsid w:val="00C30A12"/>
    <w:rsid w:val="00C31A39"/>
    <w:rsid w:val="00C336BF"/>
    <w:rsid w:val="00C3469A"/>
    <w:rsid w:val="00C3488C"/>
    <w:rsid w:val="00C3532B"/>
    <w:rsid w:val="00C36497"/>
    <w:rsid w:val="00C37115"/>
    <w:rsid w:val="00C377FF"/>
    <w:rsid w:val="00C40FF7"/>
    <w:rsid w:val="00C41973"/>
    <w:rsid w:val="00C421A9"/>
    <w:rsid w:val="00C45777"/>
    <w:rsid w:val="00C47205"/>
    <w:rsid w:val="00C47A23"/>
    <w:rsid w:val="00C47ED9"/>
    <w:rsid w:val="00C557AE"/>
    <w:rsid w:val="00C56244"/>
    <w:rsid w:val="00C56F44"/>
    <w:rsid w:val="00C60A5C"/>
    <w:rsid w:val="00C611C0"/>
    <w:rsid w:val="00C6649E"/>
    <w:rsid w:val="00C66A52"/>
    <w:rsid w:val="00C720A7"/>
    <w:rsid w:val="00C73DE3"/>
    <w:rsid w:val="00C74714"/>
    <w:rsid w:val="00C80621"/>
    <w:rsid w:val="00C8085E"/>
    <w:rsid w:val="00C82699"/>
    <w:rsid w:val="00C82870"/>
    <w:rsid w:val="00C858C3"/>
    <w:rsid w:val="00C86A26"/>
    <w:rsid w:val="00C86A7C"/>
    <w:rsid w:val="00C86F05"/>
    <w:rsid w:val="00C872A7"/>
    <w:rsid w:val="00C8735C"/>
    <w:rsid w:val="00C87410"/>
    <w:rsid w:val="00C91F38"/>
    <w:rsid w:val="00C91F84"/>
    <w:rsid w:val="00C9200E"/>
    <w:rsid w:val="00C9205E"/>
    <w:rsid w:val="00C953DE"/>
    <w:rsid w:val="00CA4652"/>
    <w:rsid w:val="00CA4BF8"/>
    <w:rsid w:val="00CA4E58"/>
    <w:rsid w:val="00CA6303"/>
    <w:rsid w:val="00CA64ED"/>
    <w:rsid w:val="00CA6E09"/>
    <w:rsid w:val="00CB1A68"/>
    <w:rsid w:val="00CB224F"/>
    <w:rsid w:val="00CB3803"/>
    <w:rsid w:val="00CB4B98"/>
    <w:rsid w:val="00CB533F"/>
    <w:rsid w:val="00CB67A1"/>
    <w:rsid w:val="00CC2778"/>
    <w:rsid w:val="00CC37CF"/>
    <w:rsid w:val="00CC3A39"/>
    <w:rsid w:val="00CD2230"/>
    <w:rsid w:val="00CE0751"/>
    <w:rsid w:val="00CE37DB"/>
    <w:rsid w:val="00CE69A0"/>
    <w:rsid w:val="00CF28E8"/>
    <w:rsid w:val="00CF3A60"/>
    <w:rsid w:val="00CF3FDD"/>
    <w:rsid w:val="00CF5A6A"/>
    <w:rsid w:val="00CF6E99"/>
    <w:rsid w:val="00CF6EEA"/>
    <w:rsid w:val="00D0120D"/>
    <w:rsid w:val="00D075A5"/>
    <w:rsid w:val="00D0786A"/>
    <w:rsid w:val="00D07D74"/>
    <w:rsid w:val="00D1148E"/>
    <w:rsid w:val="00D126DD"/>
    <w:rsid w:val="00D130B9"/>
    <w:rsid w:val="00D21D17"/>
    <w:rsid w:val="00D253EC"/>
    <w:rsid w:val="00D2680B"/>
    <w:rsid w:val="00D3170D"/>
    <w:rsid w:val="00D328D2"/>
    <w:rsid w:val="00D344BD"/>
    <w:rsid w:val="00D348F1"/>
    <w:rsid w:val="00D36BCE"/>
    <w:rsid w:val="00D37E94"/>
    <w:rsid w:val="00D40373"/>
    <w:rsid w:val="00D422F2"/>
    <w:rsid w:val="00D42334"/>
    <w:rsid w:val="00D445A8"/>
    <w:rsid w:val="00D44A3C"/>
    <w:rsid w:val="00D457C2"/>
    <w:rsid w:val="00D479FF"/>
    <w:rsid w:val="00D47EDE"/>
    <w:rsid w:val="00D5127A"/>
    <w:rsid w:val="00D515A8"/>
    <w:rsid w:val="00D51B22"/>
    <w:rsid w:val="00D53742"/>
    <w:rsid w:val="00D54095"/>
    <w:rsid w:val="00D61B6E"/>
    <w:rsid w:val="00D66069"/>
    <w:rsid w:val="00D66B78"/>
    <w:rsid w:val="00D67AF1"/>
    <w:rsid w:val="00D72684"/>
    <w:rsid w:val="00D72BBA"/>
    <w:rsid w:val="00D731D1"/>
    <w:rsid w:val="00D75C3C"/>
    <w:rsid w:val="00D76C65"/>
    <w:rsid w:val="00D8066B"/>
    <w:rsid w:val="00D808A7"/>
    <w:rsid w:val="00D8246F"/>
    <w:rsid w:val="00D8380D"/>
    <w:rsid w:val="00D84360"/>
    <w:rsid w:val="00D84A5F"/>
    <w:rsid w:val="00D90C8B"/>
    <w:rsid w:val="00D90F57"/>
    <w:rsid w:val="00D9126E"/>
    <w:rsid w:val="00D92129"/>
    <w:rsid w:val="00D92BE7"/>
    <w:rsid w:val="00D92C60"/>
    <w:rsid w:val="00D93E5F"/>
    <w:rsid w:val="00D94E9E"/>
    <w:rsid w:val="00DA146A"/>
    <w:rsid w:val="00DA2520"/>
    <w:rsid w:val="00DA31C4"/>
    <w:rsid w:val="00DA3228"/>
    <w:rsid w:val="00DA4A71"/>
    <w:rsid w:val="00DA558F"/>
    <w:rsid w:val="00DA5A0C"/>
    <w:rsid w:val="00DA65C9"/>
    <w:rsid w:val="00DA69AD"/>
    <w:rsid w:val="00DA6C77"/>
    <w:rsid w:val="00DA751B"/>
    <w:rsid w:val="00DB393C"/>
    <w:rsid w:val="00DB5112"/>
    <w:rsid w:val="00DB5951"/>
    <w:rsid w:val="00DC5208"/>
    <w:rsid w:val="00DC58EE"/>
    <w:rsid w:val="00DD316F"/>
    <w:rsid w:val="00DD53D9"/>
    <w:rsid w:val="00DD7E68"/>
    <w:rsid w:val="00DE304C"/>
    <w:rsid w:val="00DE52F3"/>
    <w:rsid w:val="00DE70B5"/>
    <w:rsid w:val="00DE7815"/>
    <w:rsid w:val="00DF359C"/>
    <w:rsid w:val="00DF7DCD"/>
    <w:rsid w:val="00E00217"/>
    <w:rsid w:val="00E069AF"/>
    <w:rsid w:val="00E06F56"/>
    <w:rsid w:val="00E10B27"/>
    <w:rsid w:val="00E10DBF"/>
    <w:rsid w:val="00E116A1"/>
    <w:rsid w:val="00E14F9E"/>
    <w:rsid w:val="00E155B2"/>
    <w:rsid w:val="00E17D7D"/>
    <w:rsid w:val="00E20715"/>
    <w:rsid w:val="00E219E2"/>
    <w:rsid w:val="00E21BC3"/>
    <w:rsid w:val="00E2313E"/>
    <w:rsid w:val="00E23153"/>
    <w:rsid w:val="00E232CA"/>
    <w:rsid w:val="00E23FDB"/>
    <w:rsid w:val="00E26966"/>
    <w:rsid w:val="00E26FCE"/>
    <w:rsid w:val="00E27D8D"/>
    <w:rsid w:val="00E308BE"/>
    <w:rsid w:val="00E3143C"/>
    <w:rsid w:val="00E336FA"/>
    <w:rsid w:val="00E33865"/>
    <w:rsid w:val="00E35139"/>
    <w:rsid w:val="00E3682B"/>
    <w:rsid w:val="00E407CA"/>
    <w:rsid w:val="00E4129D"/>
    <w:rsid w:val="00E4245A"/>
    <w:rsid w:val="00E4268A"/>
    <w:rsid w:val="00E42AA6"/>
    <w:rsid w:val="00E431DB"/>
    <w:rsid w:val="00E434EC"/>
    <w:rsid w:val="00E43616"/>
    <w:rsid w:val="00E4386A"/>
    <w:rsid w:val="00E45EB1"/>
    <w:rsid w:val="00E5231D"/>
    <w:rsid w:val="00E56FF3"/>
    <w:rsid w:val="00E57EF3"/>
    <w:rsid w:val="00E62681"/>
    <w:rsid w:val="00E62DBF"/>
    <w:rsid w:val="00E633B1"/>
    <w:rsid w:val="00E634E5"/>
    <w:rsid w:val="00E66BB2"/>
    <w:rsid w:val="00E72272"/>
    <w:rsid w:val="00E72821"/>
    <w:rsid w:val="00E73076"/>
    <w:rsid w:val="00E7749F"/>
    <w:rsid w:val="00E8135E"/>
    <w:rsid w:val="00E82831"/>
    <w:rsid w:val="00E8352F"/>
    <w:rsid w:val="00E91914"/>
    <w:rsid w:val="00E921B2"/>
    <w:rsid w:val="00E94850"/>
    <w:rsid w:val="00E95E4D"/>
    <w:rsid w:val="00E95E89"/>
    <w:rsid w:val="00E969CC"/>
    <w:rsid w:val="00E96A77"/>
    <w:rsid w:val="00E97B21"/>
    <w:rsid w:val="00EA08AA"/>
    <w:rsid w:val="00EA1233"/>
    <w:rsid w:val="00EA1314"/>
    <w:rsid w:val="00EA1B8B"/>
    <w:rsid w:val="00EA49FE"/>
    <w:rsid w:val="00EA4F4A"/>
    <w:rsid w:val="00EA55FA"/>
    <w:rsid w:val="00EA5F78"/>
    <w:rsid w:val="00EA7304"/>
    <w:rsid w:val="00EB49CB"/>
    <w:rsid w:val="00EB6E6B"/>
    <w:rsid w:val="00EB7602"/>
    <w:rsid w:val="00EC0C75"/>
    <w:rsid w:val="00EC43D7"/>
    <w:rsid w:val="00EC5BDE"/>
    <w:rsid w:val="00EC7310"/>
    <w:rsid w:val="00EC79C2"/>
    <w:rsid w:val="00EC7DB8"/>
    <w:rsid w:val="00ED0218"/>
    <w:rsid w:val="00ED5ADE"/>
    <w:rsid w:val="00ED7922"/>
    <w:rsid w:val="00EE3818"/>
    <w:rsid w:val="00EE40E8"/>
    <w:rsid w:val="00EE420D"/>
    <w:rsid w:val="00EE5E9C"/>
    <w:rsid w:val="00EE67B6"/>
    <w:rsid w:val="00EF07F2"/>
    <w:rsid w:val="00F00836"/>
    <w:rsid w:val="00F03AD6"/>
    <w:rsid w:val="00F04D96"/>
    <w:rsid w:val="00F1293F"/>
    <w:rsid w:val="00F13769"/>
    <w:rsid w:val="00F13DC3"/>
    <w:rsid w:val="00F149C3"/>
    <w:rsid w:val="00F22613"/>
    <w:rsid w:val="00F23078"/>
    <w:rsid w:val="00F249C7"/>
    <w:rsid w:val="00F30905"/>
    <w:rsid w:val="00F32277"/>
    <w:rsid w:val="00F32B32"/>
    <w:rsid w:val="00F4140B"/>
    <w:rsid w:val="00F416BE"/>
    <w:rsid w:val="00F462E0"/>
    <w:rsid w:val="00F50950"/>
    <w:rsid w:val="00F51AD6"/>
    <w:rsid w:val="00F5577C"/>
    <w:rsid w:val="00F56471"/>
    <w:rsid w:val="00F5778F"/>
    <w:rsid w:val="00F61957"/>
    <w:rsid w:val="00F61F60"/>
    <w:rsid w:val="00F62588"/>
    <w:rsid w:val="00F62C30"/>
    <w:rsid w:val="00F64B60"/>
    <w:rsid w:val="00F713AE"/>
    <w:rsid w:val="00F73095"/>
    <w:rsid w:val="00F7553C"/>
    <w:rsid w:val="00F7617C"/>
    <w:rsid w:val="00F77158"/>
    <w:rsid w:val="00F83A41"/>
    <w:rsid w:val="00F857C8"/>
    <w:rsid w:val="00F90C93"/>
    <w:rsid w:val="00F91976"/>
    <w:rsid w:val="00F91EBC"/>
    <w:rsid w:val="00F925A7"/>
    <w:rsid w:val="00F939FF"/>
    <w:rsid w:val="00F941D4"/>
    <w:rsid w:val="00F949FB"/>
    <w:rsid w:val="00F9569B"/>
    <w:rsid w:val="00F967B3"/>
    <w:rsid w:val="00F979A8"/>
    <w:rsid w:val="00FA0109"/>
    <w:rsid w:val="00FA2BB6"/>
    <w:rsid w:val="00FA2E0A"/>
    <w:rsid w:val="00FA5928"/>
    <w:rsid w:val="00FB0C9C"/>
    <w:rsid w:val="00FB161B"/>
    <w:rsid w:val="00FB2474"/>
    <w:rsid w:val="00FB5C11"/>
    <w:rsid w:val="00FB6B14"/>
    <w:rsid w:val="00FC0BFC"/>
    <w:rsid w:val="00FC1F4A"/>
    <w:rsid w:val="00FC7806"/>
    <w:rsid w:val="00FD1A92"/>
    <w:rsid w:val="00FD1AF5"/>
    <w:rsid w:val="00FD51F1"/>
    <w:rsid w:val="00FD561D"/>
    <w:rsid w:val="00FD5A96"/>
    <w:rsid w:val="00FD6A3C"/>
    <w:rsid w:val="00FE1788"/>
    <w:rsid w:val="00FE34FA"/>
    <w:rsid w:val="00FE7FFD"/>
    <w:rsid w:val="00FF1E63"/>
    <w:rsid w:val="00FF1E74"/>
    <w:rsid w:val="00FF3580"/>
    <w:rsid w:val="00FF4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4FF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957"/>
  </w:style>
  <w:style w:type="paragraph" w:styleId="1">
    <w:name w:val="heading 1"/>
    <w:basedOn w:val="a"/>
    <w:next w:val="a"/>
    <w:link w:val="10"/>
    <w:uiPriority w:val="9"/>
    <w:qFormat/>
    <w:rsid w:val="000E524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524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5249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5249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8">
    <w:name w:val="heading 8"/>
    <w:basedOn w:val="a"/>
    <w:next w:val="a"/>
    <w:link w:val="80"/>
    <w:semiHidden/>
    <w:unhideWhenUsed/>
    <w:qFormat/>
    <w:rsid w:val="000E5249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5249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E524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E524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E524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80">
    <w:name w:val="Заголовок 8 Знак"/>
    <w:basedOn w:val="a0"/>
    <w:link w:val="8"/>
    <w:semiHidden/>
    <w:rsid w:val="000E5249"/>
    <w:rPr>
      <w:rFonts w:ascii="Times New Roman" w:eastAsia="Times New Roman" w:hAnsi="Times New Roman" w:cs="Times New Roman"/>
      <w:bCs/>
      <w:sz w:val="32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E5249"/>
  </w:style>
  <w:style w:type="paragraph" w:styleId="a3">
    <w:name w:val="Normal (Web)"/>
    <w:basedOn w:val="a"/>
    <w:semiHidden/>
    <w:unhideWhenUsed/>
    <w:rsid w:val="000E5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0E5249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rsid w:val="000E5249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0E5249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0E5249"/>
    <w:rPr>
      <w:rFonts w:ascii="Calibri" w:eastAsia="Calibri" w:hAnsi="Calibri" w:cs="Times New Roman"/>
    </w:rPr>
  </w:style>
  <w:style w:type="paragraph" w:styleId="a8">
    <w:name w:val="Body Text"/>
    <w:basedOn w:val="a"/>
    <w:link w:val="a9"/>
    <w:semiHidden/>
    <w:unhideWhenUsed/>
    <w:rsid w:val="000E5249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kern w:val="2"/>
      <w:sz w:val="24"/>
      <w:szCs w:val="24"/>
      <w:lang w:eastAsia="ar-SA"/>
    </w:rPr>
  </w:style>
  <w:style w:type="character" w:customStyle="1" w:styleId="a9">
    <w:name w:val="Основной текст Знак"/>
    <w:basedOn w:val="a0"/>
    <w:link w:val="a8"/>
    <w:semiHidden/>
    <w:rsid w:val="000E5249"/>
    <w:rPr>
      <w:rFonts w:ascii="Times New Roman" w:eastAsia="Times New Roman" w:hAnsi="Times New Roman" w:cs="Times New Roman"/>
      <w:b/>
      <w:kern w:val="2"/>
      <w:sz w:val="24"/>
      <w:szCs w:val="24"/>
      <w:lang w:eastAsia="ar-SA"/>
    </w:rPr>
  </w:style>
  <w:style w:type="paragraph" w:styleId="21">
    <w:name w:val="Body Text Indent 2"/>
    <w:basedOn w:val="a"/>
    <w:link w:val="22"/>
    <w:unhideWhenUsed/>
    <w:rsid w:val="000E5249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2">
    <w:name w:val="Основной текст с отступом 2 Знак"/>
    <w:basedOn w:val="a0"/>
    <w:link w:val="21"/>
    <w:rsid w:val="000E5249"/>
    <w:rPr>
      <w:rFonts w:ascii="Calibri" w:eastAsia="Calibri" w:hAnsi="Calibri" w:cs="Times New Roman"/>
    </w:rPr>
  </w:style>
  <w:style w:type="paragraph" w:styleId="31">
    <w:name w:val="Body Text Indent 3"/>
    <w:basedOn w:val="a"/>
    <w:link w:val="32"/>
    <w:uiPriority w:val="99"/>
    <w:semiHidden/>
    <w:unhideWhenUsed/>
    <w:rsid w:val="000E5249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0E5249"/>
    <w:rPr>
      <w:rFonts w:ascii="Calibri" w:eastAsia="Calibri" w:hAnsi="Calibri" w:cs="Times New Roman"/>
      <w:sz w:val="16"/>
      <w:szCs w:val="16"/>
    </w:rPr>
  </w:style>
  <w:style w:type="paragraph" w:styleId="aa">
    <w:name w:val="Block Text"/>
    <w:basedOn w:val="a"/>
    <w:semiHidden/>
    <w:unhideWhenUsed/>
    <w:rsid w:val="000E5249"/>
    <w:pPr>
      <w:widowControl w:val="0"/>
      <w:autoSpaceDE w:val="0"/>
      <w:autoSpaceDN w:val="0"/>
      <w:adjustRightInd w:val="0"/>
      <w:spacing w:after="0" w:line="360" w:lineRule="auto"/>
      <w:ind w:left="1134" w:right="425" w:firstLine="709"/>
    </w:pPr>
    <w:rPr>
      <w:rFonts w:ascii="Times New Roman" w:eastAsia="Times New Roman" w:hAnsi="Times New Roman" w:cs="Times New Roman"/>
      <w:sz w:val="28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0E524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E5249"/>
    <w:rPr>
      <w:rFonts w:ascii="Tahoma" w:eastAsia="Calibri" w:hAnsi="Tahoma" w:cs="Tahoma"/>
      <w:sz w:val="16"/>
      <w:szCs w:val="16"/>
    </w:rPr>
  </w:style>
  <w:style w:type="paragraph" w:styleId="ad">
    <w:name w:val="No Spacing"/>
    <w:qFormat/>
    <w:rsid w:val="000E5249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0E524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">
    <w:name w:val="Знак"/>
    <w:basedOn w:val="a"/>
    <w:semiHidden/>
    <w:rsid w:val="000E52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10">
    <w:name w:val="Основной текст с отступом 21"/>
    <w:basedOn w:val="a"/>
    <w:semiHidden/>
    <w:rsid w:val="000E5249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pacing w:val="24"/>
      <w:sz w:val="32"/>
      <w:szCs w:val="24"/>
      <w:lang w:eastAsia="ar-SA"/>
    </w:rPr>
  </w:style>
  <w:style w:type="paragraph" w:customStyle="1" w:styleId="ConsPlusNormal">
    <w:name w:val="ConsPlusNormal"/>
    <w:semiHidden/>
    <w:rsid w:val="000E524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semiHidden/>
    <w:rsid w:val="000E524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harChar">
    <w:name w:val="Char Char"/>
    <w:basedOn w:val="a"/>
    <w:semiHidden/>
    <w:rsid w:val="000E52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pple-converted-space">
    <w:name w:val="apple-converted-space"/>
    <w:rsid w:val="000E5249"/>
  </w:style>
  <w:style w:type="character" w:customStyle="1" w:styleId="FontStyle49">
    <w:name w:val="Font Style49"/>
    <w:rsid w:val="000E5249"/>
    <w:rPr>
      <w:rFonts w:ascii="Times New Roman" w:hAnsi="Times New Roman" w:cs="Times New Roman" w:hint="default"/>
      <w:b/>
      <w:bCs/>
      <w:sz w:val="30"/>
      <w:szCs w:val="30"/>
    </w:rPr>
  </w:style>
  <w:style w:type="table" w:styleId="af0">
    <w:name w:val="Table Grid"/>
    <w:basedOn w:val="a1"/>
    <w:uiPriority w:val="39"/>
    <w:rsid w:val="000E52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5E4CFA"/>
    <w:rPr>
      <w:color w:val="0000FF" w:themeColor="hyperlink"/>
      <w:u w:val="single"/>
    </w:rPr>
  </w:style>
  <w:style w:type="character" w:styleId="af2">
    <w:name w:val="annotation reference"/>
    <w:basedOn w:val="a0"/>
    <w:uiPriority w:val="99"/>
    <w:semiHidden/>
    <w:unhideWhenUsed/>
    <w:rsid w:val="00B42138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B42138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B42138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B42138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B42138"/>
    <w:rPr>
      <w:b/>
      <w:bCs/>
      <w:sz w:val="20"/>
      <w:szCs w:val="20"/>
    </w:rPr>
  </w:style>
  <w:style w:type="table" w:customStyle="1" w:styleId="12">
    <w:name w:val="Сетка таблицы1"/>
    <w:basedOn w:val="a1"/>
    <w:next w:val="af0"/>
    <w:uiPriority w:val="59"/>
    <w:rsid w:val="000E2FE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f0"/>
    <w:uiPriority w:val="59"/>
    <w:rsid w:val="00BE336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957"/>
  </w:style>
  <w:style w:type="paragraph" w:styleId="1">
    <w:name w:val="heading 1"/>
    <w:basedOn w:val="a"/>
    <w:next w:val="a"/>
    <w:link w:val="10"/>
    <w:uiPriority w:val="9"/>
    <w:qFormat/>
    <w:rsid w:val="000E524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524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5249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5249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8">
    <w:name w:val="heading 8"/>
    <w:basedOn w:val="a"/>
    <w:next w:val="a"/>
    <w:link w:val="80"/>
    <w:semiHidden/>
    <w:unhideWhenUsed/>
    <w:qFormat/>
    <w:rsid w:val="000E5249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5249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E524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E524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E524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80">
    <w:name w:val="Заголовок 8 Знак"/>
    <w:basedOn w:val="a0"/>
    <w:link w:val="8"/>
    <w:semiHidden/>
    <w:rsid w:val="000E5249"/>
    <w:rPr>
      <w:rFonts w:ascii="Times New Roman" w:eastAsia="Times New Roman" w:hAnsi="Times New Roman" w:cs="Times New Roman"/>
      <w:bCs/>
      <w:sz w:val="32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E5249"/>
  </w:style>
  <w:style w:type="paragraph" w:styleId="a3">
    <w:name w:val="Normal (Web)"/>
    <w:basedOn w:val="a"/>
    <w:semiHidden/>
    <w:unhideWhenUsed/>
    <w:rsid w:val="000E5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0E5249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rsid w:val="000E5249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0E5249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0E5249"/>
    <w:rPr>
      <w:rFonts w:ascii="Calibri" w:eastAsia="Calibri" w:hAnsi="Calibri" w:cs="Times New Roman"/>
    </w:rPr>
  </w:style>
  <w:style w:type="paragraph" w:styleId="a8">
    <w:name w:val="Body Text"/>
    <w:basedOn w:val="a"/>
    <w:link w:val="a9"/>
    <w:semiHidden/>
    <w:unhideWhenUsed/>
    <w:rsid w:val="000E5249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kern w:val="2"/>
      <w:sz w:val="24"/>
      <w:szCs w:val="24"/>
      <w:lang w:eastAsia="ar-SA"/>
    </w:rPr>
  </w:style>
  <w:style w:type="character" w:customStyle="1" w:styleId="a9">
    <w:name w:val="Основной текст Знак"/>
    <w:basedOn w:val="a0"/>
    <w:link w:val="a8"/>
    <w:semiHidden/>
    <w:rsid w:val="000E5249"/>
    <w:rPr>
      <w:rFonts w:ascii="Times New Roman" w:eastAsia="Times New Roman" w:hAnsi="Times New Roman" w:cs="Times New Roman"/>
      <w:b/>
      <w:kern w:val="2"/>
      <w:sz w:val="24"/>
      <w:szCs w:val="24"/>
      <w:lang w:eastAsia="ar-SA"/>
    </w:rPr>
  </w:style>
  <w:style w:type="paragraph" w:styleId="21">
    <w:name w:val="Body Text Indent 2"/>
    <w:basedOn w:val="a"/>
    <w:link w:val="22"/>
    <w:unhideWhenUsed/>
    <w:rsid w:val="000E5249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2">
    <w:name w:val="Основной текст с отступом 2 Знак"/>
    <w:basedOn w:val="a0"/>
    <w:link w:val="21"/>
    <w:rsid w:val="000E5249"/>
    <w:rPr>
      <w:rFonts w:ascii="Calibri" w:eastAsia="Calibri" w:hAnsi="Calibri" w:cs="Times New Roman"/>
    </w:rPr>
  </w:style>
  <w:style w:type="paragraph" w:styleId="31">
    <w:name w:val="Body Text Indent 3"/>
    <w:basedOn w:val="a"/>
    <w:link w:val="32"/>
    <w:uiPriority w:val="99"/>
    <w:semiHidden/>
    <w:unhideWhenUsed/>
    <w:rsid w:val="000E5249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0E5249"/>
    <w:rPr>
      <w:rFonts w:ascii="Calibri" w:eastAsia="Calibri" w:hAnsi="Calibri" w:cs="Times New Roman"/>
      <w:sz w:val="16"/>
      <w:szCs w:val="16"/>
    </w:rPr>
  </w:style>
  <w:style w:type="paragraph" w:styleId="aa">
    <w:name w:val="Block Text"/>
    <w:basedOn w:val="a"/>
    <w:semiHidden/>
    <w:unhideWhenUsed/>
    <w:rsid w:val="000E5249"/>
    <w:pPr>
      <w:widowControl w:val="0"/>
      <w:autoSpaceDE w:val="0"/>
      <w:autoSpaceDN w:val="0"/>
      <w:adjustRightInd w:val="0"/>
      <w:spacing w:after="0" w:line="360" w:lineRule="auto"/>
      <w:ind w:left="1134" w:right="425" w:firstLine="709"/>
    </w:pPr>
    <w:rPr>
      <w:rFonts w:ascii="Times New Roman" w:eastAsia="Times New Roman" w:hAnsi="Times New Roman" w:cs="Times New Roman"/>
      <w:sz w:val="28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0E524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E5249"/>
    <w:rPr>
      <w:rFonts w:ascii="Tahoma" w:eastAsia="Calibri" w:hAnsi="Tahoma" w:cs="Tahoma"/>
      <w:sz w:val="16"/>
      <w:szCs w:val="16"/>
    </w:rPr>
  </w:style>
  <w:style w:type="paragraph" w:styleId="ad">
    <w:name w:val="No Spacing"/>
    <w:qFormat/>
    <w:rsid w:val="000E5249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0E524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">
    <w:name w:val="Знак"/>
    <w:basedOn w:val="a"/>
    <w:semiHidden/>
    <w:rsid w:val="000E52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10">
    <w:name w:val="Основной текст с отступом 21"/>
    <w:basedOn w:val="a"/>
    <w:semiHidden/>
    <w:rsid w:val="000E5249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pacing w:val="24"/>
      <w:sz w:val="32"/>
      <w:szCs w:val="24"/>
      <w:lang w:eastAsia="ar-SA"/>
    </w:rPr>
  </w:style>
  <w:style w:type="paragraph" w:customStyle="1" w:styleId="ConsPlusNormal">
    <w:name w:val="ConsPlusNormal"/>
    <w:semiHidden/>
    <w:rsid w:val="000E524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semiHidden/>
    <w:rsid w:val="000E524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harChar">
    <w:name w:val="Char Char"/>
    <w:basedOn w:val="a"/>
    <w:semiHidden/>
    <w:rsid w:val="000E52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pple-converted-space">
    <w:name w:val="apple-converted-space"/>
    <w:rsid w:val="000E5249"/>
  </w:style>
  <w:style w:type="character" w:customStyle="1" w:styleId="FontStyle49">
    <w:name w:val="Font Style49"/>
    <w:rsid w:val="000E5249"/>
    <w:rPr>
      <w:rFonts w:ascii="Times New Roman" w:hAnsi="Times New Roman" w:cs="Times New Roman" w:hint="default"/>
      <w:b/>
      <w:bCs/>
      <w:sz w:val="30"/>
      <w:szCs w:val="30"/>
    </w:rPr>
  </w:style>
  <w:style w:type="table" w:styleId="af0">
    <w:name w:val="Table Grid"/>
    <w:basedOn w:val="a1"/>
    <w:uiPriority w:val="39"/>
    <w:rsid w:val="000E52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5E4CFA"/>
    <w:rPr>
      <w:color w:val="0000FF" w:themeColor="hyperlink"/>
      <w:u w:val="single"/>
    </w:rPr>
  </w:style>
  <w:style w:type="character" w:styleId="af2">
    <w:name w:val="annotation reference"/>
    <w:basedOn w:val="a0"/>
    <w:uiPriority w:val="99"/>
    <w:semiHidden/>
    <w:unhideWhenUsed/>
    <w:rsid w:val="00B42138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B42138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B42138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B42138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B42138"/>
    <w:rPr>
      <w:b/>
      <w:bCs/>
      <w:sz w:val="20"/>
      <w:szCs w:val="20"/>
    </w:rPr>
  </w:style>
  <w:style w:type="table" w:customStyle="1" w:styleId="12">
    <w:name w:val="Сетка таблицы1"/>
    <w:basedOn w:val="a1"/>
    <w:next w:val="af0"/>
    <w:uiPriority w:val="59"/>
    <w:rsid w:val="000E2FE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f0"/>
    <w:uiPriority w:val="59"/>
    <w:rsid w:val="00BE336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rlovskii-cdt.obr57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 полной мере удовлетворен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81.5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Удовлетворен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16.100000000000001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Частично удовлетворен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1.1000000000000001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446080"/>
        <c:axId val="134451968"/>
      </c:barChart>
      <c:catAx>
        <c:axId val="134446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4451968"/>
        <c:crosses val="autoZero"/>
        <c:auto val="1"/>
        <c:lblAlgn val="ctr"/>
        <c:lblOffset val="100"/>
        <c:noMultiLvlLbl val="0"/>
      </c:catAx>
      <c:valAx>
        <c:axId val="134451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44460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92.3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6.4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1291648"/>
        <c:axId val="201293184"/>
      </c:barChart>
      <c:catAx>
        <c:axId val="201291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1293184"/>
        <c:crosses val="autoZero"/>
        <c:auto val="1"/>
        <c:lblAlgn val="ctr"/>
        <c:lblOffset val="100"/>
        <c:noMultiLvlLbl val="0"/>
      </c:catAx>
      <c:valAx>
        <c:axId val="201293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12916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8C3D4-8AFD-42F9-ABD8-6473FD2FB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9982</TotalTime>
  <Pages>1</Pages>
  <Words>26673</Words>
  <Characters>152037</Characters>
  <Application>Microsoft Office Word</Application>
  <DocSecurity>0</DocSecurity>
  <Lines>1266</Lines>
  <Paragraphs>356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178354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Заместитель</dc:creator>
  <cp:keywords/>
  <dc:description/>
  <cp:lastModifiedBy>admin</cp:lastModifiedBy>
  <cp:revision>260</cp:revision>
  <cp:lastPrinted>2026-04-14T09:11:00Z</cp:lastPrinted>
  <dcterms:created xsi:type="dcterms:W3CDTF">2023-04-19T09:59:00Z</dcterms:created>
  <dcterms:modified xsi:type="dcterms:W3CDTF">2026-04-14T09:29:00Z</dcterms:modified>
</cp:coreProperties>
</file>